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00E41" w14:textId="77777777" w:rsidR="005A2A5D" w:rsidRDefault="0039720E" w:rsidP="002C296E">
      <w:pPr>
        <w:pStyle w:val="BodyText"/>
      </w:pPr>
      <w:bookmarkStart w:id="0" w:name="_GoBack"/>
      <w:bookmarkEnd w:id="0"/>
      <w:r>
        <w:rPr>
          <w:noProof/>
          <w:lang w:eastAsia="en-AU"/>
        </w:rPr>
        <mc:AlternateContent>
          <mc:Choice Requires="wps">
            <w:drawing>
              <wp:anchor distT="0" distB="0" distL="114300" distR="114300" simplePos="0" relativeHeight="251648512" behindDoc="0" locked="1" layoutInCell="1" allowOverlap="1" wp14:anchorId="21ECFDCA" wp14:editId="1BD0F75E">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6E5AA"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3AAE817A" wp14:editId="53AA053A">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D7438F" id="LandscapePicRight" o:spid="_x0000_s1026"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3C976F17" wp14:editId="188DAA3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4489B"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B3272F" w:themeColor="text2"/>
          <w:lang w:eastAsia="en-AU"/>
        </w:rPr>
        <mc:AlternateContent>
          <mc:Choice Requires="wps">
            <w:drawing>
              <wp:anchor distT="0" distB="0" distL="114300" distR="114300" simplePos="0" relativeHeight="251680256" behindDoc="0" locked="1" layoutInCell="1" allowOverlap="1" wp14:anchorId="0DC79FD4" wp14:editId="3E4B430F">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D202A" id="Multi2" o:spid="_x0000_s1026" style="position:absolute;margin-left:278.9pt;margin-top:185.35pt;width:4in;height:374.45pt;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79232" behindDoc="0" locked="1" layoutInCell="1" allowOverlap="1" wp14:anchorId="68587562" wp14:editId="249C0FC3">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ED23C" id="Multi1" o:spid="_x0000_s1026" style="position:absolute;margin-left:28.6pt;margin-top:185.35pt;width:250.6pt;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81280" behindDoc="0" locked="1" layoutInCell="1" allowOverlap="1" wp14:anchorId="1215798B" wp14:editId="5CE48AD5">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E7F33C" id="OverlayLeft" o:spid="_x0000_s1026" style="position:absolute;margin-left:28.6pt;margin-top:185.35pt;width:250.6pt;height:374.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82304" behindDoc="0" locked="1" layoutInCell="1" allowOverlap="1" wp14:anchorId="46AEF634" wp14:editId="41280727">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FDEBB" id="OverlayRight" o:spid="_x0000_s1026" style="position:absolute;margin-left:278.9pt;margin-top:185.35pt;width:4in;height:374.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37A729FA" wp14:editId="23022840">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22614"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24CEDD38" wp14:editId="2F096923">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40995"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JJRP/bAIQAAgICAgICAgICAgMCAgIDBAMDAwMEBQQEBAQEBQUF&#10;BQUFBQUFBQcICAgHBQkKCgoKCQwMDAwMDAwMDAwMDAwMDAEDAgIDAwMHBQUHDQsJCw0PDQ0NDQ8P&#10;DAwMDAwPDwwMDAwMDA8MDg4ODg4MERERERERERERERERERERERERERER/8AAEQgB3AHC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78208" behindDoc="0" locked="1" layoutInCell="1" allowOverlap="1" wp14:anchorId="17133B9C" wp14:editId="57E2859E">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96CD2" id="TriangleBottomACI" o:spid="_x0000_s1026" style="position:absolute;margin-left:278.9pt;margin-top:559.55pt;width:148.8pt;height:157.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282CF636" wp14:editId="5FEE3A1A">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2A6D1"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5137D208" wp14:editId="65816DE5">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943222" id="TriangleTop" o:spid="_x0000_s1026"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4656" behindDoc="0" locked="1" layoutInCell="1" allowOverlap="1" wp14:anchorId="3161E719" wp14:editId="13EB7C0E">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44127" w14:textId="77777777" w:rsidR="00DF0453" w:rsidRPr="009F69FA" w:rsidRDefault="00DF0453"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1E719" id="_x0000_t202" coordsize="21600,21600" o:spt="202" path="m,l,21600r21600,l21600,xe">
                <v:stroke joinstyle="miter"/>
                <v:path gradientshapeok="t" o:connecttype="rect"/>
              </v:shapetype>
              <v:shape id="WebAddress" o:spid="_x0000_s1026" type="#_x0000_t202" style="position:absolute;margin-left:0;margin-top:0;width:303pt;height:56.7pt;z-index:25165465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72F44127" w14:textId="77777777" w:rsidR="00DF0453" w:rsidRPr="009F69FA" w:rsidRDefault="00DF0453"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3" behindDoc="1" locked="1" layoutInCell="1" allowOverlap="1" wp14:anchorId="4C02F3FC" wp14:editId="2856EEA7">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75958" w14:textId="377C10B8" w:rsidR="00DF0453" w:rsidRPr="00271B90" w:rsidRDefault="00DF0453"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2F3FC" id="CoverStatus" o:spid="_x0000_s1027" type="#_x0000_t202" alt="Title: Watermark Document 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50E75958" w14:textId="377C10B8" w:rsidR="00DF0453" w:rsidRPr="00271B90" w:rsidRDefault="00DF0453"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75136" behindDoc="0" locked="1" layoutInCell="1" allowOverlap="1" wp14:anchorId="2A0E49EC" wp14:editId="0136A0A1">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8B889" w14:textId="34A94D55" w:rsidR="00DF0453" w:rsidRPr="00455A7E" w:rsidRDefault="00DF0453" w:rsidP="00455A7E">
                            <w:pPr>
                              <w:pStyle w:val="TitleBarText"/>
                            </w:pPr>
                            <w:r>
                              <w:t>Local Government Victoria, February 2020</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E49EC" id="CoverProjectBar" o:spid="_x0000_s1028" type="#_x0000_t202" alt="Title: Decorative Cover Shape" style="position:absolute;margin-left:28.3pt;margin-top:716.55pt;width:538.6pt;height:3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UoA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" fillcolor="#b3272f [3202]" stroked="f" strokeweight=".5pt">
                <v:textbox inset="10mm,0,10mm,0">
                  <w:txbxContent>
                    <w:p w14:paraId="0D78B889" w14:textId="34A94D55" w:rsidR="00DF0453" w:rsidRPr="00455A7E" w:rsidRDefault="00DF0453" w:rsidP="00455A7E">
                      <w:pPr>
                        <w:pStyle w:val="TitleBarText"/>
                      </w:pPr>
                      <w:r>
                        <w:t>Local Government Victoria, February 2020</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27BCF551" wp14:editId="171BDA14">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4DEAE"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7"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76671" behindDoc="0" locked="1" layoutInCell="1" allowOverlap="1" wp14:anchorId="2289F258" wp14:editId="4A3C5B10">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8">
                            <a:extLst>
                              <a:ext uri="{28A0092B-C50C-407E-A947-70E740481C1C}">
                                <a14:useLocalDpi xmlns:a14="http://schemas.microsoft.com/office/drawing/2010/main" val="0"/>
                              </a:ext>
                            </a:extLst>
                          </a:blip>
                          <a:srcRect/>
                          <a:stretch>
                            <a:fillRect t="-15434" b="-1543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88DBF" id="PicSingle" o:spid="_x0000_s1026" alt="Title: Cover Image - Description: Cover Image" style="position:absolute;margin-left:28.35pt;margin-top:185.35pt;width:538.6pt;height:374.15pt;z-index:2516766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" stroked="f" strokeweight="2pt">
                <v:fill r:id="rId29"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50A77F35" wp14:editId="44C8001D">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FC2A9"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37BFB5EC"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7819A72B" w14:textId="77777777" w:rsidTr="00116BDC">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1699D1E310BB4EC6A2701FDDE82A5490"/>
              </w:placeholder>
            </w:sdtPr>
            <w:sdtEndPr/>
            <w:sdtContent>
              <w:p w14:paraId="6F43D825" w14:textId="77777777" w:rsidR="00663606" w:rsidRDefault="00663606" w:rsidP="00663606">
                <w:pPr>
                  <w:pStyle w:val="Title"/>
                </w:pPr>
                <w:r>
                  <w:t>Local Government</w:t>
                </w:r>
                <w:r>
                  <w:br/>
                  <w:t>Better Practice Guide</w:t>
                </w:r>
              </w:p>
              <w:p w14:paraId="495B040E" w14:textId="77777777" w:rsidR="00663606" w:rsidRDefault="00663606" w:rsidP="00663606">
                <w:pPr>
                  <w:pStyle w:val="Subtitle"/>
                </w:pPr>
                <w:bookmarkStart w:id="1" w:name="myBookmark"/>
                <w:r>
                  <w:t>Report of Operations 2019-20</w:t>
                </w:r>
                <w:bookmarkEnd w:id="1"/>
              </w:p>
              <w:p w14:paraId="07B9A5C8" w14:textId="18C7F051" w:rsidR="00512DFB" w:rsidRPr="00CB1FB7" w:rsidRDefault="00E21E45" w:rsidP="00CD4964">
                <w:pPr>
                  <w:pStyle w:val="Subtitle"/>
                </w:pPr>
              </w:p>
            </w:sdtContent>
          </w:sdt>
        </w:tc>
      </w:tr>
    </w:tbl>
    <w:p w14:paraId="0B2F21B3" w14:textId="77777777" w:rsidR="00D73B6C" w:rsidRDefault="00D73B6C"/>
    <w:p w14:paraId="2A2C73EB" w14:textId="77777777" w:rsidR="00D73B6C" w:rsidRPr="00D55628" w:rsidRDefault="008F0B33">
      <w:r w:rsidRPr="00D55628">
        <w:rPr>
          <w:noProof/>
        </w:rPr>
        <mc:AlternateContent>
          <mc:Choice Requires="wps">
            <w:drawing>
              <wp:anchor distT="0" distB="0" distL="114300" distR="114300" simplePos="0" relativeHeight="251653632" behindDoc="0" locked="0" layoutInCell="1" allowOverlap="1" wp14:anchorId="47B93140" wp14:editId="26A3407D">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F0453" w:rsidRPr="00AB780B" w14:paraId="61870F38" w14:textId="77777777" w:rsidTr="00AA4BE4">
                              <w:trPr>
                                <w:trHeight w:hRule="exact" w:val="964"/>
                                <w:tblCellSpacing w:w="71" w:type="dxa"/>
                              </w:trPr>
                              <w:tc>
                                <w:tcPr>
                                  <w:tcW w:w="1204" w:type="dxa"/>
                                  <w:vAlign w:val="bottom"/>
                                </w:tcPr>
                                <w:p w14:paraId="5F68D69E" w14:textId="77777777" w:rsidR="00DF0453" w:rsidRPr="00D55628" w:rsidRDefault="00DF0453" w:rsidP="00D55628">
                                  <w:r w:rsidRPr="00D55628">
                                    <w:rPr>
                                      <w:noProof/>
                                    </w:rPr>
                                    <w:drawing>
                                      <wp:inline distT="0" distB="0" distL="0" distR="0" wp14:anchorId="2FB2B4FA" wp14:editId="75D5B1BC">
                                        <wp:extent cx="762000" cy="513685"/>
                                        <wp:effectExtent l="0" t="0" r="0" b="127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3FE6575" w14:textId="77777777" w:rsidR="00DF0453" w:rsidRPr="00D55628" w:rsidRDefault="00DF0453" w:rsidP="00D55628">
                                  <w:r w:rsidRPr="00D55628">
                                    <w:rPr>
                                      <w:noProof/>
                                    </w:rPr>
                                    <w:drawing>
                                      <wp:inline distT="0" distB="0" distL="0" distR="0" wp14:anchorId="2210799D" wp14:editId="6D164516">
                                        <wp:extent cx="2011680" cy="542544"/>
                                        <wp:effectExtent l="0" t="0" r="762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55FCFC2" w14:textId="77777777" w:rsidR="00DF0453" w:rsidRDefault="00DF0453"/>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93140" id="CoverCoBranded" o:spid="_x0000_s1029"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F0453" w:rsidRPr="00AB780B" w14:paraId="61870F38" w14:textId="77777777" w:rsidTr="00AA4BE4">
                        <w:trPr>
                          <w:trHeight w:hRule="exact" w:val="964"/>
                          <w:tblCellSpacing w:w="71" w:type="dxa"/>
                        </w:trPr>
                        <w:tc>
                          <w:tcPr>
                            <w:tcW w:w="1204" w:type="dxa"/>
                            <w:vAlign w:val="bottom"/>
                          </w:tcPr>
                          <w:p w14:paraId="5F68D69E" w14:textId="77777777" w:rsidR="00DF0453" w:rsidRPr="00D55628" w:rsidRDefault="00DF0453" w:rsidP="00D55628">
                            <w:r w:rsidRPr="00D55628">
                              <w:rPr>
                                <w:noProof/>
                              </w:rPr>
                              <w:drawing>
                                <wp:inline distT="0" distB="0" distL="0" distR="0" wp14:anchorId="2FB2B4FA" wp14:editId="75D5B1BC">
                                  <wp:extent cx="762000" cy="513685"/>
                                  <wp:effectExtent l="0" t="0" r="0" b="127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3FE6575" w14:textId="77777777" w:rsidR="00DF0453" w:rsidRPr="00D55628" w:rsidRDefault="00DF0453" w:rsidP="00D55628">
                            <w:r w:rsidRPr="00D55628">
                              <w:rPr>
                                <w:noProof/>
                              </w:rPr>
                              <w:drawing>
                                <wp:inline distT="0" distB="0" distL="0" distR="0" wp14:anchorId="2210799D" wp14:editId="6D164516">
                                  <wp:extent cx="2011680" cy="542544"/>
                                  <wp:effectExtent l="0" t="0" r="762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55FCFC2" w14:textId="77777777" w:rsidR="00DF0453" w:rsidRDefault="00DF0453"/>
                  </w:txbxContent>
                </v:textbox>
                <w10:wrap anchorx="page" anchory="page"/>
              </v:shape>
            </w:pict>
          </mc:Fallback>
        </mc:AlternateContent>
      </w:r>
    </w:p>
    <w:p w14:paraId="0667D870" w14:textId="77777777" w:rsidR="00D73B6C" w:rsidRPr="00D55628" w:rsidRDefault="00D73B6C">
      <w:pPr>
        <w:sectPr w:rsidR="00D73B6C" w:rsidRPr="00D55628" w:rsidSect="005E59CF">
          <w:headerReference w:type="default" r:id="rId32"/>
          <w:footerReference w:type="even" r:id="rId33"/>
          <w:footerReference w:type="default" r:id="rId34"/>
          <w:footerReference w:type="first" r:id="rId35"/>
          <w:pgSz w:w="11907" w:h="16840" w:code="9"/>
          <w:pgMar w:top="2268" w:right="1134" w:bottom="1134" w:left="1134" w:header="284" w:footer="284" w:gutter="0"/>
          <w:cols w:space="708"/>
          <w:titlePg/>
          <w:docGrid w:linePitch="360"/>
        </w:sectPr>
      </w:pPr>
    </w:p>
    <w:p w14:paraId="58E700E6" w14:textId="77777777" w:rsidR="003C4209" w:rsidRPr="006D0741" w:rsidRDefault="006D0741" w:rsidP="006D0741">
      <w:pPr>
        <w:rPr>
          <w:sz w:val="12"/>
          <w:szCs w:val="12"/>
        </w:rPr>
      </w:pPr>
      <w:r w:rsidRPr="006D0741">
        <w:rPr>
          <w:sz w:val="12"/>
          <w:szCs w:val="12"/>
        </w:rPr>
        <w:lastRenderedPageBreak/>
        <w:t xml:space="preserve">  </w:t>
      </w:r>
    </w:p>
    <w:p w14:paraId="68BC12E3" w14:textId="77777777" w:rsidR="00AB780B" w:rsidRDefault="00AB780B" w:rsidP="00446920">
      <w:pPr>
        <w:pStyle w:val="SmallHeading"/>
      </w:pPr>
      <w:r>
        <w:t>Author</w:t>
      </w:r>
    </w:p>
    <w:p w14:paraId="4EA675CA" w14:textId="77777777" w:rsidR="00292385" w:rsidRPr="00292385" w:rsidRDefault="00292385" w:rsidP="00292385">
      <w:pPr>
        <w:spacing w:after="39" w:line="259" w:lineRule="auto"/>
        <w:ind w:left="-5" w:hanging="10"/>
        <w:rPr>
          <w:rFonts w:ascii="Arial" w:eastAsia="Arial" w:hAnsi="Arial"/>
          <w:color w:val="363534"/>
          <w:szCs w:val="22"/>
        </w:rPr>
      </w:pPr>
      <w:r w:rsidRPr="00292385">
        <w:rPr>
          <w:rFonts w:ascii="Arial" w:eastAsia="Arial" w:hAnsi="Arial"/>
          <w:color w:val="363534"/>
          <w:sz w:val="18"/>
          <w:szCs w:val="22"/>
        </w:rPr>
        <w:t xml:space="preserve">Local Government Victoria in the Department of Environment, Land Water and Planning </w:t>
      </w:r>
    </w:p>
    <w:p w14:paraId="63019E02" w14:textId="77777777" w:rsidR="00292385" w:rsidRPr="00292385" w:rsidRDefault="00292385" w:rsidP="00292385">
      <w:pPr>
        <w:spacing w:after="39" w:line="259" w:lineRule="auto"/>
        <w:ind w:left="-5" w:hanging="10"/>
        <w:rPr>
          <w:rFonts w:ascii="Arial" w:eastAsia="Arial" w:hAnsi="Arial"/>
          <w:color w:val="363534"/>
          <w:szCs w:val="22"/>
        </w:rPr>
      </w:pPr>
      <w:r w:rsidRPr="00292385">
        <w:rPr>
          <w:rFonts w:ascii="Arial" w:eastAsia="Arial" w:hAnsi="Arial"/>
          <w:color w:val="363534"/>
          <w:sz w:val="18"/>
          <w:szCs w:val="22"/>
        </w:rPr>
        <w:t xml:space="preserve">2 Lonsdale Street Melbourne 3000 </w:t>
      </w:r>
    </w:p>
    <w:p w14:paraId="0E5C9A9C" w14:textId="55FD95DC" w:rsidR="00BF162E" w:rsidRDefault="00BF162E" w:rsidP="00446920">
      <w:pPr>
        <w:pStyle w:val="SmallBodyText"/>
      </w:pPr>
    </w:p>
    <w:p w14:paraId="11A3FFDB" w14:textId="77777777" w:rsidR="00AB780B" w:rsidRDefault="00AB780B" w:rsidP="00446920">
      <w:pPr>
        <w:pStyle w:val="SmallHeading"/>
      </w:pPr>
      <w:r>
        <w:t>Photo credit</w:t>
      </w:r>
    </w:p>
    <w:p w14:paraId="5B9B3C57" w14:textId="419E989D" w:rsidR="00BF162E" w:rsidRDefault="00A41525" w:rsidP="00446920">
      <w:pPr>
        <w:pStyle w:val="SmallBodyText"/>
      </w:pPr>
      <w:r>
        <w:t>Title: “IMG_0452”</w:t>
      </w:r>
    </w:p>
    <w:p w14:paraId="7C518CE2" w14:textId="37958203" w:rsidR="00A41525" w:rsidRDefault="00A41525" w:rsidP="00446920">
      <w:pPr>
        <w:pStyle w:val="SmallBodyText"/>
      </w:pPr>
      <w:r>
        <w:t xml:space="preserve">Author: </w:t>
      </w:r>
      <w:r w:rsidR="00917C40">
        <w:t>“</w:t>
      </w:r>
      <w:proofErr w:type="spellStart"/>
      <w:r w:rsidR="00917C40">
        <w:t>Lizardstomp</w:t>
      </w:r>
      <w:proofErr w:type="spellEnd"/>
      <w:r w:rsidR="00917C40">
        <w:t>”</w:t>
      </w:r>
    </w:p>
    <w:p w14:paraId="7DA979F6" w14:textId="51AA1917" w:rsidR="00917C40" w:rsidRDefault="00917C40" w:rsidP="00446920">
      <w:pPr>
        <w:pStyle w:val="SmallBodyText"/>
      </w:pPr>
      <w:r>
        <w:t>“IMG_0452” is licenced under CC by the Department of Environment</w:t>
      </w:r>
      <w:r w:rsidR="007B67B2">
        <w:t>, Land, Water and Planning</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38FF9A0B" w14:textId="77777777" w:rsidTr="007A4821">
        <w:tc>
          <w:tcPr>
            <w:tcW w:w="5000" w:type="pct"/>
            <w:shd w:val="clear" w:color="auto" w:fill="E5F7F6"/>
            <w:tcMar>
              <w:top w:w="0" w:type="dxa"/>
              <w:right w:w="0" w:type="dxa"/>
            </w:tcMar>
            <w:vAlign w:val="bottom"/>
          </w:tcPr>
          <w:p w14:paraId="6D66AFE4" w14:textId="77777777" w:rsidR="007A4821" w:rsidRPr="00035BAD" w:rsidRDefault="007A4821" w:rsidP="007A4821">
            <w:pPr>
              <w:pStyle w:val="xDisclaimertext6"/>
              <w:framePr w:hSpace="0" w:wrap="auto" w:hAnchor="text" w:yAlign="inline"/>
              <w:suppressOverlap w:val="0"/>
            </w:pPr>
            <w:bookmarkStart w:id="2" w:name="_AboriginalAcknowledgement"/>
            <w:bookmarkEnd w:id="2"/>
            <w:r w:rsidRPr="00035BAD">
              <w:rPr>
                <w:noProof/>
              </w:rPr>
              <w:drawing>
                <wp:anchor distT="0" distB="0" distL="114300" distR="114300" simplePos="0" relativeHeight="251674112" behindDoc="0" locked="1" layoutInCell="1" allowOverlap="1" wp14:anchorId="4A5E708A" wp14:editId="24102C49">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1776B950"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0AFF2BA"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51F4464A" w14:textId="77777777" w:rsidTr="00F12357">
        <w:tc>
          <w:tcPr>
            <w:tcW w:w="5000" w:type="pct"/>
            <w:tcMar>
              <w:top w:w="227" w:type="dxa"/>
            </w:tcMar>
            <w:vAlign w:val="bottom"/>
          </w:tcPr>
          <w:p w14:paraId="40C574FB" w14:textId="77777777" w:rsidR="009E7150" w:rsidRPr="00D55628" w:rsidRDefault="009E7150" w:rsidP="00DF7CB7">
            <w:pPr>
              <w:pStyle w:val="xDisclaimertext3"/>
            </w:pPr>
            <w:r>
              <w:t xml:space="preserve">© The State of Victoria Department of Environment, Land, Water and Planning </w:t>
            </w:r>
            <w:r w:rsidR="00116BDC">
              <w:t>2020</w:t>
            </w:r>
          </w:p>
          <w:p w14:paraId="7225AAFB" w14:textId="77777777" w:rsidR="009E7150" w:rsidRPr="00D55628" w:rsidRDefault="009E7150" w:rsidP="00DF7CB7">
            <w:pPr>
              <w:pStyle w:val="xDisclaimertext3"/>
            </w:pPr>
            <w:bookmarkStart w:id="3" w:name="_CreativeCommonsMarker"/>
            <w:bookmarkEnd w:id="3"/>
            <w:r w:rsidRPr="00D55628">
              <w:rPr>
                <w:noProof/>
              </w:rPr>
              <w:drawing>
                <wp:anchor distT="0" distB="0" distL="114300" distR="114300" simplePos="0" relativeHeight="251656704" behindDoc="0" locked="1" layoutInCell="1" allowOverlap="1" wp14:anchorId="1B7FB14E" wp14:editId="0CC1CD70">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8" w:history="1">
              <w:r w:rsidRPr="00D55628">
                <w:t>http://creativecommons.org/licenses/by/4.0/</w:t>
              </w:r>
            </w:hyperlink>
            <w:r w:rsidRPr="00D55628">
              <w:t xml:space="preserve"> </w:t>
            </w:r>
          </w:p>
          <w:p w14:paraId="5840E415" w14:textId="77777777" w:rsidR="009E7150" w:rsidRPr="00D55628" w:rsidRDefault="009E7150" w:rsidP="00DF7CB7">
            <w:pPr>
              <w:pStyle w:val="xDisclaimerHeading"/>
            </w:pPr>
            <w:r>
              <w:t>Disclaimer</w:t>
            </w:r>
          </w:p>
          <w:p w14:paraId="4C7ADCD5"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076C41A" w14:textId="77777777" w:rsidR="009E7150" w:rsidRPr="00D55628" w:rsidRDefault="009E7150" w:rsidP="00DF7CB7">
            <w:pPr>
              <w:pStyle w:val="xAccessibilityHeading"/>
            </w:pPr>
            <w:r w:rsidRPr="0084503F">
              <w:t>Accessibility</w:t>
            </w:r>
          </w:p>
          <w:p w14:paraId="074DE26E" w14:textId="73C333B2"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39" w:history="1">
              <w:r w:rsidR="00C51173" w:rsidRPr="002A737F">
                <w:rPr>
                  <w:rStyle w:val="Hyperlink"/>
                </w:rPr>
                <w:t>local.government@delwp.vic.gov.au</w:t>
              </w:r>
            </w:hyperlink>
            <w:r w:rsidRPr="00D55628">
              <w:t xml:space="preserve">, or via the National Relay Service on 133 677 </w:t>
            </w:r>
            <w:hyperlink r:id="rId40" w:history="1">
              <w:r w:rsidRPr="00D55628">
                <w:t>www.relayservice.com.au</w:t>
              </w:r>
            </w:hyperlink>
            <w:r w:rsidRPr="00D55628">
              <w:t xml:space="preserve">. This document is also available on the internet at </w:t>
            </w:r>
            <w:hyperlink r:id="rId41" w:history="1">
              <w:r w:rsidRPr="00D55628">
                <w:t>www.delwp.vic.gov.au</w:t>
              </w:r>
            </w:hyperlink>
            <w:r w:rsidRPr="00D55628">
              <w:t>.</w:t>
            </w:r>
          </w:p>
        </w:tc>
      </w:tr>
    </w:tbl>
    <w:p w14:paraId="6BDC8667" w14:textId="77777777" w:rsidR="004561E6" w:rsidRDefault="004561E6">
      <w:pPr>
        <w:sectPr w:rsidR="004561E6" w:rsidSect="005E59CF">
          <w:headerReference w:type="even" r:id="rId42"/>
          <w:footerReference w:type="even" r:id="rId43"/>
          <w:headerReference w:type="first" r:id="rId44"/>
          <w:footerReference w:type="first" r:id="rId45"/>
          <w:pgSz w:w="11907" w:h="16840" w:code="9"/>
          <w:pgMar w:top="2268" w:right="1134" w:bottom="1134" w:left="1134" w:header="284" w:footer="284" w:gutter="0"/>
          <w:cols w:space="708"/>
          <w:titlePg/>
          <w:docGrid w:linePitch="360"/>
        </w:sectPr>
      </w:pPr>
    </w:p>
    <w:p w14:paraId="22E542E3" w14:textId="77777777" w:rsidR="00E87867" w:rsidRPr="00E87867" w:rsidRDefault="00E87867" w:rsidP="00E87867">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rPr>
          <w:b/>
          <w:color w:val="B3272F" w:themeColor="text2"/>
          <w:sz w:val="40"/>
          <w:szCs w:val="40"/>
        </w:rPr>
      </w:pPr>
      <w:bookmarkStart w:id="4" w:name="PasteHere"/>
      <w:bookmarkStart w:id="5" w:name="ReturnHere"/>
      <w:bookmarkEnd w:id="4"/>
      <w:bookmarkEnd w:id="5"/>
      <w:r w:rsidRPr="00E87867">
        <w:rPr>
          <w:b/>
          <w:color w:val="B3272F" w:themeColor="text2"/>
          <w:sz w:val="40"/>
          <w:szCs w:val="40"/>
        </w:rPr>
        <w:lastRenderedPageBreak/>
        <w:t>Contents</w:t>
      </w:r>
      <w:bookmarkStart w:id="6" w:name="_TOCMarker"/>
      <w:bookmarkEnd w:id="6"/>
    </w:p>
    <w:p w14:paraId="711AC48A" w14:textId="4903D7C0" w:rsidR="00CA0E40" w:rsidRDefault="00E87867">
      <w:pPr>
        <w:pStyle w:val="TOC1"/>
        <w:rPr>
          <w:rFonts w:eastAsiaTheme="minorEastAsia" w:cstheme="minorBidi"/>
          <w:b w:val="0"/>
          <w:color w:val="auto"/>
          <w:sz w:val="22"/>
          <w:szCs w:val="22"/>
        </w:rPr>
      </w:pPr>
      <w:r w:rsidRPr="004B7F57">
        <w:rPr>
          <w:sz w:val="32"/>
          <w:szCs w:val="32"/>
        </w:rPr>
        <w:fldChar w:fldCharType="begin"/>
      </w:r>
      <w:r w:rsidRPr="004B7F57">
        <w:rPr>
          <w:sz w:val="32"/>
          <w:szCs w:val="32"/>
        </w:rPr>
        <w:instrText xml:space="preserve"> TOC \o "1-1" \h \z \t "Heading 8,8,Section Heading,5" </w:instrText>
      </w:r>
      <w:r w:rsidRPr="004B7F57">
        <w:rPr>
          <w:sz w:val="32"/>
          <w:szCs w:val="32"/>
        </w:rPr>
        <w:fldChar w:fldCharType="separate"/>
      </w:r>
      <w:hyperlink w:anchor="_Toc29995425" w:history="1">
        <w:r w:rsidR="00CA0E40" w:rsidRPr="008B5119">
          <w:rPr>
            <w:rStyle w:val="Hyperlink"/>
          </w:rPr>
          <w:t xml:space="preserve">Acronyms and </w:t>
        </w:r>
        <w:r w:rsidR="00CA0E40" w:rsidRPr="008B5119">
          <w:rPr>
            <w:rStyle w:val="Hyperlink"/>
            <w:rFonts w:eastAsia="ヒラギノ角ゴ Pro W3"/>
          </w:rPr>
          <w:t>Abbreviations</w:t>
        </w:r>
        <w:r w:rsidR="00CA0E40">
          <w:rPr>
            <w:webHidden/>
          </w:rPr>
          <w:tab/>
        </w:r>
        <w:r w:rsidR="00CA0E40">
          <w:rPr>
            <w:webHidden/>
          </w:rPr>
          <w:fldChar w:fldCharType="begin"/>
        </w:r>
        <w:r w:rsidR="00CA0E40">
          <w:rPr>
            <w:webHidden/>
          </w:rPr>
          <w:instrText xml:space="preserve"> PAGEREF _Toc29995425 \h </w:instrText>
        </w:r>
        <w:r w:rsidR="00CA0E40">
          <w:rPr>
            <w:webHidden/>
          </w:rPr>
        </w:r>
        <w:r w:rsidR="00CA0E40">
          <w:rPr>
            <w:webHidden/>
          </w:rPr>
          <w:fldChar w:fldCharType="separate"/>
        </w:r>
        <w:r w:rsidR="00CA0E40">
          <w:rPr>
            <w:webHidden/>
          </w:rPr>
          <w:t>4</w:t>
        </w:r>
        <w:r w:rsidR="00CA0E40">
          <w:rPr>
            <w:webHidden/>
          </w:rPr>
          <w:fldChar w:fldCharType="end"/>
        </w:r>
      </w:hyperlink>
    </w:p>
    <w:p w14:paraId="2AF2E675" w14:textId="7C18F3CC" w:rsidR="00CA0E40" w:rsidRDefault="00E21E45">
      <w:pPr>
        <w:pStyle w:val="TOC1"/>
        <w:rPr>
          <w:rFonts w:eastAsiaTheme="minorEastAsia" w:cstheme="minorBidi"/>
          <w:b w:val="0"/>
          <w:color w:val="auto"/>
          <w:sz w:val="22"/>
          <w:szCs w:val="22"/>
        </w:rPr>
      </w:pPr>
      <w:hyperlink w:anchor="_Toc29995426" w:history="1">
        <w:r w:rsidR="00CA0E40" w:rsidRPr="008B5119">
          <w:rPr>
            <w:rStyle w:val="Hyperlink"/>
          </w:rPr>
          <w:t>Introduction</w:t>
        </w:r>
        <w:r w:rsidR="00CA0E40">
          <w:rPr>
            <w:webHidden/>
          </w:rPr>
          <w:tab/>
        </w:r>
        <w:r w:rsidR="00CA0E40">
          <w:rPr>
            <w:webHidden/>
          </w:rPr>
          <w:fldChar w:fldCharType="begin"/>
        </w:r>
        <w:r w:rsidR="00CA0E40">
          <w:rPr>
            <w:webHidden/>
          </w:rPr>
          <w:instrText xml:space="preserve"> PAGEREF _Toc29995426 \h </w:instrText>
        </w:r>
        <w:r w:rsidR="00CA0E40">
          <w:rPr>
            <w:webHidden/>
          </w:rPr>
        </w:r>
        <w:r w:rsidR="00CA0E40">
          <w:rPr>
            <w:webHidden/>
          </w:rPr>
          <w:fldChar w:fldCharType="separate"/>
        </w:r>
        <w:r w:rsidR="00CA0E40">
          <w:rPr>
            <w:webHidden/>
          </w:rPr>
          <w:t>5</w:t>
        </w:r>
        <w:r w:rsidR="00CA0E40">
          <w:rPr>
            <w:webHidden/>
          </w:rPr>
          <w:fldChar w:fldCharType="end"/>
        </w:r>
      </w:hyperlink>
    </w:p>
    <w:p w14:paraId="437FE7F3" w14:textId="25D119B2" w:rsidR="00CA0E40" w:rsidRDefault="00E21E45">
      <w:pPr>
        <w:pStyle w:val="TOC1"/>
        <w:rPr>
          <w:rFonts w:eastAsiaTheme="minorEastAsia" w:cstheme="minorBidi"/>
          <w:b w:val="0"/>
          <w:color w:val="auto"/>
          <w:sz w:val="22"/>
          <w:szCs w:val="22"/>
        </w:rPr>
      </w:pPr>
      <w:hyperlink w:anchor="_Toc29995427" w:history="1">
        <w:r w:rsidR="00CA0E40" w:rsidRPr="008B5119">
          <w:rPr>
            <w:rStyle w:val="Hyperlink"/>
            <w:rFonts w:eastAsia="Cambria"/>
            <w:lang w:val="en-GB"/>
          </w:rPr>
          <w:t>1. Planning and Accountability Framework</w:t>
        </w:r>
        <w:r w:rsidR="00CA0E40">
          <w:rPr>
            <w:webHidden/>
          </w:rPr>
          <w:tab/>
        </w:r>
        <w:r w:rsidR="00CA0E40">
          <w:rPr>
            <w:webHidden/>
          </w:rPr>
          <w:fldChar w:fldCharType="begin"/>
        </w:r>
        <w:r w:rsidR="00CA0E40">
          <w:rPr>
            <w:webHidden/>
          </w:rPr>
          <w:instrText xml:space="preserve"> PAGEREF _Toc29995427 \h </w:instrText>
        </w:r>
        <w:r w:rsidR="00CA0E40">
          <w:rPr>
            <w:webHidden/>
          </w:rPr>
        </w:r>
        <w:r w:rsidR="00CA0E40">
          <w:rPr>
            <w:webHidden/>
          </w:rPr>
          <w:fldChar w:fldCharType="separate"/>
        </w:r>
        <w:r w:rsidR="00CA0E40">
          <w:rPr>
            <w:webHidden/>
          </w:rPr>
          <w:t>7</w:t>
        </w:r>
        <w:r w:rsidR="00CA0E40">
          <w:rPr>
            <w:webHidden/>
          </w:rPr>
          <w:fldChar w:fldCharType="end"/>
        </w:r>
      </w:hyperlink>
    </w:p>
    <w:p w14:paraId="1CF24021" w14:textId="5C23E479" w:rsidR="00CA0E40" w:rsidRDefault="00E21E45">
      <w:pPr>
        <w:pStyle w:val="TOC1"/>
        <w:rPr>
          <w:rFonts w:eastAsiaTheme="minorEastAsia" w:cstheme="minorBidi"/>
          <w:b w:val="0"/>
          <w:color w:val="auto"/>
          <w:sz w:val="22"/>
          <w:szCs w:val="22"/>
        </w:rPr>
      </w:pPr>
      <w:hyperlink w:anchor="_Toc29995428" w:history="1">
        <w:r w:rsidR="00CA0E40" w:rsidRPr="008B5119">
          <w:rPr>
            <w:rStyle w:val="Hyperlink"/>
            <w:rFonts w:eastAsia="Cambria"/>
          </w:rPr>
          <w:t>2. Report of Operations (Overview)</w:t>
        </w:r>
        <w:r w:rsidR="00CA0E40">
          <w:rPr>
            <w:webHidden/>
          </w:rPr>
          <w:tab/>
        </w:r>
        <w:r w:rsidR="00CA0E40">
          <w:rPr>
            <w:webHidden/>
          </w:rPr>
          <w:fldChar w:fldCharType="begin"/>
        </w:r>
        <w:r w:rsidR="00CA0E40">
          <w:rPr>
            <w:webHidden/>
          </w:rPr>
          <w:instrText xml:space="preserve"> PAGEREF _Toc29995428 \h </w:instrText>
        </w:r>
        <w:r w:rsidR="00CA0E40">
          <w:rPr>
            <w:webHidden/>
          </w:rPr>
        </w:r>
        <w:r w:rsidR="00CA0E40">
          <w:rPr>
            <w:webHidden/>
          </w:rPr>
          <w:fldChar w:fldCharType="separate"/>
        </w:r>
        <w:r w:rsidR="00CA0E40">
          <w:rPr>
            <w:webHidden/>
          </w:rPr>
          <w:t>8</w:t>
        </w:r>
        <w:r w:rsidR="00CA0E40">
          <w:rPr>
            <w:webHidden/>
          </w:rPr>
          <w:fldChar w:fldCharType="end"/>
        </w:r>
      </w:hyperlink>
    </w:p>
    <w:p w14:paraId="1492E637" w14:textId="17C0B192" w:rsidR="00CA0E40" w:rsidRDefault="00E21E45">
      <w:pPr>
        <w:pStyle w:val="TOC1"/>
        <w:rPr>
          <w:rFonts w:eastAsiaTheme="minorEastAsia" w:cstheme="minorBidi"/>
          <w:b w:val="0"/>
          <w:color w:val="auto"/>
          <w:sz w:val="22"/>
          <w:szCs w:val="22"/>
        </w:rPr>
      </w:pPr>
      <w:hyperlink w:anchor="_Toc29995429" w:history="1">
        <w:r w:rsidR="00CA0E40" w:rsidRPr="008B5119">
          <w:rPr>
            <w:rStyle w:val="Hyperlink"/>
            <w:rFonts w:ascii="Arial" w:hAnsi="Arial"/>
          </w:rPr>
          <w:t>3. Report of operations</w:t>
        </w:r>
        <w:r w:rsidR="00CA0E40" w:rsidRPr="008B5119">
          <w:rPr>
            <w:rStyle w:val="Hyperlink"/>
            <w:rFonts w:ascii="Arial" w:hAnsi="Arial"/>
            <w:lang w:val="x-none"/>
          </w:rPr>
          <w:t xml:space="preserve"> (</w:t>
        </w:r>
        <w:r w:rsidR="00CA0E40" w:rsidRPr="008B5119">
          <w:rPr>
            <w:rStyle w:val="Hyperlink"/>
            <w:rFonts w:ascii="Arial" w:hAnsi="Arial"/>
          </w:rPr>
          <w:t>guidance</w:t>
        </w:r>
        <w:r w:rsidR="00CA0E40" w:rsidRPr="008B5119">
          <w:rPr>
            <w:rStyle w:val="Hyperlink"/>
            <w:rFonts w:ascii="Arial" w:hAnsi="Arial"/>
            <w:lang w:val="x-none"/>
          </w:rPr>
          <w:t>)</w:t>
        </w:r>
        <w:r w:rsidR="00CA0E40">
          <w:rPr>
            <w:webHidden/>
          </w:rPr>
          <w:tab/>
        </w:r>
        <w:r w:rsidR="00CA0E40">
          <w:rPr>
            <w:webHidden/>
          </w:rPr>
          <w:fldChar w:fldCharType="begin"/>
        </w:r>
        <w:r w:rsidR="00CA0E40">
          <w:rPr>
            <w:webHidden/>
          </w:rPr>
          <w:instrText xml:space="preserve"> PAGEREF _Toc29995429 \h </w:instrText>
        </w:r>
        <w:r w:rsidR="00CA0E40">
          <w:rPr>
            <w:webHidden/>
          </w:rPr>
        </w:r>
        <w:r w:rsidR="00CA0E40">
          <w:rPr>
            <w:webHidden/>
          </w:rPr>
          <w:fldChar w:fldCharType="separate"/>
        </w:r>
        <w:r w:rsidR="00CA0E40">
          <w:rPr>
            <w:webHidden/>
          </w:rPr>
          <w:t>10</w:t>
        </w:r>
        <w:r w:rsidR="00CA0E40">
          <w:rPr>
            <w:webHidden/>
          </w:rPr>
          <w:fldChar w:fldCharType="end"/>
        </w:r>
      </w:hyperlink>
    </w:p>
    <w:p w14:paraId="6296969B" w14:textId="40A62F36" w:rsidR="00CA0E40" w:rsidRDefault="00E21E45">
      <w:pPr>
        <w:pStyle w:val="TOC1"/>
        <w:rPr>
          <w:rFonts w:eastAsiaTheme="minorEastAsia" w:cstheme="minorBidi"/>
          <w:b w:val="0"/>
          <w:color w:val="auto"/>
          <w:sz w:val="22"/>
          <w:szCs w:val="22"/>
        </w:rPr>
      </w:pPr>
      <w:hyperlink w:anchor="_Toc29995430" w:history="1">
        <w:r w:rsidR="00CA0E40" w:rsidRPr="008B5119">
          <w:rPr>
            <w:rStyle w:val="Hyperlink"/>
            <w:rFonts w:ascii="Arial" w:hAnsi="Arial"/>
          </w:rPr>
          <w:t>4.</w:t>
        </w:r>
        <w:r w:rsidR="00CA0E40" w:rsidRPr="008B5119">
          <w:rPr>
            <w:rStyle w:val="Hyperlink"/>
          </w:rPr>
          <w:t xml:space="preserve"> </w:t>
        </w:r>
        <w:r w:rsidR="00CA0E40" w:rsidRPr="008B5119">
          <w:rPr>
            <w:rStyle w:val="Hyperlink"/>
            <w:rFonts w:ascii="Arial" w:hAnsi="Arial"/>
            <w:lang w:val="x-none"/>
          </w:rPr>
          <w:t>Report of operations (</w:t>
        </w:r>
        <w:r w:rsidR="00CA0E40" w:rsidRPr="008B5119">
          <w:rPr>
            <w:rStyle w:val="Hyperlink"/>
            <w:rFonts w:ascii="Arial" w:hAnsi="Arial"/>
          </w:rPr>
          <w:t>full model</w:t>
        </w:r>
        <w:r w:rsidR="00CA0E40" w:rsidRPr="008B5119">
          <w:rPr>
            <w:rStyle w:val="Hyperlink"/>
            <w:rFonts w:ascii="Arial" w:hAnsi="Arial"/>
            <w:lang w:val="x-none"/>
          </w:rPr>
          <w:t>)</w:t>
        </w:r>
        <w:r w:rsidR="00CA0E40">
          <w:rPr>
            <w:webHidden/>
          </w:rPr>
          <w:tab/>
        </w:r>
        <w:r w:rsidR="00CA0E40">
          <w:rPr>
            <w:webHidden/>
          </w:rPr>
          <w:fldChar w:fldCharType="begin"/>
        </w:r>
        <w:r w:rsidR="00CA0E40">
          <w:rPr>
            <w:webHidden/>
          </w:rPr>
          <w:instrText xml:space="preserve"> PAGEREF _Toc29995430 \h </w:instrText>
        </w:r>
        <w:r w:rsidR="00CA0E40">
          <w:rPr>
            <w:webHidden/>
          </w:rPr>
        </w:r>
        <w:r w:rsidR="00CA0E40">
          <w:rPr>
            <w:webHidden/>
          </w:rPr>
          <w:fldChar w:fldCharType="separate"/>
        </w:r>
        <w:r w:rsidR="00CA0E40">
          <w:rPr>
            <w:webHidden/>
          </w:rPr>
          <w:t>18</w:t>
        </w:r>
        <w:r w:rsidR="00CA0E40">
          <w:rPr>
            <w:webHidden/>
          </w:rPr>
          <w:fldChar w:fldCharType="end"/>
        </w:r>
      </w:hyperlink>
    </w:p>
    <w:p w14:paraId="461CB537" w14:textId="439C0CF3" w:rsidR="00CA0E40" w:rsidRDefault="00E21E45">
      <w:pPr>
        <w:pStyle w:val="TOC1"/>
        <w:rPr>
          <w:rFonts w:eastAsiaTheme="minorEastAsia" w:cstheme="minorBidi"/>
          <w:b w:val="0"/>
          <w:color w:val="auto"/>
          <w:sz w:val="22"/>
          <w:szCs w:val="22"/>
        </w:rPr>
      </w:pPr>
      <w:hyperlink w:anchor="_Toc29995431" w:history="1">
        <w:r w:rsidR="00CA0E40" w:rsidRPr="008B5119">
          <w:rPr>
            <w:rStyle w:val="Hyperlink"/>
            <w:rFonts w:ascii="Arial" w:hAnsi="Arial"/>
          </w:rPr>
          <w:t>5. Materiality guidelines</w:t>
        </w:r>
        <w:r w:rsidR="00CA0E40">
          <w:rPr>
            <w:webHidden/>
          </w:rPr>
          <w:tab/>
        </w:r>
        <w:r w:rsidR="00CA0E40">
          <w:rPr>
            <w:webHidden/>
          </w:rPr>
          <w:fldChar w:fldCharType="begin"/>
        </w:r>
        <w:r w:rsidR="00CA0E40">
          <w:rPr>
            <w:webHidden/>
          </w:rPr>
          <w:instrText xml:space="preserve"> PAGEREF _Toc29995431 \h </w:instrText>
        </w:r>
        <w:r w:rsidR="00CA0E40">
          <w:rPr>
            <w:webHidden/>
          </w:rPr>
        </w:r>
        <w:r w:rsidR="00CA0E40">
          <w:rPr>
            <w:webHidden/>
          </w:rPr>
          <w:fldChar w:fldCharType="separate"/>
        </w:r>
        <w:r w:rsidR="00CA0E40">
          <w:rPr>
            <w:webHidden/>
          </w:rPr>
          <w:t>76</w:t>
        </w:r>
        <w:r w:rsidR="00CA0E40">
          <w:rPr>
            <w:webHidden/>
          </w:rPr>
          <w:fldChar w:fldCharType="end"/>
        </w:r>
      </w:hyperlink>
    </w:p>
    <w:p w14:paraId="5660D0F3" w14:textId="6DCCFC86" w:rsidR="00CA0E40" w:rsidRDefault="00E21E45">
      <w:pPr>
        <w:pStyle w:val="TOC1"/>
        <w:rPr>
          <w:rFonts w:eastAsiaTheme="minorEastAsia" w:cstheme="minorBidi"/>
          <w:b w:val="0"/>
          <w:color w:val="auto"/>
          <w:sz w:val="22"/>
          <w:szCs w:val="22"/>
        </w:rPr>
      </w:pPr>
      <w:hyperlink w:anchor="_Toc29995432" w:history="1">
        <w:r w:rsidR="00CA0E40" w:rsidRPr="008B5119">
          <w:rPr>
            <w:rStyle w:val="Hyperlink"/>
            <w:rFonts w:ascii="Arial" w:hAnsi="Arial"/>
          </w:rPr>
          <w:t>6. Glossary</w:t>
        </w:r>
        <w:r w:rsidR="00CA0E40">
          <w:rPr>
            <w:webHidden/>
          </w:rPr>
          <w:tab/>
        </w:r>
        <w:r w:rsidR="00CA0E40">
          <w:rPr>
            <w:webHidden/>
          </w:rPr>
          <w:fldChar w:fldCharType="begin"/>
        </w:r>
        <w:r w:rsidR="00CA0E40">
          <w:rPr>
            <w:webHidden/>
          </w:rPr>
          <w:instrText xml:space="preserve"> PAGEREF _Toc29995432 \h </w:instrText>
        </w:r>
        <w:r w:rsidR="00CA0E40">
          <w:rPr>
            <w:webHidden/>
          </w:rPr>
        </w:r>
        <w:r w:rsidR="00CA0E40">
          <w:rPr>
            <w:webHidden/>
          </w:rPr>
          <w:fldChar w:fldCharType="separate"/>
        </w:r>
        <w:r w:rsidR="00CA0E40">
          <w:rPr>
            <w:webHidden/>
          </w:rPr>
          <w:t>77</w:t>
        </w:r>
        <w:r w:rsidR="00CA0E40">
          <w:rPr>
            <w:webHidden/>
          </w:rPr>
          <w:fldChar w:fldCharType="end"/>
        </w:r>
      </w:hyperlink>
    </w:p>
    <w:p w14:paraId="5B3CEF8A" w14:textId="7E9A82DD" w:rsidR="00CA0E40" w:rsidRDefault="00E21E45">
      <w:pPr>
        <w:pStyle w:val="TOC1"/>
        <w:rPr>
          <w:rFonts w:eastAsiaTheme="minorEastAsia" w:cstheme="minorBidi"/>
          <w:b w:val="0"/>
          <w:color w:val="auto"/>
          <w:sz w:val="22"/>
          <w:szCs w:val="22"/>
        </w:rPr>
      </w:pPr>
      <w:hyperlink w:anchor="_Toc29995433" w:history="1">
        <w:r w:rsidR="00CA0E40" w:rsidRPr="008B5119">
          <w:rPr>
            <w:rStyle w:val="Hyperlink"/>
            <w:rFonts w:ascii="Arial" w:hAnsi="Arial"/>
          </w:rPr>
          <w:t>7. References</w:t>
        </w:r>
        <w:r w:rsidR="00CA0E40">
          <w:rPr>
            <w:webHidden/>
          </w:rPr>
          <w:tab/>
        </w:r>
        <w:r w:rsidR="00CA0E40">
          <w:rPr>
            <w:webHidden/>
          </w:rPr>
          <w:fldChar w:fldCharType="begin"/>
        </w:r>
        <w:r w:rsidR="00CA0E40">
          <w:rPr>
            <w:webHidden/>
          </w:rPr>
          <w:instrText xml:space="preserve"> PAGEREF _Toc29995433 \h </w:instrText>
        </w:r>
        <w:r w:rsidR="00CA0E40">
          <w:rPr>
            <w:webHidden/>
          </w:rPr>
        </w:r>
        <w:r w:rsidR="00CA0E40">
          <w:rPr>
            <w:webHidden/>
          </w:rPr>
          <w:fldChar w:fldCharType="separate"/>
        </w:r>
        <w:r w:rsidR="00CA0E40">
          <w:rPr>
            <w:webHidden/>
          </w:rPr>
          <w:t>79</w:t>
        </w:r>
        <w:r w:rsidR="00CA0E40">
          <w:rPr>
            <w:webHidden/>
          </w:rPr>
          <w:fldChar w:fldCharType="end"/>
        </w:r>
      </w:hyperlink>
    </w:p>
    <w:p w14:paraId="061D0246" w14:textId="0A015B5D" w:rsidR="003636EA" w:rsidRPr="004B7F57" w:rsidRDefault="00E87867" w:rsidP="00E87867">
      <w:pPr>
        <w:pStyle w:val="IntroFeatureText"/>
        <w:rPr>
          <w:b/>
          <w:noProof/>
          <w:spacing w:val="0"/>
          <w:szCs w:val="32"/>
        </w:rPr>
      </w:pPr>
      <w:r w:rsidRPr="004B7F57">
        <w:rPr>
          <w:b/>
          <w:noProof/>
          <w:spacing w:val="0"/>
          <w:szCs w:val="32"/>
        </w:rPr>
        <w:fldChar w:fldCharType="end"/>
      </w:r>
    </w:p>
    <w:p w14:paraId="4E74977C" w14:textId="69E43D98" w:rsidR="002109C4" w:rsidRDefault="002109C4" w:rsidP="002109C4">
      <w:pPr>
        <w:pStyle w:val="BodyText"/>
        <w:rPr>
          <w:lang w:eastAsia="en-AU"/>
        </w:rPr>
      </w:pPr>
    </w:p>
    <w:p w14:paraId="741BF058" w14:textId="6EE05108" w:rsidR="002109C4" w:rsidRDefault="002109C4" w:rsidP="002109C4">
      <w:pPr>
        <w:pStyle w:val="BodyText"/>
        <w:rPr>
          <w:lang w:eastAsia="en-AU"/>
        </w:rPr>
      </w:pPr>
    </w:p>
    <w:p w14:paraId="2E91A3DB" w14:textId="2447DD74" w:rsidR="002109C4" w:rsidRDefault="002109C4" w:rsidP="002109C4">
      <w:pPr>
        <w:pStyle w:val="BodyText"/>
        <w:rPr>
          <w:lang w:eastAsia="en-AU"/>
        </w:rPr>
      </w:pPr>
    </w:p>
    <w:p w14:paraId="74077D42" w14:textId="5E5D502D" w:rsidR="002109C4" w:rsidRDefault="002109C4" w:rsidP="002109C4">
      <w:pPr>
        <w:pStyle w:val="BodyText"/>
        <w:rPr>
          <w:lang w:eastAsia="en-AU"/>
        </w:rPr>
      </w:pPr>
    </w:p>
    <w:p w14:paraId="3CD9AA49" w14:textId="0566877E" w:rsidR="002109C4" w:rsidRDefault="002109C4" w:rsidP="002109C4">
      <w:pPr>
        <w:pStyle w:val="BodyText"/>
        <w:rPr>
          <w:lang w:eastAsia="en-AU"/>
        </w:rPr>
      </w:pPr>
    </w:p>
    <w:p w14:paraId="49689F80" w14:textId="4DBBCA37" w:rsidR="002109C4" w:rsidRDefault="002109C4" w:rsidP="002109C4">
      <w:pPr>
        <w:pStyle w:val="BodyText"/>
        <w:rPr>
          <w:lang w:eastAsia="en-AU"/>
        </w:rPr>
      </w:pPr>
    </w:p>
    <w:p w14:paraId="38497C38" w14:textId="762F3AD2" w:rsidR="002109C4" w:rsidRDefault="002109C4" w:rsidP="002109C4">
      <w:pPr>
        <w:pStyle w:val="BodyText"/>
        <w:rPr>
          <w:lang w:eastAsia="en-AU"/>
        </w:rPr>
      </w:pPr>
    </w:p>
    <w:p w14:paraId="0CF07943" w14:textId="0068B345" w:rsidR="002109C4" w:rsidRDefault="002109C4" w:rsidP="002109C4">
      <w:pPr>
        <w:pStyle w:val="BodyText"/>
        <w:rPr>
          <w:lang w:eastAsia="en-AU"/>
        </w:rPr>
      </w:pPr>
    </w:p>
    <w:p w14:paraId="4BB20CD2" w14:textId="08A2BB52" w:rsidR="002109C4" w:rsidRDefault="002109C4" w:rsidP="002109C4">
      <w:pPr>
        <w:pStyle w:val="BodyText"/>
        <w:rPr>
          <w:lang w:eastAsia="en-AU"/>
        </w:rPr>
      </w:pPr>
    </w:p>
    <w:p w14:paraId="65F8F148" w14:textId="1A4D55B6" w:rsidR="002109C4" w:rsidRDefault="002109C4" w:rsidP="002109C4">
      <w:pPr>
        <w:pStyle w:val="BodyText"/>
        <w:rPr>
          <w:lang w:eastAsia="en-AU"/>
        </w:rPr>
      </w:pPr>
    </w:p>
    <w:p w14:paraId="23DDF8F1" w14:textId="15A3F684" w:rsidR="002109C4" w:rsidRDefault="002109C4" w:rsidP="002109C4">
      <w:pPr>
        <w:pStyle w:val="BodyText"/>
        <w:rPr>
          <w:lang w:eastAsia="en-AU"/>
        </w:rPr>
      </w:pPr>
    </w:p>
    <w:p w14:paraId="4E34EBF0" w14:textId="5F4C22B0" w:rsidR="002109C4" w:rsidRDefault="002109C4" w:rsidP="002109C4">
      <w:pPr>
        <w:pStyle w:val="BodyText"/>
        <w:rPr>
          <w:lang w:eastAsia="en-AU"/>
        </w:rPr>
      </w:pPr>
    </w:p>
    <w:p w14:paraId="06DBA53D" w14:textId="335ECCD5" w:rsidR="002109C4" w:rsidRDefault="002109C4" w:rsidP="002109C4">
      <w:pPr>
        <w:pStyle w:val="BodyText"/>
        <w:rPr>
          <w:lang w:eastAsia="en-AU"/>
        </w:rPr>
      </w:pPr>
    </w:p>
    <w:p w14:paraId="56E4DFA5" w14:textId="256495BC" w:rsidR="002109C4" w:rsidRDefault="002109C4" w:rsidP="002109C4">
      <w:pPr>
        <w:pStyle w:val="BodyText"/>
        <w:rPr>
          <w:lang w:eastAsia="en-AU"/>
        </w:rPr>
      </w:pPr>
    </w:p>
    <w:p w14:paraId="1ED10A24" w14:textId="547ECD6F" w:rsidR="002109C4" w:rsidRDefault="002109C4" w:rsidP="002109C4">
      <w:pPr>
        <w:pStyle w:val="BodyText"/>
        <w:rPr>
          <w:lang w:eastAsia="en-AU"/>
        </w:rPr>
      </w:pPr>
    </w:p>
    <w:p w14:paraId="1F9C0AAC" w14:textId="405218D0" w:rsidR="002109C4" w:rsidRDefault="002109C4" w:rsidP="002109C4">
      <w:pPr>
        <w:pStyle w:val="BodyText"/>
        <w:rPr>
          <w:lang w:eastAsia="en-AU"/>
        </w:rPr>
      </w:pPr>
    </w:p>
    <w:p w14:paraId="288EC379" w14:textId="07EDBF9E" w:rsidR="002109C4" w:rsidRDefault="002109C4" w:rsidP="002109C4">
      <w:pPr>
        <w:pStyle w:val="BodyText"/>
        <w:rPr>
          <w:lang w:eastAsia="en-AU"/>
        </w:rPr>
      </w:pPr>
    </w:p>
    <w:p w14:paraId="46DCCEE3" w14:textId="1FF9C70A" w:rsidR="002109C4" w:rsidRDefault="002109C4" w:rsidP="002109C4">
      <w:pPr>
        <w:pStyle w:val="BodyText"/>
        <w:rPr>
          <w:lang w:eastAsia="en-AU"/>
        </w:rPr>
      </w:pPr>
    </w:p>
    <w:p w14:paraId="4C5585AD" w14:textId="07F61CC9" w:rsidR="002109C4" w:rsidRDefault="002109C4" w:rsidP="002109C4">
      <w:pPr>
        <w:pStyle w:val="BodyText"/>
        <w:rPr>
          <w:lang w:eastAsia="en-AU"/>
        </w:rPr>
      </w:pPr>
    </w:p>
    <w:p w14:paraId="3893771C" w14:textId="77777777" w:rsidR="00270AF3" w:rsidRPr="0022354E" w:rsidRDefault="00270AF3" w:rsidP="00270AF3">
      <w:pPr>
        <w:pStyle w:val="Heading1"/>
        <w:rPr>
          <w:rFonts w:eastAsia="ヒラギノ角ゴ Pro W3"/>
        </w:rPr>
      </w:pPr>
      <w:bookmarkStart w:id="7" w:name="_Toc516157543"/>
      <w:bookmarkStart w:id="8" w:name="_Toc516211624"/>
      <w:bookmarkStart w:id="9" w:name="_Toc29995425"/>
      <w:r w:rsidRPr="0022354E">
        <w:lastRenderedPageBreak/>
        <w:t xml:space="preserve">Acronyms and </w:t>
      </w:r>
      <w:r w:rsidRPr="0022354E">
        <w:rPr>
          <w:rFonts w:eastAsia="ヒラギノ角ゴ Pro W3"/>
        </w:rPr>
        <w:t>Abbreviations</w:t>
      </w:r>
      <w:bookmarkEnd w:id="7"/>
      <w:bookmarkEnd w:id="8"/>
      <w:bookmarkEnd w:id="9"/>
    </w:p>
    <w:tbl>
      <w:tblPr>
        <w:tblW w:w="0" w:type="auto"/>
        <w:tblLook w:val="04A0" w:firstRow="1" w:lastRow="0" w:firstColumn="1" w:lastColumn="0" w:noHBand="0" w:noVBand="1"/>
      </w:tblPr>
      <w:tblGrid>
        <w:gridCol w:w="1384"/>
        <w:gridCol w:w="7858"/>
      </w:tblGrid>
      <w:tr w:rsidR="00270AF3" w:rsidRPr="00CB6118" w14:paraId="2E163BF6" w14:textId="77777777" w:rsidTr="00DF0453">
        <w:tc>
          <w:tcPr>
            <w:tcW w:w="1384" w:type="dxa"/>
          </w:tcPr>
          <w:p w14:paraId="0C4D3B8D" w14:textId="77777777" w:rsidR="00270AF3" w:rsidRPr="00CB6118" w:rsidRDefault="00270AF3" w:rsidP="00DF0453">
            <w:pPr>
              <w:spacing w:before="120" w:after="120"/>
              <w:rPr>
                <w:rFonts w:ascii="Arial" w:hAnsi="Arial"/>
              </w:rPr>
            </w:pPr>
            <w:bookmarkStart w:id="10" w:name="_Hlk516050759"/>
            <w:r w:rsidRPr="0024074E">
              <w:rPr>
                <w:rFonts w:ascii="Arial" w:hAnsi="Arial"/>
              </w:rPr>
              <w:t>AAS</w:t>
            </w:r>
            <w:r w:rsidRPr="0024074E">
              <w:rPr>
                <w:rFonts w:ascii="Arial" w:hAnsi="Arial"/>
              </w:rPr>
              <w:tab/>
            </w:r>
          </w:p>
        </w:tc>
        <w:tc>
          <w:tcPr>
            <w:tcW w:w="7858" w:type="dxa"/>
          </w:tcPr>
          <w:p w14:paraId="09F2438D" w14:textId="77777777" w:rsidR="00270AF3" w:rsidRPr="00CB6118" w:rsidRDefault="00270AF3" w:rsidP="00DF0453">
            <w:pPr>
              <w:spacing w:before="120" w:after="120"/>
              <w:rPr>
                <w:rFonts w:ascii="Arial" w:hAnsi="Arial"/>
              </w:rPr>
            </w:pPr>
            <w:r w:rsidRPr="0024074E">
              <w:rPr>
                <w:rFonts w:ascii="Arial" w:hAnsi="Arial"/>
              </w:rPr>
              <w:t>Australian Accounting Standards</w:t>
            </w:r>
          </w:p>
        </w:tc>
      </w:tr>
      <w:tr w:rsidR="00270AF3" w:rsidRPr="00CB6118" w14:paraId="42F8EA19" w14:textId="77777777" w:rsidTr="00DF0453">
        <w:tc>
          <w:tcPr>
            <w:tcW w:w="1384" w:type="dxa"/>
          </w:tcPr>
          <w:p w14:paraId="260707A3" w14:textId="77777777" w:rsidR="00270AF3" w:rsidRPr="00CB6118" w:rsidRDefault="00270AF3" w:rsidP="00DF0453">
            <w:pPr>
              <w:spacing w:before="120" w:after="120"/>
              <w:rPr>
                <w:rFonts w:ascii="Arial" w:hAnsi="Arial"/>
              </w:rPr>
            </w:pPr>
            <w:r w:rsidRPr="0024074E">
              <w:rPr>
                <w:rFonts w:ascii="Arial" w:hAnsi="Arial"/>
              </w:rPr>
              <w:t>CEO</w:t>
            </w:r>
            <w:r w:rsidRPr="0024074E">
              <w:rPr>
                <w:rFonts w:ascii="Arial" w:hAnsi="Arial"/>
              </w:rPr>
              <w:tab/>
            </w:r>
          </w:p>
        </w:tc>
        <w:tc>
          <w:tcPr>
            <w:tcW w:w="7858" w:type="dxa"/>
          </w:tcPr>
          <w:p w14:paraId="76BCC5B0" w14:textId="77777777" w:rsidR="00270AF3" w:rsidRPr="00CB6118" w:rsidRDefault="00270AF3" w:rsidP="00DF0453">
            <w:pPr>
              <w:spacing w:before="120" w:after="120"/>
              <w:rPr>
                <w:rFonts w:ascii="Arial" w:hAnsi="Arial"/>
              </w:rPr>
            </w:pPr>
            <w:r w:rsidRPr="0024074E">
              <w:rPr>
                <w:rFonts w:ascii="Arial" w:hAnsi="Arial"/>
              </w:rPr>
              <w:t>Chief Executive Officer</w:t>
            </w:r>
          </w:p>
        </w:tc>
      </w:tr>
      <w:tr w:rsidR="00270AF3" w:rsidRPr="00CB6118" w14:paraId="4A5B0822" w14:textId="77777777" w:rsidTr="00DF0453">
        <w:tc>
          <w:tcPr>
            <w:tcW w:w="1384" w:type="dxa"/>
          </w:tcPr>
          <w:p w14:paraId="62398FFB" w14:textId="77777777" w:rsidR="00270AF3" w:rsidRPr="00CB6118" w:rsidRDefault="00270AF3" w:rsidP="00DF0453">
            <w:pPr>
              <w:spacing w:before="120" w:after="120"/>
              <w:rPr>
                <w:rFonts w:ascii="Arial" w:hAnsi="Arial"/>
              </w:rPr>
            </w:pPr>
            <w:r w:rsidRPr="0024074E">
              <w:rPr>
                <w:rFonts w:ascii="Arial" w:hAnsi="Arial"/>
              </w:rPr>
              <w:t>EMT</w:t>
            </w:r>
            <w:r w:rsidRPr="0024074E">
              <w:rPr>
                <w:rFonts w:ascii="Arial" w:hAnsi="Arial"/>
              </w:rPr>
              <w:tab/>
            </w:r>
          </w:p>
        </w:tc>
        <w:tc>
          <w:tcPr>
            <w:tcW w:w="7858" w:type="dxa"/>
          </w:tcPr>
          <w:p w14:paraId="55557449" w14:textId="77777777" w:rsidR="00270AF3" w:rsidRPr="00CB6118" w:rsidRDefault="00270AF3" w:rsidP="00DF0453">
            <w:pPr>
              <w:spacing w:before="120" w:after="120"/>
              <w:rPr>
                <w:rFonts w:ascii="Arial" w:hAnsi="Arial"/>
              </w:rPr>
            </w:pPr>
            <w:r w:rsidRPr="0024074E">
              <w:rPr>
                <w:rFonts w:ascii="Arial" w:hAnsi="Arial"/>
              </w:rPr>
              <w:t>Executive Management Team</w:t>
            </w:r>
          </w:p>
        </w:tc>
      </w:tr>
      <w:tr w:rsidR="00270AF3" w:rsidRPr="00CB6118" w14:paraId="088B8927" w14:textId="77777777" w:rsidTr="00DF0453">
        <w:tc>
          <w:tcPr>
            <w:tcW w:w="1384" w:type="dxa"/>
          </w:tcPr>
          <w:p w14:paraId="2153E49C" w14:textId="77777777" w:rsidR="00270AF3" w:rsidRPr="00CB6118" w:rsidRDefault="00270AF3" w:rsidP="00DF0453">
            <w:pPr>
              <w:spacing w:before="120" w:after="120"/>
              <w:rPr>
                <w:rFonts w:ascii="Arial" w:hAnsi="Arial"/>
              </w:rPr>
            </w:pPr>
            <w:r w:rsidRPr="003901C7">
              <w:t>LGV</w:t>
            </w:r>
          </w:p>
        </w:tc>
        <w:tc>
          <w:tcPr>
            <w:tcW w:w="7858" w:type="dxa"/>
          </w:tcPr>
          <w:p w14:paraId="2A75E97F" w14:textId="77777777" w:rsidR="00270AF3" w:rsidRPr="00CB6118" w:rsidRDefault="00270AF3" w:rsidP="00DF0453">
            <w:pPr>
              <w:spacing w:before="120" w:after="120"/>
              <w:rPr>
                <w:rFonts w:ascii="Arial" w:hAnsi="Arial"/>
              </w:rPr>
            </w:pPr>
            <w:r w:rsidRPr="003901C7">
              <w:t>Local Government Victoria</w:t>
            </w:r>
          </w:p>
        </w:tc>
      </w:tr>
      <w:tr w:rsidR="00270AF3" w:rsidRPr="00CB6118" w14:paraId="5A0D4483" w14:textId="77777777" w:rsidTr="00DF0453">
        <w:tc>
          <w:tcPr>
            <w:tcW w:w="1384" w:type="dxa"/>
          </w:tcPr>
          <w:p w14:paraId="6C1952BD" w14:textId="77777777" w:rsidR="00270AF3" w:rsidRPr="00CB6118" w:rsidRDefault="00270AF3" w:rsidP="00DF0453">
            <w:pPr>
              <w:spacing w:before="120" w:after="120"/>
              <w:rPr>
                <w:rFonts w:ascii="Arial" w:hAnsi="Arial"/>
              </w:rPr>
            </w:pPr>
            <w:r w:rsidRPr="0024074E">
              <w:rPr>
                <w:rFonts w:ascii="Arial" w:hAnsi="Arial"/>
              </w:rPr>
              <w:t>VAGO</w:t>
            </w:r>
          </w:p>
        </w:tc>
        <w:tc>
          <w:tcPr>
            <w:tcW w:w="7858" w:type="dxa"/>
          </w:tcPr>
          <w:p w14:paraId="228817FF" w14:textId="77777777" w:rsidR="00270AF3" w:rsidRPr="00CB6118" w:rsidRDefault="00270AF3" w:rsidP="00DF0453">
            <w:pPr>
              <w:spacing w:before="120" w:after="120"/>
              <w:rPr>
                <w:rFonts w:ascii="Arial" w:hAnsi="Arial"/>
              </w:rPr>
            </w:pPr>
            <w:r w:rsidRPr="0024074E">
              <w:rPr>
                <w:rFonts w:ascii="Arial" w:hAnsi="Arial"/>
              </w:rPr>
              <w:t>Victorian Auditor-General’s Office</w:t>
            </w:r>
          </w:p>
        </w:tc>
      </w:tr>
      <w:tr w:rsidR="00270AF3" w:rsidRPr="00CB6118" w14:paraId="2EF2BB8C" w14:textId="77777777" w:rsidTr="00DF0453">
        <w:tc>
          <w:tcPr>
            <w:tcW w:w="1384" w:type="dxa"/>
          </w:tcPr>
          <w:p w14:paraId="4A0A3C3E" w14:textId="77777777" w:rsidR="00270AF3" w:rsidRPr="00CB6118" w:rsidRDefault="00270AF3" w:rsidP="00DF0453">
            <w:pPr>
              <w:spacing w:before="120" w:after="120"/>
              <w:rPr>
                <w:rFonts w:ascii="Arial" w:hAnsi="Arial"/>
              </w:rPr>
            </w:pPr>
            <w:r w:rsidRPr="0024074E">
              <w:rPr>
                <w:rFonts w:ascii="Arial" w:hAnsi="Arial"/>
              </w:rPr>
              <w:t>VCAT</w:t>
            </w:r>
          </w:p>
        </w:tc>
        <w:tc>
          <w:tcPr>
            <w:tcW w:w="7858" w:type="dxa"/>
          </w:tcPr>
          <w:p w14:paraId="05B5EA86" w14:textId="77777777" w:rsidR="00270AF3" w:rsidRPr="00CB6118" w:rsidRDefault="00270AF3" w:rsidP="00DF0453">
            <w:pPr>
              <w:spacing w:before="120" w:after="120"/>
              <w:rPr>
                <w:rFonts w:ascii="Arial" w:hAnsi="Arial"/>
              </w:rPr>
            </w:pPr>
            <w:r w:rsidRPr="0024074E">
              <w:rPr>
                <w:rFonts w:ascii="Arial" w:hAnsi="Arial"/>
              </w:rPr>
              <w:t>Victorian Civil and Administrative Tribunal</w:t>
            </w:r>
          </w:p>
        </w:tc>
      </w:tr>
      <w:bookmarkEnd w:id="10"/>
    </w:tbl>
    <w:p w14:paraId="07BB03D2" w14:textId="28103414" w:rsidR="002109C4" w:rsidRDefault="002109C4" w:rsidP="002109C4">
      <w:pPr>
        <w:pStyle w:val="BodyText"/>
        <w:rPr>
          <w:lang w:eastAsia="en-AU"/>
        </w:rPr>
      </w:pPr>
    </w:p>
    <w:p w14:paraId="10AAAE92" w14:textId="2EAC3DDE" w:rsidR="00CD251B" w:rsidRDefault="00CD251B" w:rsidP="002109C4">
      <w:pPr>
        <w:pStyle w:val="BodyText"/>
        <w:rPr>
          <w:lang w:eastAsia="en-AU"/>
        </w:rPr>
      </w:pPr>
    </w:p>
    <w:p w14:paraId="20CE3907" w14:textId="226E910B" w:rsidR="00CD251B" w:rsidRDefault="00CD251B" w:rsidP="002109C4">
      <w:pPr>
        <w:pStyle w:val="BodyText"/>
        <w:rPr>
          <w:lang w:eastAsia="en-AU"/>
        </w:rPr>
      </w:pPr>
    </w:p>
    <w:p w14:paraId="06BF2220" w14:textId="6D8CD1E8" w:rsidR="00CD251B" w:rsidRDefault="00CD251B" w:rsidP="002109C4">
      <w:pPr>
        <w:pStyle w:val="BodyText"/>
        <w:rPr>
          <w:lang w:eastAsia="en-AU"/>
        </w:rPr>
      </w:pPr>
    </w:p>
    <w:p w14:paraId="4E5D9888" w14:textId="77B17EEE" w:rsidR="00CD251B" w:rsidRDefault="00CD251B" w:rsidP="002109C4">
      <w:pPr>
        <w:pStyle w:val="BodyText"/>
        <w:rPr>
          <w:lang w:eastAsia="en-AU"/>
        </w:rPr>
      </w:pPr>
    </w:p>
    <w:p w14:paraId="6F5F7562" w14:textId="3C27136F" w:rsidR="00CD251B" w:rsidRDefault="00CD251B" w:rsidP="002109C4">
      <w:pPr>
        <w:pStyle w:val="BodyText"/>
        <w:rPr>
          <w:lang w:eastAsia="en-AU"/>
        </w:rPr>
      </w:pPr>
    </w:p>
    <w:p w14:paraId="42215347" w14:textId="1384AF5A" w:rsidR="00CD251B" w:rsidRDefault="00CD251B" w:rsidP="002109C4">
      <w:pPr>
        <w:pStyle w:val="BodyText"/>
        <w:rPr>
          <w:lang w:eastAsia="en-AU"/>
        </w:rPr>
      </w:pPr>
    </w:p>
    <w:p w14:paraId="6447BA07" w14:textId="2EB8906F" w:rsidR="00CD251B" w:rsidRDefault="00CD251B" w:rsidP="002109C4">
      <w:pPr>
        <w:pStyle w:val="BodyText"/>
        <w:rPr>
          <w:lang w:eastAsia="en-AU"/>
        </w:rPr>
      </w:pPr>
    </w:p>
    <w:p w14:paraId="7989CFC2" w14:textId="36F432B9" w:rsidR="00CD251B" w:rsidRDefault="00CD251B" w:rsidP="002109C4">
      <w:pPr>
        <w:pStyle w:val="BodyText"/>
        <w:rPr>
          <w:lang w:eastAsia="en-AU"/>
        </w:rPr>
      </w:pPr>
    </w:p>
    <w:p w14:paraId="514AB6C0" w14:textId="3A51D1E5" w:rsidR="00CD251B" w:rsidRDefault="00CD251B" w:rsidP="002109C4">
      <w:pPr>
        <w:pStyle w:val="BodyText"/>
        <w:rPr>
          <w:lang w:eastAsia="en-AU"/>
        </w:rPr>
      </w:pPr>
    </w:p>
    <w:p w14:paraId="6FEE187A" w14:textId="1C2DFBCE" w:rsidR="00CD251B" w:rsidRDefault="00CD251B" w:rsidP="002109C4">
      <w:pPr>
        <w:pStyle w:val="BodyText"/>
        <w:rPr>
          <w:lang w:eastAsia="en-AU"/>
        </w:rPr>
      </w:pPr>
    </w:p>
    <w:p w14:paraId="2B21CE80" w14:textId="4AFBD4F9" w:rsidR="00CD251B" w:rsidRDefault="00CD251B" w:rsidP="002109C4">
      <w:pPr>
        <w:pStyle w:val="BodyText"/>
        <w:rPr>
          <w:lang w:eastAsia="en-AU"/>
        </w:rPr>
      </w:pPr>
    </w:p>
    <w:p w14:paraId="3A263172" w14:textId="6643A5D9" w:rsidR="00CD251B" w:rsidRDefault="00CD251B" w:rsidP="002109C4">
      <w:pPr>
        <w:pStyle w:val="BodyText"/>
        <w:rPr>
          <w:lang w:eastAsia="en-AU"/>
        </w:rPr>
      </w:pPr>
    </w:p>
    <w:p w14:paraId="4C3E61F4" w14:textId="1040AB9B" w:rsidR="00CD251B" w:rsidRDefault="00CD251B" w:rsidP="002109C4">
      <w:pPr>
        <w:pStyle w:val="BodyText"/>
        <w:rPr>
          <w:lang w:eastAsia="en-AU"/>
        </w:rPr>
      </w:pPr>
    </w:p>
    <w:p w14:paraId="1C04043F" w14:textId="61239B6F" w:rsidR="00CD251B" w:rsidRDefault="00CD251B" w:rsidP="002109C4">
      <w:pPr>
        <w:pStyle w:val="BodyText"/>
        <w:rPr>
          <w:lang w:eastAsia="en-AU"/>
        </w:rPr>
      </w:pPr>
    </w:p>
    <w:p w14:paraId="2E0ED428" w14:textId="09EDCC6A" w:rsidR="00CD251B" w:rsidRDefault="00CD251B" w:rsidP="002109C4">
      <w:pPr>
        <w:pStyle w:val="BodyText"/>
        <w:rPr>
          <w:lang w:eastAsia="en-AU"/>
        </w:rPr>
      </w:pPr>
    </w:p>
    <w:p w14:paraId="02C7B5BC" w14:textId="42939BC1" w:rsidR="00CD251B" w:rsidRDefault="00CD251B" w:rsidP="002109C4">
      <w:pPr>
        <w:pStyle w:val="BodyText"/>
        <w:rPr>
          <w:lang w:eastAsia="en-AU"/>
        </w:rPr>
      </w:pPr>
    </w:p>
    <w:p w14:paraId="33CB0645" w14:textId="0EBC56AB" w:rsidR="00CD251B" w:rsidRDefault="00CD251B" w:rsidP="002109C4">
      <w:pPr>
        <w:pStyle w:val="BodyText"/>
        <w:rPr>
          <w:lang w:eastAsia="en-AU"/>
        </w:rPr>
      </w:pPr>
    </w:p>
    <w:p w14:paraId="6A558A2D" w14:textId="6EA2D90E" w:rsidR="00CD251B" w:rsidRDefault="00CD251B" w:rsidP="002109C4">
      <w:pPr>
        <w:pStyle w:val="BodyText"/>
        <w:rPr>
          <w:lang w:eastAsia="en-AU"/>
        </w:rPr>
      </w:pPr>
    </w:p>
    <w:p w14:paraId="786DDFD3" w14:textId="2A3097AB" w:rsidR="00CD251B" w:rsidRDefault="00CD251B" w:rsidP="002109C4">
      <w:pPr>
        <w:pStyle w:val="BodyText"/>
        <w:rPr>
          <w:lang w:eastAsia="en-AU"/>
        </w:rPr>
      </w:pPr>
    </w:p>
    <w:p w14:paraId="253731E5" w14:textId="5181EF90" w:rsidR="00CD251B" w:rsidRDefault="00CD251B" w:rsidP="002109C4">
      <w:pPr>
        <w:pStyle w:val="BodyText"/>
        <w:rPr>
          <w:lang w:eastAsia="en-AU"/>
        </w:rPr>
      </w:pPr>
    </w:p>
    <w:p w14:paraId="00D04B32" w14:textId="51E17582" w:rsidR="00CD251B" w:rsidRDefault="00CD251B" w:rsidP="002109C4">
      <w:pPr>
        <w:pStyle w:val="BodyText"/>
        <w:rPr>
          <w:lang w:eastAsia="en-AU"/>
        </w:rPr>
      </w:pPr>
    </w:p>
    <w:p w14:paraId="5165ECD8" w14:textId="4E3BFFFF" w:rsidR="00CD251B" w:rsidRDefault="00CD251B" w:rsidP="002109C4">
      <w:pPr>
        <w:pStyle w:val="BodyText"/>
        <w:rPr>
          <w:lang w:eastAsia="en-AU"/>
        </w:rPr>
      </w:pPr>
    </w:p>
    <w:p w14:paraId="6ED8B832" w14:textId="0B1F38D9" w:rsidR="00CD251B" w:rsidRDefault="00CD251B" w:rsidP="002109C4">
      <w:pPr>
        <w:pStyle w:val="BodyText"/>
        <w:rPr>
          <w:lang w:eastAsia="en-AU"/>
        </w:rPr>
      </w:pPr>
    </w:p>
    <w:p w14:paraId="57C241E2" w14:textId="77777777" w:rsidR="00DB33AB" w:rsidRDefault="00DB33AB" w:rsidP="00DB33AB">
      <w:pPr>
        <w:pStyle w:val="Heading1"/>
      </w:pPr>
      <w:bookmarkStart w:id="11" w:name="_Toc516157544"/>
      <w:bookmarkStart w:id="12" w:name="_Toc516211625"/>
      <w:bookmarkStart w:id="13" w:name="_Toc29995426"/>
      <w:r>
        <w:lastRenderedPageBreak/>
        <w:t>Introduction</w:t>
      </w:r>
      <w:bookmarkEnd w:id="11"/>
      <w:bookmarkEnd w:id="12"/>
      <w:bookmarkEnd w:id="13"/>
    </w:p>
    <w:p w14:paraId="52665BC2" w14:textId="1161C2CB" w:rsidR="00DB33AB" w:rsidRPr="00AA0537" w:rsidRDefault="00DB33AB" w:rsidP="00DB33AB">
      <w:pPr>
        <w:pStyle w:val="IntroFeatureText"/>
        <w:jc w:val="both"/>
      </w:pPr>
      <w:r w:rsidRPr="00AA0537">
        <w:t xml:space="preserve">Local government in Victoria manages approximately </w:t>
      </w:r>
      <w:r w:rsidRPr="008E1302">
        <w:t>$10</w:t>
      </w:r>
      <w:r w:rsidR="00203E2D" w:rsidRPr="008E1302">
        <w:t>3</w:t>
      </w:r>
      <w:r w:rsidRPr="008E1302">
        <w:t>.</w:t>
      </w:r>
      <w:r w:rsidR="00203E2D" w:rsidRPr="008E1302">
        <w:t>3</w:t>
      </w:r>
      <w:r w:rsidRPr="008E1302">
        <w:t xml:space="preserve"> billion</w:t>
      </w:r>
      <w:r w:rsidRPr="008E1302">
        <w:rPr>
          <w:rStyle w:val="FootnoteReference"/>
          <w:rFonts w:ascii="Arial" w:hAnsi="Arial"/>
          <w:color w:val="B3272F"/>
        </w:rPr>
        <w:footnoteReference w:id="2"/>
      </w:r>
      <w:r w:rsidRPr="008E1302">
        <w:t xml:space="preserve"> of community assets and infrastructure and spends around $</w:t>
      </w:r>
      <w:r w:rsidR="00F34B9B" w:rsidRPr="008E1302">
        <w:t>9</w:t>
      </w:r>
      <w:r w:rsidRPr="008E1302">
        <w:t xml:space="preserve"> billion</w:t>
      </w:r>
      <w:r>
        <w:rPr>
          <w:rStyle w:val="FootnoteReference"/>
          <w:rFonts w:ascii="Arial" w:hAnsi="Arial"/>
          <w:color w:val="B3272F"/>
        </w:rPr>
        <w:footnoteReference w:id="3"/>
      </w:r>
      <w:r w:rsidRPr="00AA0537">
        <w:t xml:space="preserve"> on the provision of services annually. Local government, in partnership with other levels of government, is responsible for aspects of everyday life that people care about deeply – from vibrant and safe public spaces, to accessible libraries, to strong local business and employment opportunities. Effective planning and reporting by councils </w:t>
      </w:r>
      <w:proofErr w:type="gramStart"/>
      <w:r w:rsidRPr="00AA0537">
        <w:t>is</w:t>
      </w:r>
      <w:proofErr w:type="gramEnd"/>
      <w:r w:rsidRPr="00AA0537">
        <w:t xml:space="preserve"> essential for ensuring transparency and accountability to the community and other levels of government as to how public money is being spent and the quality of services delivered. </w:t>
      </w:r>
    </w:p>
    <w:p w14:paraId="14087648" w14:textId="77777777" w:rsidR="000959A9" w:rsidRPr="000959A9" w:rsidRDefault="000959A9" w:rsidP="000959A9">
      <w:pPr>
        <w:keepNext/>
        <w:keepLines/>
        <w:tabs>
          <w:tab w:val="left" w:pos="1418"/>
          <w:tab w:val="left" w:pos="1701"/>
          <w:tab w:val="left" w:pos="1985"/>
        </w:tabs>
        <w:spacing w:before="240" w:after="100" w:line="280" w:lineRule="exact"/>
        <w:outlineLvl w:val="1"/>
        <w:rPr>
          <w:rFonts w:ascii="Arial" w:eastAsia="Cambria" w:hAnsi="Arial"/>
          <w:b/>
          <w:bCs/>
          <w:iCs/>
          <w:color w:val="B3272F"/>
          <w:kern w:val="20"/>
          <w:sz w:val="24"/>
          <w:szCs w:val="28"/>
          <w:lang w:val="en-GB"/>
        </w:rPr>
      </w:pPr>
      <w:bookmarkStart w:id="14" w:name="_Toc506286228"/>
      <w:bookmarkStart w:id="15" w:name="_Toc511728947"/>
      <w:r w:rsidRPr="000959A9">
        <w:rPr>
          <w:rFonts w:ascii="Arial" w:eastAsia="Cambria" w:hAnsi="Arial"/>
          <w:b/>
          <w:bCs/>
          <w:iCs/>
          <w:color w:val="B3272F"/>
          <w:kern w:val="20"/>
          <w:sz w:val="24"/>
          <w:szCs w:val="28"/>
          <w:lang w:val="en-GB"/>
        </w:rPr>
        <w:t>The Local Government Act 1989</w:t>
      </w:r>
      <w:bookmarkEnd w:id="14"/>
      <w:bookmarkEnd w:id="15"/>
    </w:p>
    <w:p w14:paraId="23AE58F0" w14:textId="77777777" w:rsidR="000959A9" w:rsidRPr="000959A9" w:rsidRDefault="000959A9" w:rsidP="00795430">
      <w:pPr>
        <w:spacing w:before="60" w:after="120"/>
        <w:jc w:val="both"/>
        <w:rPr>
          <w:rFonts w:ascii="Arial" w:eastAsia="Cambria" w:hAnsi="Arial"/>
          <w:color w:val="363534"/>
          <w:lang w:val="en-GB"/>
        </w:rPr>
      </w:pPr>
      <w:r w:rsidRPr="000959A9">
        <w:rPr>
          <w:rFonts w:ascii="Arial" w:eastAsia="Cambria" w:hAnsi="Arial"/>
          <w:color w:val="363534"/>
          <w:lang w:val="en-GB"/>
        </w:rPr>
        <w:t xml:space="preserve">The </w:t>
      </w:r>
      <w:r w:rsidRPr="000959A9">
        <w:rPr>
          <w:rFonts w:ascii="Arial" w:eastAsia="Cambria" w:hAnsi="Arial"/>
          <w:i/>
          <w:iCs/>
          <w:color w:val="363534"/>
          <w:lang w:val="en-GB"/>
        </w:rPr>
        <w:t>Local Government Act 1989</w:t>
      </w:r>
      <w:r w:rsidRPr="000959A9">
        <w:rPr>
          <w:rFonts w:ascii="Arial" w:eastAsia="Cambria" w:hAnsi="Arial"/>
          <w:color w:val="363534"/>
          <w:lang w:val="en-GB"/>
        </w:rPr>
        <w:t xml:space="preserve"> (the Act) states the primary objective of a council is to endeavour to achieve the best outcomes for the local community having regard to the long-term and cumulative effects of decisions.</w:t>
      </w:r>
      <w:r w:rsidRPr="000959A9">
        <w:rPr>
          <w:rFonts w:ascii="Arial" w:eastAsia="Cambria" w:hAnsi="Arial"/>
          <w:color w:val="363534"/>
          <w:vertAlign w:val="superscript"/>
          <w:lang w:val="en-GB"/>
        </w:rPr>
        <w:footnoteReference w:id="4"/>
      </w:r>
      <w:r w:rsidRPr="000959A9">
        <w:rPr>
          <w:rFonts w:ascii="Arial" w:eastAsia="Cambria" w:hAnsi="Arial"/>
          <w:color w:val="363534"/>
          <w:lang w:val="en-GB"/>
        </w:rPr>
        <w:t xml:space="preserve"> The Act sets out local government in Victoria:</w:t>
      </w:r>
    </w:p>
    <w:p w14:paraId="7296AC2D" w14:textId="77777777" w:rsidR="000959A9" w:rsidRPr="000959A9" w:rsidRDefault="000959A9" w:rsidP="00795430">
      <w:pPr>
        <w:numPr>
          <w:ilvl w:val="0"/>
          <w:numId w:val="19"/>
        </w:numPr>
        <w:spacing w:before="60" w:after="120"/>
        <w:ind w:left="567" w:hanging="283"/>
        <w:jc w:val="both"/>
        <w:rPr>
          <w:rFonts w:ascii="Arial" w:eastAsia="Cambria" w:hAnsi="Arial"/>
          <w:color w:val="363534"/>
          <w:lang w:val="en-GB"/>
        </w:rPr>
      </w:pPr>
      <w:r w:rsidRPr="000959A9">
        <w:rPr>
          <w:rFonts w:ascii="Arial" w:eastAsia="Cambria" w:hAnsi="Arial"/>
          <w:color w:val="363534"/>
          <w:lang w:val="en-GB"/>
        </w:rPr>
        <w:t>is a distinct and essential tier of government,</w:t>
      </w:r>
      <w:r w:rsidRPr="000959A9">
        <w:rPr>
          <w:rFonts w:ascii="Arial" w:eastAsia="Cambria" w:hAnsi="Arial"/>
          <w:color w:val="363534"/>
          <w:vertAlign w:val="superscript"/>
          <w:lang w:val="en-GB"/>
        </w:rPr>
        <w:footnoteReference w:id="5"/>
      </w:r>
      <w:r w:rsidRPr="000959A9">
        <w:rPr>
          <w:rFonts w:ascii="Arial" w:eastAsia="Cambria" w:hAnsi="Arial"/>
          <w:color w:val="363534"/>
          <w:lang w:val="en-GB"/>
        </w:rPr>
        <w:t xml:space="preserve"> and</w:t>
      </w:r>
    </w:p>
    <w:p w14:paraId="19583502" w14:textId="77777777" w:rsidR="000959A9" w:rsidRPr="000959A9" w:rsidRDefault="000959A9" w:rsidP="00795430">
      <w:pPr>
        <w:numPr>
          <w:ilvl w:val="0"/>
          <w:numId w:val="19"/>
        </w:numPr>
        <w:spacing w:before="60" w:after="120"/>
        <w:ind w:left="567" w:hanging="283"/>
        <w:jc w:val="both"/>
        <w:rPr>
          <w:rFonts w:ascii="Arial" w:eastAsia="Cambria" w:hAnsi="Arial"/>
          <w:color w:val="363534"/>
          <w:lang w:val="en-GB"/>
        </w:rPr>
      </w:pPr>
      <w:r w:rsidRPr="000959A9">
        <w:rPr>
          <w:rFonts w:ascii="Arial" w:eastAsia="Cambria" w:hAnsi="Arial"/>
          <w:color w:val="363534"/>
          <w:lang w:val="en-GB"/>
        </w:rPr>
        <w:t>must provide governance and leadership for the local community through advocacy, decision making and action.</w:t>
      </w:r>
      <w:r w:rsidRPr="000959A9">
        <w:rPr>
          <w:rFonts w:ascii="Arial" w:eastAsia="Cambria" w:hAnsi="Arial"/>
          <w:color w:val="363534"/>
          <w:vertAlign w:val="superscript"/>
          <w:lang w:val="en-GB"/>
        </w:rPr>
        <w:footnoteReference w:id="6"/>
      </w:r>
    </w:p>
    <w:p w14:paraId="67F64E8A" w14:textId="77777777" w:rsidR="000959A9" w:rsidRPr="000959A9" w:rsidRDefault="000959A9" w:rsidP="00795430">
      <w:pPr>
        <w:spacing w:before="60" w:after="120"/>
        <w:jc w:val="both"/>
        <w:rPr>
          <w:rFonts w:ascii="Arial" w:eastAsia="Cambria" w:hAnsi="Arial"/>
          <w:color w:val="363534"/>
          <w:vertAlign w:val="superscript"/>
          <w:lang w:val="en-GB"/>
        </w:rPr>
      </w:pPr>
      <w:r w:rsidRPr="000959A9">
        <w:rPr>
          <w:rFonts w:ascii="Arial" w:eastAsia="Cambria" w:hAnsi="Arial"/>
          <w:color w:val="363534"/>
          <w:lang w:val="en-GB"/>
        </w:rPr>
        <w:t>The Act also states it is essential there is a legislative framework that provides for councils to be accountable to their local communities in the performance of functions and the exercise of powers and the use of resources.</w:t>
      </w:r>
      <w:r w:rsidRPr="000959A9">
        <w:rPr>
          <w:rFonts w:ascii="Arial" w:eastAsia="Cambria" w:hAnsi="Arial"/>
          <w:color w:val="363534"/>
          <w:vertAlign w:val="superscript"/>
          <w:lang w:val="en-GB"/>
        </w:rPr>
        <w:footnoteReference w:id="7"/>
      </w:r>
    </w:p>
    <w:p w14:paraId="6F2FE28A" w14:textId="77777777" w:rsidR="000959A9" w:rsidRPr="000959A9" w:rsidRDefault="000959A9" w:rsidP="00795430">
      <w:pPr>
        <w:spacing w:before="60" w:after="120"/>
        <w:jc w:val="both"/>
        <w:rPr>
          <w:rFonts w:ascii="Arial" w:eastAsia="Cambria" w:hAnsi="Arial"/>
          <w:color w:val="363534"/>
          <w:lang w:val="en-GB"/>
        </w:rPr>
      </w:pPr>
      <w:r w:rsidRPr="000959A9">
        <w:rPr>
          <w:rFonts w:ascii="Arial" w:eastAsia="Cambria" w:hAnsi="Arial"/>
          <w:color w:val="363534"/>
          <w:lang w:val="en-GB"/>
        </w:rPr>
        <w:t>It is a statutory requirement under the Act that councils prepare and report on medium and short-term plans to discharge their duties of accountability and transparency to their communities.</w:t>
      </w:r>
    </w:p>
    <w:p w14:paraId="4716BC39" w14:textId="77777777" w:rsidR="000B0BA5" w:rsidRDefault="000B0BA5">
      <w:pPr>
        <w:rPr>
          <w:rFonts w:ascii="Arial" w:eastAsia="Cambria" w:hAnsi="Arial"/>
          <w:b/>
          <w:bCs/>
          <w:iCs/>
          <w:color w:val="B3272F"/>
          <w:kern w:val="20"/>
          <w:sz w:val="24"/>
          <w:szCs w:val="28"/>
          <w:lang w:val="en-GB"/>
        </w:rPr>
      </w:pPr>
      <w:bookmarkStart w:id="16" w:name="_Toc506286229"/>
      <w:bookmarkStart w:id="17" w:name="_Toc511728948"/>
      <w:r>
        <w:rPr>
          <w:rFonts w:ascii="Arial" w:eastAsia="Cambria" w:hAnsi="Arial"/>
          <w:b/>
          <w:bCs/>
          <w:iCs/>
          <w:color w:val="B3272F"/>
          <w:kern w:val="20"/>
          <w:sz w:val="24"/>
          <w:szCs w:val="28"/>
          <w:lang w:val="en-GB"/>
        </w:rPr>
        <w:br w:type="page"/>
      </w:r>
    </w:p>
    <w:p w14:paraId="4D660702" w14:textId="4FA34EE6" w:rsidR="006762DB" w:rsidRPr="006762DB" w:rsidRDefault="006762DB" w:rsidP="006762DB">
      <w:pPr>
        <w:keepNext/>
        <w:keepLines/>
        <w:tabs>
          <w:tab w:val="left" w:pos="1418"/>
          <w:tab w:val="left" w:pos="1701"/>
          <w:tab w:val="left" w:pos="1985"/>
        </w:tabs>
        <w:spacing w:before="240" w:after="100" w:line="280" w:lineRule="exact"/>
        <w:outlineLvl w:val="1"/>
        <w:rPr>
          <w:rFonts w:ascii="Arial" w:eastAsia="Cambria" w:hAnsi="Arial"/>
          <w:b/>
          <w:bCs/>
          <w:iCs/>
          <w:color w:val="B3272F"/>
          <w:kern w:val="20"/>
          <w:sz w:val="24"/>
          <w:szCs w:val="28"/>
          <w:lang w:val="en-GB"/>
        </w:rPr>
      </w:pPr>
      <w:r w:rsidRPr="006762DB">
        <w:rPr>
          <w:rFonts w:ascii="Arial" w:eastAsia="Cambria" w:hAnsi="Arial"/>
          <w:b/>
          <w:bCs/>
          <w:iCs/>
          <w:color w:val="B3272F"/>
          <w:kern w:val="20"/>
          <w:sz w:val="24"/>
          <w:szCs w:val="28"/>
          <w:lang w:val="en-GB"/>
        </w:rPr>
        <w:lastRenderedPageBreak/>
        <w:t>About this guide</w:t>
      </w:r>
      <w:bookmarkEnd w:id="16"/>
      <w:bookmarkEnd w:id="17"/>
    </w:p>
    <w:p w14:paraId="5E27B0AA" w14:textId="77777777" w:rsidR="006762DB" w:rsidRPr="006762DB" w:rsidRDefault="006762DB" w:rsidP="006762DB">
      <w:pPr>
        <w:spacing w:before="60" w:after="120"/>
        <w:jc w:val="both"/>
        <w:rPr>
          <w:rFonts w:ascii="Arial" w:eastAsia="Cambria" w:hAnsi="Arial"/>
          <w:color w:val="363534"/>
          <w:lang w:val="en-GB"/>
        </w:rPr>
      </w:pPr>
      <w:r w:rsidRPr="006762DB">
        <w:rPr>
          <w:rFonts w:ascii="Arial" w:eastAsia="Cambria" w:hAnsi="Arial"/>
          <w:color w:val="363534"/>
          <w:lang w:val="en-GB"/>
        </w:rPr>
        <w:t>Councils are required to prepare an annual report in respect of each financial year consisting of three parts:</w:t>
      </w:r>
    </w:p>
    <w:p w14:paraId="33B15AE7" w14:textId="77777777" w:rsidR="006762DB" w:rsidRPr="006762DB" w:rsidRDefault="006762DB" w:rsidP="006762DB">
      <w:pPr>
        <w:numPr>
          <w:ilvl w:val="0"/>
          <w:numId w:val="19"/>
        </w:numPr>
        <w:spacing w:before="120" w:after="120"/>
        <w:ind w:left="567" w:hanging="283"/>
        <w:rPr>
          <w:rFonts w:ascii="Arial" w:eastAsia="Cambria" w:hAnsi="Arial"/>
          <w:color w:val="363534"/>
          <w:lang w:val="en-GB"/>
        </w:rPr>
      </w:pPr>
      <w:bookmarkStart w:id="18" w:name="_Hlk516217589"/>
      <w:r w:rsidRPr="006762DB">
        <w:rPr>
          <w:rFonts w:ascii="Arial" w:eastAsia="Cambria" w:hAnsi="Arial"/>
          <w:b/>
          <w:bCs/>
          <w:color w:val="363534"/>
          <w:lang w:val="en-GB"/>
        </w:rPr>
        <w:t>Report of operations:</w:t>
      </w:r>
      <w:r w:rsidRPr="006762DB">
        <w:rPr>
          <w:rFonts w:ascii="Arial" w:eastAsia="Cambria" w:hAnsi="Arial"/>
          <w:color w:val="363534"/>
          <w:lang w:val="en-GB"/>
        </w:rPr>
        <w:t xml:space="preserve"> information about the operations of the council </w:t>
      </w:r>
    </w:p>
    <w:p w14:paraId="35F90E09" w14:textId="77777777" w:rsidR="006762DB" w:rsidRPr="006762DB" w:rsidRDefault="006762DB" w:rsidP="006762DB">
      <w:pPr>
        <w:numPr>
          <w:ilvl w:val="0"/>
          <w:numId w:val="19"/>
        </w:numPr>
        <w:spacing w:before="120" w:after="120"/>
        <w:ind w:left="567" w:hanging="283"/>
        <w:rPr>
          <w:rFonts w:ascii="Arial" w:eastAsia="Cambria" w:hAnsi="Arial"/>
          <w:color w:val="363534"/>
          <w:lang w:val="en-GB"/>
        </w:rPr>
      </w:pPr>
      <w:r w:rsidRPr="006762DB">
        <w:rPr>
          <w:rFonts w:ascii="Arial" w:eastAsia="Cambria" w:hAnsi="Arial"/>
          <w:b/>
          <w:bCs/>
          <w:color w:val="363534"/>
          <w:lang w:val="en-GB"/>
        </w:rPr>
        <w:t>Performance statement:</w:t>
      </w:r>
      <w:r w:rsidRPr="006762DB">
        <w:rPr>
          <w:rFonts w:ascii="Arial" w:eastAsia="Cambria" w:hAnsi="Arial"/>
          <w:color w:val="363534"/>
          <w:lang w:val="en-GB"/>
        </w:rPr>
        <w:t xml:space="preserve"> audited results achieved against the prescribed performance indicators and measures</w:t>
      </w:r>
    </w:p>
    <w:p w14:paraId="04A3E89B" w14:textId="3882E13E" w:rsidR="004D0ADB" w:rsidRDefault="006762DB" w:rsidP="002F36B6">
      <w:pPr>
        <w:numPr>
          <w:ilvl w:val="0"/>
          <w:numId w:val="19"/>
        </w:numPr>
        <w:spacing w:before="120" w:after="120"/>
        <w:ind w:left="567" w:hanging="283"/>
        <w:rPr>
          <w:rFonts w:ascii="Arial" w:eastAsia="Cambria" w:hAnsi="Arial"/>
          <w:color w:val="363534"/>
          <w:lang w:val="en-GB"/>
        </w:rPr>
      </w:pPr>
      <w:r w:rsidRPr="006762DB">
        <w:rPr>
          <w:rFonts w:ascii="Arial" w:eastAsia="Cambria" w:hAnsi="Arial"/>
          <w:b/>
          <w:bCs/>
          <w:color w:val="363534"/>
          <w:lang w:val="en-GB"/>
        </w:rPr>
        <w:t>Financial statements:</w:t>
      </w:r>
      <w:r w:rsidRPr="006762DB">
        <w:rPr>
          <w:rFonts w:ascii="Arial" w:eastAsia="Cambria" w:hAnsi="Arial"/>
          <w:color w:val="363534"/>
          <w:lang w:val="en-GB"/>
        </w:rPr>
        <w:t xml:space="preserve"> audited financial statements prepared in accordance with the Australian Accounting Standards.</w:t>
      </w:r>
      <w:bookmarkEnd w:id="18"/>
    </w:p>
    <w:p w14:paraId="1007DD65" w14:textId="77777777" w:rsidR="002F36B6" w:rsidRPr="002F36B6" w:rsidRDefault="002F36B6" w:rsidP="002F36B6">
      <w:pPr>
        <w:spacing w:before="120" w:after="120"/>
        <w:ind w:left="567"/>
        <w:rPr>
          <w:rFonts w:ascii="Arial" w:eastAsia="Cambria" w:hAnsi="Arial"/>
          <w:color w:val="363534"/>
          <w:lang w:val="en-GB"/>
        </w:rPr>
      </w:pPr>
    </w:p>
    <w:p w14:paraId="3A4384A6" w14:textId="386B3A2F" w:rsidR="006762DB" w:rsidRPr="006762DB" w:rsidRDefault="006762DB" w:rsidP="00795430">
      <w:pPr>
        <w:spacing w:before="60" w:after="120"/>
        <w:jc w:val="both"/>
        <w:rPr>
          <w:rFonts w:ascii="Arial" w:eastAsia="Cambria" w:hAnsi="Arial"/>
          <w:color w:val="363534"/>
          <w:lang w:val="en-GB"/>
        </w:rPr>
      </w:pPr>
      <w:r w:rsidRPr="006762DB">
        <w:rPr>
          <w:rFonts w:ascii="Arial" w:eastAsia="Cambria" w:hAnsi="Arial"/>
          <w:color w:val="363534"/>
          <w:lang w:val="en-GB"/>
        </w:rPr>
        <w:t xml:space="preserve">This guide has been developed to help local government in meeting the statutory requirements relating to the preparation of report of operations. Guidance on the preparation of the audited performance statement and audited financial statements can be found at the Local Government website </w:t>
      </w:r>
      <w:hyperlink r:id="rId46" w:history="1">
        <w:r w:rsidRPr="006762DB">
          <w:rPr>
            <w:rFonts w:ascii="Arial" w:eastAsia="Cambria" w:hAnsi="Arial"/>
            <w:color w:val="auto"/>
            <w:u w:val="single"/>
            <w:lang w:val="en-GB"/>
          </w:rPr>
          <w:t>https://www.localgovernment.vic.gov.au/council-innovation-and-performance/sector-guidance-planning-and-reporting</w:t>
        </w:r>
      </w:hyperlink>
      <w:r w:rsidRPr="006762DB">
        <w:rPr>
          <w:rFonts w:ascii="Arial" w:eastAsia="Cambria" w:hAnsi="Arial"/>
          <w:color w:val="363534"/>
          <w:lang w:val="en-GB"/>
        </w:rPr>
        <w:t>.</w:t>
      </w:r>
      <w:r w:rsidRPr="006762DB">
        <w:t xml:space="preserve"> </w:t>
      </w:r>
      <w:r w:rsidRPr="006762DB">
        <w:rPr>
          <w:rFonts w:ascii="Arial" w:eastAsia="Cambria" w:hAnsi="Arial"/>
          <w:color w:val="363534"/>
          <w:lang w:val="en-GB"/>
        </w:rPr>
        <w:t>The guide is presented in four sections.</w:t>
      </w:r>
    </w:p>
    <w:p w14:paraId="4B44B15E" w14:textId="77777777" w:rsidR="006762DB" w:rsidRPr="006762DB" w:rsidRDefault="006762DB" w:rsidP="00795430">
      <w:pPr>
        <w:numPr>
          <w:ilvl w:val="0"/>
          <w:numId w:val="49"/>
        </w:numPr>
        <w:spacing w:before="120" w:after="120"/>
        <w:ind w:left="644"/>
        <w:jc w:val="both"/>
        <w:rPr>
          <w:rFonts w:ascii="Arial" w:hAnsi="Arial" w:cs="Tahoma"/>
          <w:color w:val="363534"/>
        </w:rPr>
      </w:pPr>
      <w:r w:rsidRPr="006762DB">
        <w:rPr>
          <w:rFonts w:ascii="Arial" w:hAnsi="Arial" w:cs="Tahoma"/>
          <w:b/>
          <w:color w:val="363534"/>
        </w:rPr>
        <w:t>Planning and accountability framework</w:t>
      </w:r>
      <w:r w:rsidRPr="006762DB">
        <w:rPr>
          <w:rFonts w:ascii="Arial" w:hAnsi="Arial" w:cs="Tahoma"/>
          <w:color w:val="363534"/>
        </w:rPr>
        <w:t xml:space="preserve"> provides an overview of the relationship between the key planning and reporting documents </w:t>
      </w:r>
    </w:p>
    <w:p w14:paraId="25552D8E" w14:textId="77777777" w:rsidR="006762DB" w:rsidRPr="00DE3F12" w:rsidRDefault="006762DB" w:rsidP="00795430">
      <w:pPr>
        <w:numPr>
          <w:ilvl w:val="0"/>
          <w:numId w:val="49"/>
        </w:numPr>
        <w:spacing w:before="120" w:after="120"/>
        <w:ind w:left="644"/>
        <w:jc w:val="both"/>
        <w:rPr>
          <w:rFonts w:ascii="Arial" w:hAnsi="Arial" w:cs="Tahoma"/>
          <w:color w:val="363534"/>
        </w:rPr>
      </w:pPr>
      <w:r w:rsidRPr="00DE3F12">
        <w:rPr>
          <w:rFonts w:ascii="Arial" w:hAnsi="Arial" w:cs="Tahoma"/>
          <w:b/>
          <w:color w:val="363534"/>
        </w:rPr>
        <w:t>Report of operations (overview)</w:t>
      </w:r>
      <w:r w:rsidRPr="00DE3F12">
        <w:rPr>
          <w:rFonts w:ascii="Arial" w:hAnsi="Arial" w:cs="Tahoma"/>
          <w:color w:val="363534"/>
        </w:rPr>
        <w:t xml:space="preserve"> provides an overview of the statutory requirements and best practice guidance for preparing a report of operations</w:t>
      </w:r>
    </w:p>
    <w:p w14:paraId="4FC16239" w14:textId="77777777" w:rsidR="006762DB" w:rsidRPr="00DE3F12" w:rsidRDefault="006762DB" w:rsidP="00795430">
      <w:pPr>
        <w:numPr>
          <w:ilvl w:val="0"/>
          <w:numId w:val="49"/>
        </w:numPr>
        <w:spacing w:before="120" w:after="120"/>
        <w:ind w:left="644"/>
        <w:jc w:val="both"/>
        <w:rPr>
          <w:rFonts w:ascii="Arial" w:hAnsi="Arial" w:cs="Tahoma"/>
          <w:color w:val="363534"/>
        </w:rPr>
      </w:pPr>
      <w:r w:rsidRPr="00DE3F12">
        <w:rPr>
          <w:rFonts w:ascii="Arial" w:hAnsi="Arial" w:cs="Tahoma"/>
          <w:b/>
          <w:color w:val="363534"/>
        </w:rPr>
        <w:t>Report of operations (guidance)</w:t>
      </w:r>
      <w:r w:rsidRPr="00DE3F12">
        <w:rPr>
          <w:rFonts w:ascii="Arial" w:hAnsi="Arial" w:cs="Tahoma"/>
          <w:color w:val="363534"/>
        </w:rPr>
        <w:t xml:space="preserve"> provides detailed guidance on the preparation of a report of operations, including guidance on the quality and integrity of information and the inclusion of information required by other legislation applicable to local government</w:t>
      </w:r>
    </w:p>
    <w:p w14:paraId="48E2030B" w14:textId="77777777" w:rsidR="006762DB" w:rsidRPr="00DE3F12" w:rsidRDefault="006762DB" w:rsidP="00795430">
      <w:pPr>
        <w:numPr>
          <w:ilvl w:val="0"/>
          <w:numId w:val="49"/>
        </w:numPr>
        <w:spacing w:before="120" w:after="120"/>
        <w:ind w:left="644"/>
        <w:jc w:val="both"/>
        <w:rPr>
          <w:rFonts w:ascii="Arial" w:hAnsi="Arial" w:cs="Tahoma"/>
          <w:color w:val="363534"/>
        </w:rPr>
      </w:pPr>
      <w:r w:rsidRPr="00DE3F12">
        <w:rPr>
          <w:rFonts w:ascii="Arial" w:hAnsi="Arial" w:cs="Tahoma"/>
          <w:b/>
          <w:color w:val="363534"/>
        </w:rPr>
        <w:t>Report of operations (full model)</w:t>
      </w:r>
      <w:r w:rsidRPr="00DE3F12">
        <w:rPr>
          <w:rFonts w:ascii="Arial" w:hAnsi="Arial" w:cs="Tahoma"/>
          <w:color w:val="363534"/>
        </w:rPr>
        <w:t xml:space="preserve"> provides a model report of operations for inclusion in the annual report that complies with the Act and Local Government (Planning and Reporting) Regulations 2014 (the regulations) </w:t>
      </w:r>
    </w:p>
    <w:p w14:paraId="219B8AC6" w14:textId="77777777" w:rsidR="006762DB" w:rsidRPr="006762DB" w:rsidRDefault="006762DB" w:rsidP="006762DB">
      <w:pPr>
        <w:widowControl w:val="0"/>
        <w:tabs>
          <w:tab w:val="left" w:pos="227"/>
          <w:tab w:val="right" w:pos="5920"/>
        </w:tabs>
        <w:suppressAutoHyphens/>
        <w:autoSpaceDE w:val="0"/>
        <w:autoSpaceDN w:val="0"/>
        <w:adjustRightInd w:val="0"/>
        <w:spacing w:line="260" w:lineRule="atLeast"/>
        <w:textAlignment w:val="center"/>
        <w:rPr>
          <w:rFonts w:ascii="Arial" w:eastAsia="Cambria" w:hAnsi="Arial"/>
          <w:color w:val="363534"/>
          <w:lang w:val="en-GB"/>
        </w:rPr>
      </w:pPr>
    </w:p>
    <w:p w14:paraId="6727963C" w14:textId="705C2C0E" w:rsidR="006762DB" w:rsidRPr="006762DB" w:rsidRDefault="006762DB" w:rsidP="00795430">
      <w:pPr>
        <w:widowControl w:val="0"/>
        <w:tabs>
          <w:tab w:val="left" w:pos="227"/>
          <w:tab w:val="right" w:pos="5920"/>
        </w:tabs>
        <w:suppressAutoHyphens/>
        <w:autoSpaceDE w:val="0"/>
        <w:autoSpaceDN w:val="0"/>
        <w:adjustRightInd w:val="0"/>
        <w:spacing w:before="120" w:after="120" w:line="260" w:lineRule="atLeast"/>
        <w:jc w:val="both"/>
        <w:textAlignment w:val="center"/>
        <w:rPr>
          <w:rFonts w:ascii="Arial" w:eastAsia="Cambria" w:hAnsi="Arial"/>
          <w:color w:val="363534"/>
          <w:lang w:val="en-GB"/>
        </w:rPr>
      </w:pPr>
      <w:r w:rsidRPr="006762DB">
        <w:rPr>
          <w:rFonts w:ascii="Arial" w:eastAsia="Cambria" w:hAnsi="Arial"/>
          <w:color w:val="363534"/>
          <w:lang w:val="en-GB"/>
        </w:rPr>
        <w:t xml:space="preserve">This guide is intended for use by specialists in the field of local government planning and reporting. It will also be instructive for senior officers including chief executive officers (CEOs) and councillors. Each council retains the responsibility for preparing their </w:t>
      </w:r>
      <w:r w:rsidR="0080116F">
        <w:rPr>
          <w:rFonts w:ascii="Arial" w:eastAsia="Cambria" w:hAnsi="Arial"/>
          <w:color w:val="363534"/>
          <w:lang w:val="en-GB"/>
        </w:rPr>
        <w:t>report of operations</w:t>
      </w:r>
      <w:r w:rsidRPr="006762DB">
        <w:rPr>
          <w:rFonts w:ascii="Arial" w:eastAsia="Cambria" w:hAnsi="Arial"/>
          <w:color w:val="363534"/>
          <w:lang w:val="en-GB"/>
        </w:rPr>
        <w:t>, including the format and the disclosures made. This guide represents the required presentation of LGV.</w:t>
      </w:r>
    </w:p>
    <w:p w14:paraId="74BB607F" w14:textId="061C6DBF" w:rsidR="006762DB" w:rsidRPr="006762DB" w:rsidRDefault="006762DB" w:rsidP="00795430">
      <w:pPr>
        <w:widowControl w:val="0"/>
        <w:tabs>
          <w:tab w:val="left" w:pos="227"/>
          <w:tab w:val="right" w:pos="5920"/>
        </w:tabs>
        <w:suppressAutoHyphens/>
        <w:autoSpaceDE w:val="0"/>
        <w:autoSpaceDN w:val="0"/>
        <w:adjustRightInd w:val="0"/>
        <w:spacing w:before="120" w:after="120" w:line="260" w:lineRule="atLeast"/>
        <w:jc w:val="both"/>
        <w:textAlignment w:val="center"/>
        <w:rPr>
          <w:rFonts w:ascii="Arial" w:eastAsia="Cambria" w:hAnsi="Arial"/>
          <w:color w:val="363534"/>
          <w:lang w:val="en-GB"/>
        </w:rPr>
      </w:pPr>
      <w:r w:rsidRPr="006762DB">
        <w:rPr>
          <w:rFonts w:ascii="Arial" w:eastAsia="Cambria" w:hAnsi="Arial"/>
          <w:color w:val="363534"/>
          <w:lang w:val="en-GB"/>
        </w:rPr>
        <w:t xml:space="preserve">Within this guide there are references to related information and further guidance. A full list of resources can be found in the reference section. </w:t>
      </w:r>
      <w:r w:rsidR="004166C8">
        <w:rPr>
          <w:rFonts w:ascii="Arial" w:eastAsia="Cambria" w:hAnsi="Arial"/>
          <w:color w:val="363534"/>
          <w:lang w:val="en-GB"/>
        </w:rPr>
        <w:t>Foot</w:t>
      </w:r>
      <w:r w:rsidRPr="006762DB">
        <w:rPr>
          <w:rFonts w:ascii="Arial" w:eastAsia="Cambria" w:hAnsi="Arial"/>
          <w:color w:val="363534"/>
          <w:lang w:val="en-GB"/>
        </w:rPr>
        <w:t>notes are used to reference legislative provisions and other information. Illustrative information and examples are provided in tables and boxed text.</w:t>
      </w:r>
    </w:p>
    <w:p w14:paraId="47D498D9" w14:textId="52C5BA0F" w:rsidR="00CD251B" w:rsidRDefault="00CD251B" w:rsidP="002109C4">
      <w:pPr>
        <w:pStyle w:val="BodyText"/>
        <w:rPr>
          <w:lang w:eastAsia="en-AU"/>
        </w:rPr>
      </w:pPr>
    </w:p>
    <w:p w14:paraId="067FAF30" w14:textId="6B7080D4" w:rsidR="00237DC2" w:rsidRDefault="00237DC2" w:rsidP="002109C4">
      <w:pPr>
        <w:pStyle w:val="BodyText"/>
        <w:rPr>
          <w:lang w:eastAsia="en-AU"/>
        </w:rPr>
      </w:pPr>
    </w:p>
    <w:p w14:paraId="560B2E4A" w14:textId="05FBAEAB" w:rsidR="00237DC2" w:rsidRDefault="00237DC2" w:rsidP="002109C4">
      <w:pPr>
        <w:pStyle w:val="BodyText"/>
        <w:rPr>
          <w:lang w:eastAsia="en-AU"/>
        </w:rPr>
      </w:pPr>
    </w:p>
    <w:p w14:paraId="23688B2C" w14:textId="7CAFE189" w:rsidR="00237DC2" w:rsidRDefault="00237DC2" w:rsidP="002109C4">
      <w:pPr>
        <w:pStyle w:val="BodyText"/>
        <w:rPr>
          <w:lang w:eastAsia="en-AU"/>
        </w:rPr>
      </w:pPr>
    </w:p>
    <w:p w14:paraId="026C3AB6" w14:textId="0D150800" w:rsidR="00237DC2" w:rsidRDefault="00237DC2" w:rsidP="002109C4">
      <w:pPr>
        <w:pStyle w:val="BodyText"/>
        <w:rPr>
          <w:lang w:eastAsia="en-AU"/>
        </w:rPr>
      </w:pPr>
    </w:p>
    <w:p w14:paraId="7AE09E19" w14:textId="161E1B76" w:rsidR="00237DC2" w:rsidRDefault="00237DC2" w:rsidP="002109C4">
      <w:pPr>
        <w:pStyle w:val="BodyText"/>
        <w:rPr>
          <w:lang w:eastAsia="en-AU"/>
        </w:rPr>
      </w:pPr>
    </w:p>
    <w:p w14:paraId="10A86E75" w14:textId="28A23CD9" w:rsidR="00237DC2" w:rsidRDefault="00237DC2" w:rsidP="002109C4">
      <w:pPr>
        <w:pStyle w:val="BodyText"/>
        <w:rPr>
          <w:lang w:eastAsia="en-AU"/>
        </w:rPr>
      </w:pPr>
    </w:p>
    <w:p w14:paraId="7305091A" w14:textId="233B1419" w:rsidR="00237DC2" w:rsidRDefault="00237DC2" w:rsidP="002109C4">
      <w:pPr>
        <w:pStyle w:val="BodyText"/>
        <w:rPr>
          <w:lang w:eastAsia="en-AU"/>
        </w:rPr>
      </w:pPr>
    </w:p>
    <w:p w14:paraId="2C7EBB0E" w14:textId="5625EC7A" w:rsidR="00237DC2" w:rsidRDefault="00237DC2" w:rsidP="002109C4">
      <w:pPr>
        <w:pStyle w:val="BodyText"/>
        <w:rPr>
          <w:lang w:eastAsia="en-AU"/>
        </w:rPr>
      </w:pPr>
    </w:p>
    <w:p w14:paraId="07EDDEB0" w14:textId="172380CF" w:rsidR="00556CE4" w:rsidRDefault="00556CE4" w:rsidP="002109C4">
      <w:pPr>
        <w:pStyle w:val="BodyText"/>
        <w:rPr>
          <w:lang w:eastAsia="en-AU"/>
        </w:rPr>
      </w:pPr>
    </w:p>
    <w:p w14:paraId="48113980" w14:textId="77777777" w:rsidR="00556CE4" w:rsidRDefault="00556CE4" w:rsidP="002109C4">
      <w:pPr>
        <w:pStyle w:val="BodyText"/>
        <w:rPr>
          <w:lang w:eastAsia="en-AU"/>
        </w:rPr>
      </w:pPr>
    </w:p>
    <w:p w14:paraId="6553F004" w14:textId="2AC351CE" w:rsidR="003A572D" w:rsidRPr="00AA0537" w:rsidRDefault="003A572D" w:rsidP="003A572D">
      <w:pPr>
        <w:pStyle w:val="Heading1"/>
        <w:spacing w:before="120" w:after="120"/>
        <w:rPr>
          <w:rFonts w:eastAsia="Cambria"/>
          <w:lang w:val="en-GB"/>
        </w:rPr>
      </w:pPr>
      <w:bookmarkStart w:id="19" w:name="_Toc506208390"/>
      <w:bookmarkStart w:id="20" w:name="_Toc506286231"/>
      <w:bookmarkStart w:id="21" w:name="_Toc511728949"/>
      <w:bookmarkStart w:id="22" w:name="_Toc516157545"/>
      <w:bookmarkStart w:id="23" w:name="_Toc516211626"/>
      <w:bookmarkStart w:id="24" w:name="_Toc29995427"/>
      <w:r w:rsidRPr="000D097A">
        <w:rPr>
          <w:rFonts w:eastAsia="Cambria"/>
          <w:bCs w:val="0"/>
          <w:lang w:val="en-GB"/>
        </w:rPr>
        <w:lastRenderedPageBreak/>
        <w:t>1.</w:t>
      </w:r>
      <w:r>
        <w:rPr>
          <w:rFonts w:eastAsia="Cambria"/>
          <w:lang w:val="en-GB"/>
        </w:rPr>
        <w:t xml:space="preserve"> </w:t>
      </w:r>
      <w:r w:rsidRPr="00AA0537">
        <w:rPr>
          <w:rFonts w:eastAsia="Cambria"/>
          <w:lang w:val="en-GB"/>
        </w:rPr>
        <w:t>Planning and Accountability Framework</w:t>
      </w:r>
      <w:bookmarkEnd w:id="19"/>
      <w:bookmarkEnd w:id="20"/>
      <w:bookmarkEnd w:id="21"/>
      <w:bookmarkEnd w:id="22"/>
      <w:bookmarkEnd w:id="23"/>
      <w:bookmarkEnd w:id="24"/>
    </w:p>
    <w:p w14:paraId="0A346A34" w14:textId="77777777" w:rsidR="001104C1" w:rsidRDefault="001104C1" w:rsidP="003A572D">
      <w:pPr>
        <w:spacing w:before="60" w:after="120"/>
        <w:jc w:val="both"/>
        <w:rPr>
          <w:rFonts w:ascii="Arial" w:eastAsia="Cambria" w:hAnsi="Arial"/>
          <w:color w:val="363534"/>
          <w:lang w:val="en-GB"/>
        </w:rPr>
      </w:pPr>
    </w:p>
    <w:p w14:paraId="602BAAC9" w14:textId="3918DF1F" w:rsidR="003A572D" w:rsidRPr="00AA0537" w:rsidRDefault="003A572D" w:rsidP="00795430">
      <w:pPr>
        <w:spacing w:before="60" w:after="120"/>
        <w:jc w:val="both"/>
        <w:rPr>
          <w:rFonts w:ascii="Arial" w:eastAsia="Cambria" w:hAnsi="Arial"/>
          <w:color w:val="363534"/>
          <w:lang w:val="en-GB"/>
        </w:rPr>
      </w:pPr>
      <w:r w:rsidRPr="00AA0537">
        <w:rPr>
          <w:rFonts w:ascii="Arial" w:eastAsia="Cambria" w:hAnsi="Arial"/>
          <w:color w:val="363534"/>
          <w:lang w:val="en-GB"/>
        </w:rPr>
        <w:t xml:space="preserve">The planning and accountability framework </w:t>
      </w:r>
      <w:proofErr w:type="gramStart"/>
      <w:r w:rsidRPr="00AA0537">
        <w:rPr>
          <w:rFonts w:ascii="Arial" w:eastAsia="Cambria" w:hAnsi="Arial"/>
          <w:color w:val="363534"/>
          <w:lang w:val="en-GB"/>
        </w:rPr>
        <w:t>is</w:t>
      </w:r>
      <w:proofErr w:type="gramEnd"/>
      <w:r w:rsidRPr="00AA0537">
        <w:rPr>
          <w:rFonts w:ascii="Arial" w:eastAsia="Cambria" w:hAnsi="Arial"/>
          <w:color w:val="363534"/>
          <w:lang w:val="en-GB"/>
        </w:rPr>
        <w:t xml:space="preserve"> found in part 6 of the Act and in the Local Government (Planning and Reporting) Regulations 2014 (the regulations)</w:t>
      </w:r>
      <w:r w:rsidRPr="00AA0537">
        <w:rPr>
          <w:rFonts w:ascii="Calibri-Italic" w:eastAsia="Cambria" w:hAnsi="Calibri-Italic" w:cs="Calibri-Italic"/>
          <w:i/>
          <w:iCs/>
          <w:color w:val="363534"/>
          <w:lang w:val="en-GB"/>
        </w:rPr>
        <w:t xml:space="preserve">. </w:t>
      </w:r>
      <w:r w:rsidRPr="00AA0537">
        <w:rPr>
          <w:rFonts w:ascii="Arial" w:eastAsia="Cambria" w:hAnsi="Arial"/>
          <w:color w:val="363534"/>
          <w:lang w:val="en-GB"/>
        </w:rPr>
        <w:t>The legislation requires councils to prepare the following documents:</w:t>
      </w:r>
    </w:p>
    <w:p w14:paraId="0643B8FD" w14:textId="77777777" w:rsidR="003A572D" w:rsidRPr="00AA0537" w:rsidRDefault="003A572D" w:rsidP="00795430">
      <w:pPr>
        <w:numPr>
          <w:ilvl w:val="0"/>
          <w:numId w:val="21"/>
        </w:numPr>
        <w:spacing w:before="120" w:after="120"/>
        <w:ind w:left="426" w:hanging="284"/>
        <w:jc w:val="both"/>
        <w:rPr>
          <w:rFonts w:ascii="Arial" w:eastAsia="Cambria" w:hAnsi="Arial"/>
          <w:color w:val="363534"/>
          <w:lang w:val="en-GB"/>
        </w:rPr>
      </w:pPr>
      <w:r w:rsidRPr="00AA0537">
        <w:rPr>
          <w:rFonts w:ascii="Arial" w:eastAsia="Cambria" w:hAnsi="Arial"/>
          <w:color w:val="363534"/>
          <w:lang w:val="en-GB"/>
        </w:rPr>
        <w:t>a council plan within the period of six months after each general election or by 30 June, whichever is later</w:t>
      </w:r>
      <w:r>
        <w:rPr>
          <w:rFonts w:ascii="Arial" w:eastAsia="Cambria" w:hAnsi="Arial"/>
          <w:color w:val="363534"/>
          <w:lang w:val="en-GB"/>
        </w:rPr>
        <w:t>,</w:t>
      </w:r>
      <w:r w:rsidRPr="00AA0537">
        <w:rPr>
          <w:rFonts w:ascii="Arial" w:eastAsia="Cambria" w:hAnsi="Arial"/>
          <w:color w:val="363534"/>
          <w:vertAlign w:val="superscript"/>
          <w:lang w:val="en-GB"/>
        </w:rPr>
        <w:footnoteReference w:id="8"/>
      </w:r>
    </w:p>
    <w:p w14:paraId="6F1C7ED3" w14:textId="77777777" w:rsidR="003A572D" w:rsidRPr="00AA0537" w:rsidRDefault="003A572D" w:rsidP="00795430">
      <w:pPr>
        <w:numPr>
          <w:ilvl w:val="0"/>
          <w:numId w:val="21"/>
        </w:numPr>
        <w:spacing w:before="120" w:after="120"/>
        <w:ind w:left="426" w:hanging="284"/>
        <w:jc w:val="both"/>
        <w:rPr>
          <w:rFonts w:ascii="Arial" w:eastAsia="Cambria" w:hAnsi="Arial"/>
          <w:color w:val="363534"/>
          <w:lang w:val="en-GB"/>
        </w:rPr>
      </w:pPr>
      <w:r w:rsidRPr="00AA0537">
        <w:rPr>
          <w:rFonts w:ascii="Arial" w:eastAsia="Cambria" w:hAnsi="Arial"/>
          <w:color w:val="363534"/>
          <w:lang w:val="en-GB"/>
        </w:rPr>
        <w:t>a strategic resource plan for a period of at least four years and include this in the council plan</w:t>
      </w:r>
      <w:r>
        <w:rPr>
          <w:rFonts w:ascii="Arial" w:eastAsia="Cambria" w:hAnsi="Arial"/>
          <w:color w:val="363534"/>
          <w:lang w:val="en-GB"/>
        </w:rPr>
        <w:t>,</w:t>
      </w:r>
      <w:r w:rsidRPr="00AA0537">
        <w:rPr>
          <w:rFonts w:ascii="Arial" w:eastAsia="Cambria" w:hAnsi="Arial"/>
          <w:color w:val="363534"/>
          <w:vertAlign w:val="superscript"/>
          <w:lang w:val="en-GB"/>
        </w:rPr>
        <w:footnoteReference w:id="9"/>
      </w:r>
    </w:p>
    <w:p w14:paraId="333A5858" w14:textId="77777777" w:rsidR="003A572D" w:rsidRPr="00AA0537" w:rsidRDefault="003A572D" w:rsidP="00795430">
      <w:pPr>
        <w:numPr>
          <w:ilvl w:val="0"/>
          <w:numId w:val="21"/>
        </w:numPr>
        <w:spacing w:before="120" w:after="120"/>
        <w:ind w:left="426" w:hanging="284"/>
        <w:jc w:val="both"/>
        <w:rPr>
          <w:rFonts w:ascii="Arial" w:eastAsia="Cambria" w:hAnsi="Arial"/>
          <w:color w:val="363534"/>
          <w:lang w:val="en-GB"/>
        </w:rPr>
      </w:pPr>
      <w:r w:rsidRPr="00AA0537">
        <w:rPr>
          <w:rFonts w:ascii="Arial" w:eastAsia="Cambria" w:hAnsi="Arial"/>
          <w:color w:val="363534"/>
          <w:lang w:val="en-GB"/>
        </w:rPr>
        <w:t>a budget for each financial year</w:t>
      </w:r>
      <w:r>
        <w:rPr>
          <w:rFonts w:ascii="Arial" w:eastAsia="Cambria" w:hAnsi="Arial"/>
          <w:color w:val="363534"/>
          <w:lang w:val="en-GB"/>
        </w:rPr>
        <w:t>,</w:t>
      </w:r>
      <w:r w:rsidRPr="00AA0537">
        <w:rPr>
          <w:rFonts w:ascii="Arial" w:eastAsia="Cambria" w:hAnsi="Arial"/>
          <w:color w:val="363534"/>
          <w:vertAlign w:val="superscript"/>
          <w:lang w:val="en-GB"/>
        </w:rPr>
        <w:footnoteReference w:id="10"/>
      </w:r>
      <w:r w:rsidRPr="00AA0537">
        <w:rPr>
          <w:rFonts w:ascii="Arial" w:eastAsia="Cambria" w:hAnsi="Arial"/>
          <w:color w:val="363534"/>
          <w:lang w:val="en-GB"/>
        </w:rPr>
        <w:t xml:space="preserve"> and</w:t>
      </w:r>
    </w:p>
    <w:p w14:paraId="605BECD4" w14:textId="77777777" w:rsidR="003A572D" w:rsidRPr="00AA0537" w:rsidRDefault="003A572D" w:rsidP="00795430">
      <w:pPr>
        <w:numPr>
          <w:ilvl w:val="0"/>
          <w:numId w:val="21"/>
        </w:numPr>
        <w:spacing w:before="120" w:after="120"/>
        <w:ind w:left="426" w:hanging="284"/>
        <w:jc w:val="both"/>
        <w:rPr>
          <w:rFonts w:ascii="Arial" w:eastAsia="Cambria" w:hAnsi="Arial"/>
          <w:color w:val="363534"/>
          <w:lang w:val="en-GB"/>
        </w:rPr>
      </w:pPr>
      <w:r w:rsidRPr="00AA0537">
        <w:rPr>
          <w:rFonts w:ascii="Arial" w:eastAsia="Cambria" w:hAnsi="Arial"/>
          <w:color w:val="363534"/>
          <w:lang w:val="en-GB"/>
        </w:rPr>
        <w:t>an annual report in respect of each financial year</w:t>
      </w:r>
      <w:r>
        <w:rPr>
          <w:rFonts w:ascii="Arial" w:eastAsia="Cambria" w:hAnsi="Arial"/>
          <w:color w:val="363534"/>
          <w:lang w:val="en-GB"/>
        </w:rPr>
        <w:t>.</w:t>
      </w:r>
      <w:r w:rsidRPr="00AA0537">
        <w:rPr>
          <w:rFonts w:ascii="Arial" w:eastAsia="Cambria" w:hAnsi="Arial"/>
          <w:color w:val="363534"/>
          <w:vertAlign w:val="superscript"/>
          <w:lang w:val="en-GB"/>
        </w:rPr>
        <w:footnoteReference w:id="11"/>
      </w:r>
    </w:p>
    <w:p w14:paraId="41995815" w14:textId="77777777" w:rsidR="003A572D" w:rsidRDefault="003A572D" w:rsidP="00795430">
      <w:pPr>
        <w:spacing w:before="60" w:after="120"/>
        <w:jc w:val="both"/>
        <w:rPr>
          <w:rFonts w:ascii="Arial" w:eastAsia="Cambria" w:hAnsi="Arial"/>
          <w:color w:val="363534"/>
          <w:lang w:val="en-GB"/>
        </w:rPr>
      </w:pPr>
      <w:r w:rsidRPr="00AA0537">
        <w:rPr>
          <w:rFonts w:ascii="Arial" w:eastAsia="Cambria" w:hAnsi="Arial"/>
          <w:color w:val="363534"/>
          <w:lang w:val="en-GB"/>
        </w:rPr>
        <w:t xml:space="preserve">The following diagram shows the relationships between the key planning and reporting documents that make up the planning and accountability framework for local government. It also shows that there are opportunities for community and stakeholder input and feedback at each stage of the planning and reporting cycle. </w:t>
      </w:r>
    </w:p>
    <w:p w14:paraId="32D4FA04" w14:textId="77777777" w:rsidR="003A572D" w:rsidRPr="00AA0537" w:rsidRDefault="003A572D" w:rsidP="003A572D">
      <w:pPr>
        <w:keepNext/>
        <w:spacing w:before="170" w:after="57" w:line="260" w:lineRule="atLeast"/>
        <w:rPr>
          <w:rFonts w:ascii="Arial" w:eastAsia="Cambria" w:hAnsi="Arial"/>
          <w:b/>
          <w:bCs/>
          <w:color w:val="363534"/>
          <w:sz w:val="16"/>
          <w:lang w:val="en-GB"/>
        </w:rPr>
      </w:pPr>
      <w:r w:rsidRPr="00AA0537">
        <w:rPr>
          <w:rFonts w:ascii="Arial" w:eastAsia="Cambria" w:hAnsi="Arial"/>
          <w:b/>
          <w:bCs/>
          <w:color w:val="363534"/>
          <w:sz w:val="16"/>
          <w:lang w:val="en-GB"/>
        </w:rPr>
        <w:t xml:space="preserve">Figure 1 - Planning and Accountability Framework </w:t>
      </w:r>
    </w:p>
    <w:p w14:paraId="46977B24" w14:textId="6DC54E68" w:rsidR="00237DC2" w:rsidRDefault="001F72D0" w:rsidP="002109C4">
      <w:pPr>
        <w:pStyle w:val="BodyText"/>
        <w:rPr>
          <w:lang w:eastAsia="en-AU"/>
        </w:rPr>
      </w:pPr>
      <w:r w:rsidRPr="00AA0537">
        <w:rPr>
          <w:rFonts w:ascii="Arial" w:eastAsia="Cambria" w:hAnsi="Arial"/>
          <w:b/>
          <w:bCs/>
          <w:noProof/>
          <w:color w:val="363534"/>
          <w:sz w:val="16"/>
        </w:rPr>
        <w:drawing>
          <wp:inline distT="0" distB="0" distL="0" distR="0" wp14:anchorId="0925435A" wp14:editId="75958033">
            <wp:extent cx="6071191" cy="4202388"/>
            <wp:effectExtent l="0" t="0" r="6350" b="8255"/>
            <wp:docPr id="623" name="Picture 623" descr="Screen Shot 2015-02-24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2-24 at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45377" cy="4253738"/>
                    </a:xfrm>
                    <a:prstGeom prst="rect">
                      <a:avLst/>
                    </a:prstGeom>
                    <a:noFill/>
                    <a:ln>
                      <a:noFill/>
                    </a:ln>
                  </pic:spPr>
                </pic:pic>
              </a:graphicData>
            </a:graphic>
          </wp:inline>
        </w:drawing>
      </w:r>
    </w:p>
    <w:p w14:paraId="455DD5E1" w14:textId="3BE2FA5F" w:rsidR="001F72D0" w:rsidRDefault="001F72D0" w:rsidP="002109C4">
      <w:pPr>
        <w:pStyle w:val="BodyText"/>
        <w:rPr>
          <w:lang w:eastAsia="en-AU"/>
        </w:rPr>
      </w:pPr>
    </w:p>
    <w:p w14:paraId="061C2D95" w14:textId="020D63E8" w:rsidR="001F72D0" w:rsidRDefault="001F72D0" w:rsidP="002109C4">
      <w:pPr>
        <w:pStyle w:val="BodyText"/>
        <w:rPr>
          <w:lang w:eastAsia="en-AU"/>
        </w:rPr>
      </w:pPr>
    </w:p>
    <w:p w14:paraId="7E3A65D0" w14:textId="5C2723DD" w:rsidR="00B042DB" w:rsidRPr="00864CC9" w:rsidRDefault="00B042DB" w:rsidP="00B042DB">
      <w:pPr>
        <w:pStyle w:val="Heading1"/>
        <w:tabs>
          <w:tab w:val="num" w:pos="0"/>
        </w:tabs>
        <w:rPr>
          <w:rFonts w:eastAsia="Cambria"/>
        </w:rPr>
      </w:pPr>
      <w:bookmarkStart w:id="25" w:name="_Toc472421926"/>
      <w:bookmarkStart w:id="26" w:name="_Toc506286232"/>
      <w:bookmarkStart w:id="27" w:name="_Toc511728950"/>
      <w:bookmarkStart w:id="28" w:name="_Toc29995428"/>
      <w:r>
        <w:rPr>
          <w:rFonts w:eastAsia="Cambria"/>
        </w:rPr>
        <w:lastRenderedPageBreak/>
        <w:t xml:space="preserve">2. </w:t>
      </w:r>
      <w:r w:rsidRPr="00864CC9">
        <w:rPr>
          <w:rFonts w:eastAsia="Cambria"/>
        </w:rPr>
        <w:t>Report of Operations (Overview)</w:t>
      </w:r>
      <w:bookmarkEnd w:id="25"/>
      <w:bookmarkEnd w:id="26"/>
      <w:bookmarkEnd w:id="27"/>
      <w:bookmarkEnd w:id="28"/>
    </w:p>
    <w:p w14:paraId="2160DF21" w14:textId="77777777" w:rsidR="00B042DB" w:rsidRPr="00864CC9" w:rsidRDefault="00B042DB" w:rsidP="00B042DB">
      <w:pPr>
        <w:keepNext/>
        <w:keepLines/>
        <w:tabs>
          <w:tab w:val="left" w:pos="1418"/>
          <w:tab w:val="left" w:pos="1701"/>
          <w:tab w:val="left" w:pos="1985"/>
        </w:tabs>
        <w:spacing w:before="240" w:after="100" w:line="280" w:lineRule="exact"/>
        <w:outlineLvl w:val="1"/>
        <w:rPr>
          <w:rFonts w:ascii="Arial" w:eastAsia="Cambria" w:hAnsi="Arial"/>
          <w:b/>
          <w:bCs/>
          <w:iCs/>
          <w:color w:val="B3272F"/>
          <w:kern w:val="20"/>
          <w:sz w:val="24"/>
          <w:szCs w:val="28"/>
          <w:lang w:val="en-GB"/>
        </w:rPr>
      </w:pPr>
      <w:bookmarkStart w:id="29" w:name="_Toc472421927"/>
      <w:bookmarkStart w:id="30" w:name="_Toc506286233"/>
      <w:bookmarkStart w:id="31" w:name="_Toc511728951"/>
      <w:r w:rsidRPr="00864CC9">
        <w:rPr>
          <w:rFonts w:ascii="Arial" w:eastAsia="Cambria" w:hAnsi="Arial"/>
          <w:b/>
          <w:bCs/>
          <w:iCs/>
          <w:color w:val="B3272F"/>
          <w:kern w:val="20"/>
          <w:sz w:val="24"/>
          <w:szCs w:val="28"/>
          <w:lang w:val="en-GB"/>
        </w:rPr>
        <w:t>Statutory requirements</w:t>
      </w:r>
      <w:bookmarkEnd w:id="29"/>
      <w:bookmarkEnd w:id="30"/>
      <w:bookmarkEnd w:id="31"/>
    </w:p>
    <w:p w14:paraId="1C5CA8EB" w14:textId="77777777" w:rsidR="00B042DB" w:rsidRDefault="00B042DB" w:rsidP="00B042DB">
      <w:pPr>
        <w:pStyle w:val="BodycopyBodycontent"/>
        <w:pBdr>
          <w:top w:val="dotted" w:sz="8" w:space="12" w:color="00838E"/>
          <w:bottom w:val="dotted" w:sz="8" w:space="5" w:color="00838E"/>
        </w:pBdr>
        <w:spacing w:before="113"/>
        <w:rPr>
          <w:rFonts w:ascii="Arial" w:hAnsi="Arial" w:cs="Arial"/>
          <w:b/>
          <w:bCs/>
          <w:i/>
          <w:iCs/>
          <w:color w:val="B3272F" w:themeColor="text2"/>
        </w:rPr>
      </w:pPr>
      <w:bookmarkStart w:id="32" w:name="_Hlk516646251"/>
      <w:r>
        <w:rPr>
          <w:rFonts w:ascii="Arial" w:hAnsi="Arial" w:cs="Arial"/>
          <w:b/>
          <w:bCs/>
          <w:i/>
          <w:iCs/>
          <w:color w:val="B3272F" w:themeColor="text2"/>
        </w:rPr>
        <w:t>“</w:t>
      </w:r>
      <w:r w:rsidRPr="00A31940">
        <w:rPr>
          <w:rFonts w:ascii="Arial" w:hAnsi="Arial" w:cs="Arial"/>
          <w:b/>
          <w:bCs/>
          <w:i/>
          <w:iCs/>
          <w:color w:val="B3272F" w:themeColor="text2"/>
        </w:rPr>
        <w:t>The Act requires a council’s annual report to contain a report of operations</w:t>
      </w:r>
      <w:r>
        <w:rPr>
          <w:rFonts w:ascii="Arial" w:hAnsi="Arial" w:cs="Arial"/>
          <w:b/>
          <w:bCs/>
          <w:i/>
          <w:iCs/>
          <w:color w:val="B3272F" w:themeColor="text2"/>
        </w:rPr>
        <w:t>.”</w:t>
      </w:r>
    </w:p>
    <w:bookmarkEnd w:id="32"/>
    <w:p w14:paraId="29C8EE21" w14:textId="77777777" w:rsidR="00B042DB" w:rsidRPr="00864CC9" w:rsidRDefault="00B042DB" w:rsidP="00795430">
      <w:pPr>
        <w:spacing w:before="60" w:after="120"/>
        <w:jc w:val="both"/>
        <w:rPr>
          <w:rFonts w:ascii="Arial" w:eastAsia="Cambria" w:hAnsi="Arial"/>
          <w:color w:val="363534"/>
          <w:lang w:val="en-GB"/>
        </w:rPr>
      </w:pPr>
      <w:r w:rsidRPr="00864CC9">
        <w:rPr>
          <w:rFonts w:ascii="Arial" w:eastAsia="Cambria" w:hAnsi="Arial"/>
          <w:color w:val="363534"/>
          <w:lang w:val="en-GB"/>
        </w:rPr>
        <w:t xml:space="preserve">Sections 131 and 133 of the Act </w:t>
      </w:r>
      <w:proofErr w:type="gramStart"/>
      <w:r w:rsidRPr="00864CC9">
        <w:rPr>
          <w:rFonts w:ascii="Arial" w:eastAsia="Cambria" w:hAnsi="Arial"/>
          <w:color w:val="363534"/>
          <w:lang w:val="en-GB"/>
        </w:rPr>
        <w:t>state</w:t>
      </w:r>
      <w:proofErr w:type="gramEnd"/>
      <w:r w:rsidRPr="00864CC9">
        <w:rPr>
          <w:rFonts w:ascii="Arial" w:eastAsia="Cambria" w:hAnsi="Arial"/>
          <w:color w:val="363534"/>
          <w:lang w:val="en-GB"/>
        </w:rPr>
        <w:t xml:space="preserve"> that: </w:t>
      </w:r>
    </w:p>
    <w:p w14:paraId="1C6428A7" w14:textId="77777777" w:rsidR="00B042DB" w:rsidRPr="00864CC9" w:rsidRDefault="00B042DB" w:rsidP="00795430">
      <w:pPr>
        <w:pStyle w:val="ListBullet"/>
        <w:numPr>
          <w:ilvl w:val="3"/>
          <w:numId w:val="23"/>
        </w:numPr>
        <w:tabs>
          <w:tab w:val="left" w:pos="426"/>
        </w:tabs>
        <w:ind w:left="426"/>
        <w:jc w:val="both"/>
        <w:rPr>
          <w:rFonts w:ascii="Arial" w:hAnsi="Arial"/>
        </w:rPr>
      </w:pPr>
      <w:r w:rsidRPr="00864CC9">
        <w:rPr>
          <w:rFonts w:ascii="Arial" w:hAnsi="Arial"/>
        </w:rPr>
        <w:t>the report of operations must contain a statement of progress in relation to the major initiatives identified in the budget, the results of council’s assessment against the governance and management checklist, service performance indicator results and general information on the activities of the council</w:t>
      </w:r>
      <w:r>
        <w:rPr>
          <w:rStyle w:val="FootnoteReference"/>
          <w:rFonts w:ascii="Arial" w:hAnsi="Arial"/>
        </w:rPr>
        <w:footnoteReference w:id="12"/>
      </w:r>
    </w:p>
    <w:p w14:paraId="49785F24" w14:textId="77777777" w:rsidR="00B042DB" w:rsidRPr="007408D8" w:rsidRDefault="00B042DB" w:rsidP="00795430">
      <w:pPr>
        <w:pStyle w:val="ListBullet"/>
        <w:numPr>
          <w:ilvl w:val="3"/>
          <w:numId w:val="23"/>
        </w:numPr>
        <w:tabs>
          <w:tab w:val="left" w:pos="426"/>
        </w:tabs>
        <w:ind w:left="426"/>
        <w:jc w:val="both"/>
        <w:rPr>
          <w:rFonts w:ascii="Arial" w:eastAsia="Cambria" w:hAnsi="Arial"/>
          <w:color w:val="363534"/>
          <w:lang w:val="en-GB"/>
        </w:rPr>
      </w:pPr>
      <w:r w:rsidRPr="00864CC9">
        <w:rPr>
          <w:rFonts w:ascii="Arial" w:hAnsi="Arial"/>
        </w:rPr>
        <w:t>the annual report must be submitted to the Minister for Local Government within three months of the end of each financial year (30 September)</w:t>
      </w:r>
      <w:r>
        <w:rPr>
          <w:rFonts w:ascii="Arial" w:hAnsi="Arial"/>
        </w:rPr>
        <w:t>.</w:t>
      </w:r>
      <w:r>
        <w:rPr>
          <w:rStyle w:val="FootnoteReference"/>
          <w:rFonts w:ascii="Arial" w:hAnsi="Arial"/>
        </w:rPr>
        <w:footnoteReference w:id="13"/>
      </w:r>
    </w:p>
    <w:p w14:paraId="29E6C511" w14:textId="77777777" w:rsidR="00B042DB" w:rsidRPr="00864CC9" w:rsidRDefault="00B042DB" w:rsidP="00795430">
      <w:pPr>
        <w:spacing w:before="60" w:after="120"/>
        <w:jc w:val="both"/>
        <w:rPr>
          <w:rFonts w:ascii="Arial" w:eastAsia="Cambria" w:hAnsi="Arial"/>
          <w:color w:val="363534"/>
          <w:lang w:val="en-GB"/>
        </w:rPr>
      </w:pPr>
      <w:r w:rsidRPr="00864CC9">
        <w:rPr>
          <w:rFonts w:ascii="Arial" w:eastAsia="Cambria" w:hAnsi="Arial"/>
          <w:color w:val="363534"/>
          <w:lang w:val="en-GB"/>
        </w:rPr>
        <w:t>In addition to sections 131 and 133 of the Act, councils should review part four of the regulations for further information required in the performance statement.</w:t>
      </w:r>
    </w:p>
    <w:tbl>
      <w:tblPr>
        <w:tblStyle w:val="HighlightTable"/>
        <w:tblpPr w:leftFromText="180" w:rightFromText="180" w:vertAnchor="text" w:tblpY="165"/>
        <w:tblW w:w="5000" w:type="pct"/>
        <w:tblCellMar>
          <w:top w:w="0" w:type="dxa"/>
          <w:bottom w:w="0" w:type="dxa"/>
        </w:tblCellMar>
        <w:tblLook w:val="0600" w:firstRow="0" w:lastRow="0" w:firstColumn="0" w:lastColumn="0" w:noHBand="1" w:noVBand="1"/>
        <w:tblCaption w:val="Hightlight Text"/>
      </w:tblPr>
      <w:tblGrid>
        <w:gridCol w:w="9639"/>
      </w:tblGrid>
      <w:tr w:rsidR="00B042DB" w:rsidRPr="00864CC9" w14:paraId="51F6429D" w14:textId="77777777" w:rsidTr="00DF0453">
        <w:trPr>
          <w:trHeight w:val="2154"/>
        </w:trPr>
        <w:tc>
          <w:tcPr>
            <w:tcW w:w="5000" w:type="pct"/>
          </w:tcPr>
          <w:p w14:paraId="1522E09D" w14:textId="77777777" w:rsidR="00B042DB" w:rsidRPr="00864CC9" w:rsidRDefault="00B042DB" w:rsidP="00DF0453">
            <w:pPr>
              <w:pStyle w:val="HighlightBoxHeading"/>
              <w:rPr>
                <w:rFonts w:eastAsia="Cambria"/>
                <w:lang w:val="en-GB"/>
              </w:rPr>
            </w:pPr>
            <w:bookmarkStart w:id="33" w:name="_Hlk516141819"/>
            <w:r w:rsidRPr="00864CC9">
              <w:rPr>
                <w:rFonts w:eastAsia="Cambria"/>
                <w:lang w:val="en-GB"/>
              </w:rPr>
              <w:t>Checklist</w:t>
            </w:r>
          </w:p>
          <w:p w14:paraId="760FACCA" w14:textId="77777777" w:rsidR="00B042DB" w:rsidRPr="007408D8" w:rsidRDefault="00B042DB" w:rsidP="00DF0453">
            <w:pPr>
              <w:pStyle w:val="HighlightBoxHeading"/>
              <w:rPr>
                <w:rFonts w:eastAsia="Cambria"/>
                <w:sz w:val="22"/>
                <w:szCs w:val="22"/>
                <w:lang w:val="en-GB"/>
              </w:rPr>
            </w:pPr>
            <w:r w:rsidRPr="007408D8">
              <w:rPr>
                <w:rFonts w:eastAsia="Cambria"/>
                <w:sz w:val="22"/>
                <w:szCs w:val="22"/>
                <w:lang w:val="en-GB"/>
              </w:rPr>
              <w:t>The report of operations must include:</w:t>
            </w:r>
          </w:p>
          <w:p w14:paraId="5264C5B5" w14:textId="77777777" w:rsidR="00B042DB" w:rsidRPr="007408D8" w:rsidRDefault="00B042DB" w:rsidP="00B042DB">
            <w:pPr>
              <w:pStyle w:val="HighlightBoxNumber"/>
              <w:numPr>
                <w:ilvl w:val="0"/>
                <w:numId w:val="25"/>
              </w:numPr>
              <w:tabs>
                <w:tab w:val="clear" w:pos="454"/>
                <w:tab w:val="left" w:pos="567"/>
              </w:tabs>
              <w:ind w:left="584" w:hanging="357"/>
              <w:rPr>
                <w:rFonts w:eastAsia="Calibri" w:cstheme="minorHAnsi"/>
                <w:sz w:val="22"/>
                <w:szCs w:val="22"/>
                <w:lang w:eastAsia="en-US"/>
              </w:rPr>
            </w:pPr>
            <w:r w:rsidRPr="007408D8">
              <w:rPr>
                <w:rFonts w:asciiTheme="minorHAnsi" w:eastAsia="Calibri" w:hAnsiTheme="minorHAnsi" w:cstheme="minorHAnsi"/>
                <w:sz w:val="22"/>
                <w:szCs w:val="22"/>
                <w:lang w:eastAsia="en-US"/>
              </w:rPr>
              <w:t>a statement of progress in relation to the major initiatives identified in the budget</w:t>
            </w:r>
          </w:p>
          <w:p w14:paraId="7F018233" w14:textId="77777777" w:rsidR="00B042DB" w:rsidRPr="007408D8" w:rsidRDefault="00B042DB" w:rsidP="00B042DB">
            <w:pPr>
              <w:pStyle w:val="HighlightBoxNumber"/>
              <w:numPr>
                <w:ilvl w:val="0"/>
                <w:numId w:val="25"/>
              </w:numPr>
              <w:tabs>
                <w:tab w:val="clear" w:pos="454"/>
                <w:tab w:val="left" w:pos="567"/>
              </w:tabs>
              <w:rPr>
                <w:rFonts w:eastAsia="Calibri" w:cstheme="minorHAnsi"/>
                <w:sz w:val="22"/>
                <w:szCs w:val="22"/>
                <w:lang w:eastAsia="en-US"/>
              </w:rPr>
            </w:pPr>
            <w:r w:rsidRPr="007408D8">
              <w:rPr>
                <w:rFonts w:asciiTheme="minorHAnsi" w:eastAsia="Calibri" w:hAnsiTheme="minorHAnsi" w:cstheme="minorHAnsi"/>
                <w:sz w:val="22"/>
                <w:szCs w:val="22"/>
              </w:rPr>
              <w:t>the results in the prescribed form of council's assessment against the governance and management checklist</w:t>
            </w:r>
            <w:r w:rsidRPr="007408D8" w:rsidDel="001F1FA8">
              <w:rPr>
                <w:rFonts w:asciiTheme="minorHAnsi" w:eastAsia="Cambria" w:hAnsiTheme="minorHAnsi" w:cstheme="minorHAnsi"/>
                <w:sz w:val="22"/>
                <w:szCs w:val="22"/>
                <w:lang w:val="en-GB"/>
              </w:rPr>
              <w:t xml:space="preserve"> </w:t>
            </w:r>
          </w:p>
          <w:p w14:paraId="77ECC95F" w14:textId="419B016E" w:rsidR="006A0743" w:rsidRPr="00B048CB" w:rsidRDefault="00B042DB" w:rsidP="00B048CB">
            <w:pPr>
              <w:pStyle w:val="HighlightBoxNumber"/>
              <w:numPr>
                <w:ilvl w:val="0"/>
                <w:numId w:val="25"/>
              </w:numPr>
              <w:tabs>
                <w:tab w:val="clear" w:pos="454"/>
                <w:tab w:val="left" w:pos="567"/>
              </w:tabs>
              <w:rPr>
                <w:rFonts w:eastAsia="Calibri"/>
              </w:rPr>
            </w:pPr>
            <w:r w:rsidRPr="007408D8">
              <w:rPr>
                <w:rFonts w:asciiTheme="majorHAnsi" w:eastAsia="Calibri" w:hAnsiTheme="majorHAnsi" w:cstheme="majorHAnsi"/>
                <w:sz w:val="22"/>
                <w:szCs w:val="22"/>
              </w:rPr>
              <w:t>the indicators, measures and results of the prescribed service performance indicators and measures.</w:t>
            </w:r>
          </w:p>
        </w:tc>
      </w:tr>
    </w:tbl>
    <w:p w14:paraId="6F6659AC" w14:textId="77777777" w:rsidR="00B042DB" w:rsidRPr="00864CC9" w:rsidRDefault="00B042DB" w:rsidP="00B042DB">
      <w:pPr>
        <w:keepNext/>
        <w:keepLines/>
        <w:tabs>
          <w:tab w:val="left" w:pos="1418"/>
          <w:tab w:val="left" w:pos="1701"/>
          <w:tab w:val="left" w:pos="1985"/>
        </w:tabs>
        <w:spacing w:before="240" w:after="100" w:line="280" w:lineRule="exact"/>
        <w:outlineLvl w:val="1"/>
        <w:rPr>
          <w:rFonts w:ascii="Arial" w:eastAsia="Cambria" w:hAnsi="Arial"/>
          <w:b/>
          <w:bCs/>
          <w:iCs/>
          <w:color w:val="B3272F"/>
          <w:kern w:val="20"/>
          <w:sz w:val="24"/>
          <w:szCs w:val="28"/>
          <w:lang w:val="en-GB"/>
        </w:rPr>
      </w:pPr>
      <w:bookmarkStart w:id="34" w:name="_Toc511728952"/>
      <w:bookmarkEnd w:id="33"/>
      <w:r w:rsidRPr="00864CC9">
        <w:rPr>
          <w:rFonts w:ascii="Arial" w:eastAsia="Cambria" w:hAnsi="Arial"/>
          <w:b/>
          <w:bCs/>
          <w:iCs/>
          <w:color w:val="B3272F"/>
          <w:kern w:val="20"/>
          <w:sz w:val="24"/>
          <w:szCs w:val="28"/>
          <w:lang w:val="en-GB"/>
        </w:rPr>
        <w:t>Better practice guidance</w:t>
      </w:r>
      <w:bookmarkEnd w:id="34"/>
    </w:p>
    <w:p w14:paraId="448B171E" w14:textId="77777777" w:rsidR="00B042DB" w:rsidRPr="00864CC9" w:rsidRDefault="00B042DB" w:rsidP="00795430">
      <w:pPr>
        <w:spacing w:line="240" w:lineRule="auto"/>
        <w:jc w:val="both"/>
        <w:rPr>
          <w:rFonts w:ascii="Arial" w:hAnsi="Arial"/>
          <w:color w:val="363534"/>
        </w:rPr>
      </w:pPr>
      <w:r w:rsidRPr="00864CC9">
        <w:rPr>
          <w:rFonts w:ascii="Arial" w:hAnsi="Arial"/>
          <w:color w:val="363534"/>
        </w:rPr>
        <w:t>The report of operations is a key section of the annual report whereby council makes itself accountable to the community and contains information about the performance of the council for the financial year.</w:t>
      </w:r>
    </w:p>
    <w:p w14:paraId="2702A8A6" w14:textId="77777777" w:rsidR="00B042DB" w:rsidRPr="00864CC9" w:rsidRDefault="00B042DB" w:rsidP="00795430">
      <w:pPr>
        <w:spacing w:line="240" w:lineRule="auto"/>
        <w:jc w:val="both"/>
        <w:rPr>
          <w:rFonts w:ascii="Arial" w:hAnsi="Arial"/>
          <w:color w:val="363534"/>
        </w:rPr>
      </w:pPr>
    </w:p>
    <w:p w14:paraId="2C0CBE79" w14:textId="2132710D" w:rsidR="00B042DB" w:rsidRPr="00864CC9" w:rsidRDefault="00B042DB" w:rsidP="00795430">
      <w:pPr>
        <w:spacing w:line="240" w:lineRule="auto"/>
        <w:jc w:val="both"/>
        <w:rPr>
          <w:rFonts w:ascii="Arial" w:hAnsi="Arial"/>
          <w:color w:val="363534"/>
        </w:rPr>
      </w:pPr>
      <w:r w:rsidRPr="00864CC9">
        <w:rPr>
          <w:rFonts w:ascii="Arial" w:hAnsi="Arial"/>
          <w:color w:val="363534"/>
        </w:rPr>
        <w:t>In 2012, the then Victorian Auditor-General’s Office (VAGO) recommended that all councils should critically review the performance information in their annual reports to ensure it is relevant, balanced, appropriate and clearly aligned with their council plan strategic objectives to ensure performance reporting is meaningful to the community.</w:t>
      </w:r>
      <w:r>
        <w:rPr>
          <w:rStyle w:val="FootnoteReference"/>
          <w:rFonts w:ascii="Arial" w:hAnsi="Arial"/>
          <w:color w:val="363534"/>
        </w:rPr>
        <w:footnoteReference w:id="14"/>
      </w:r>
      <w:r w:rsidRPr="00864CC9">
        <w:rPr>
          <w:rFonts w:ascii="Arial" w:hAnsi="Arial"/>
          <w:color w:val="363534"/>
        </w:rPr>
        <w:t xml:space="preserve">  In response, the Victorian Government introduced a mandatory system of performance reporting </w:t>
      </w:r>
      <w:r w:rsidR="00A25390">
        <w:rPr>
          <w:rFonts w:ascii="Arial" w:hAnsi="Arial"/>
          <w:color w:val="363534"/>
        </w:rPr>
        <w:t xml:space="preserve">(Local Government Performance Reporting Framework </w:t>
      </w:r>
      <w:r w:rsidR="00795430">
        <w:rPr>
          <w:rFonts w:ascii="Arial" w:hAnsi="Arial"/>
          <w:color w:val="363534"/>
        </w:rPr>
        <w:t xml:space="preserve">– LGPRF) </w:t>
      </w:r>
      <w:r w:rsidRPr="00864CC9">
        <w:rPr>
          <w:rFonts w:ascii="Arial" w:hAnsi="Arial"/>
          <w:color w:val="363534"/>
        </w:rPr>
        <w:t xml:space="preserve">in 2014-15 which prescribes performance information to be included in council annual reports. Further guidance to assist councils report against the prescribed performance indicators and measures can be found in the </w:t>
      </w:r>
      <w:r w:rsidRPr="00864CC9">
        <w:rPr>
          <w:rFonts w:ascii="Arial" w:hAnsi="Arial"/>
          <w:i/>
          <w:color w:val="363534"/>
        </w:rPr>
        <w:t>Local Government Performance Reporting Framework Indicator Workbook</w:t>
      </w:r>
      <w:r w:rsidRPr="00864CC9">
        <w:rPr>
          <w:rFonts w:ascii="Arial" w:hAnsi="Arial"/>
          <w:color w:val="363534"/>
        </w:rPr>
        <w:t xml:space="preserve">. </w:t>
      </w:r>
    </w:p>
    <w:p w14:paraId="0CF8AD0C" w14:textId="77777777" w:rsidR="00351D8F" w:rsidRDefault="00351D8F" w:rsidP="000F23D5">
      <w:pPr>
        <w:spacing w:line="240" w:lineRule="auto"/>
        <w:jc w:val="both"/>
        <w:rPr>
          <w:rFonts w:ascii="Arial" w:hAnsi="Arial"/>
          <w:color w:val="363534"/>
        </w:rPr>
      </w:pPr>
    </w:p>
    <w:p w14:paraId="4E4F0848" w14:textId="64C35667" w:rsidR="00B042DB" w:rsidRPr="00864CC9" w:rsidRDefault="00B042DB" w:rsidP="000F23D5">
      <w:pPr>
        <w:spacing w:line="240" w:lineRule="auto"/>
        <w:jc w:val="both"/>
        <w:rPr>
          <w:rFonts w:ascii="Arial" w:hAnsi="Arial"/>
          <w:color w:val="363534"/>
        </w:rPr>
      </w:pPr>
      <w:r w:rsidRPr="00864CC9">
        <w:rPr>
          <w:rFonts w:ascii="Arial" w:hAnsi="Arial"/>
          <w:color w:val="363534"/>
        </w:rPr>
        <w:t xml:space="preserve">While councils have flexibility in deciding what should be included in the report of operations, to comply with the statutory requirements it must include: </w:t>
      </w:r>
    </w:p>
    <w:p w14:paraId="48FD9463" w14:textId="77777777" w:rsidR="00B042DB" w:rsidRPr="00864CC9" w:rsidRDefault="00B042DB" w:rsidP="00FA1ECE">
      <w:pPr>
        <w:pStyle w:val="ListBullet"/>
        <w:numPr>
          <w:ilvl w:val="3"/>
          <w:numId w:val="23"/>
        </w:numPr>
        <w:tabs>
          <w:tab w:val="left" w:pos="426"/>
        </w:tabs>
        <w:ind w:left="426"/>
        <w:rPr>
          <w:rFonts w:ascii="Arial" w:hAnsi="Arial"/>
        </w:rPr>
      </w:pPr>
      <w:r w:rsidRPr="00864CC9">
        <w:rPr>
          <w:rFonts w:ascii="Arial" w:hAnsi="Arial"/>
        </w:rPr>
        <w:t>a statement of progress in relation to the major initiatives identified in the budget</w:t>
      </w:r>
    </w:p>
    <w:p w14:paraId="0F07BED2" w14:textId="205BD630" w:rsidR="00F93E6E" w:rsidRPr="00F93E6E" w:rsidRDefault="00B042DB" w:rsidP="00FA1ECE">
      <w:pPr>
        <w:pStyle w:val="ListBullet"/>
        <w:numPr>
          <w:ilvl w:val="3"/>
          <w:numId w:val="23"/>
        </w:numPr>
        <w:tabs>
          <w:tab w:val="left" w:pos="426"/>
        </w:tabs>
        <w:ind w:left="426"/>
        <w:rPr>
          <w:rFonts w:ascii="Arial" w:hAnsi="Arial"/>
        </w:rPr>
      </w:pPr>
      <w:r w:rsidRPr="00864CC9">
        <w:rPr>
          <w:rFonts w:ascii="Arial" w:hAnsi="Arial"/>
        </w:rPr>
        <w:lastRenderedPageBreak/>
        <w:t>the results of council’s assessment against the governance and management checklist</w:t>
      </w:r>
    </w:p>
    <w:p w14:paraId="3C7F1E3C" w14:textId="77777777" w:rsidR="00F93E6E" w:rsidRPr="00864CC9" w:rsidRDefault="00F93E6E" w:rsidP="00FA1ECE">
      <w:pPr>
        <w:pStyle w:val="ListBullet"/>
        <w:numPr>
          <w:ilvl w:val="3"/>
          <w:numId w:val="23"/>
        </w:numPr>
        <w:tabs>
          <w:tab w:val="left" w:pos="426"/>
        </w:tabs>
        <w:ind w:left="426"/>
        <w:rPr>
          <w:rFonts w:ascii="Arial" w:hAnsi="Arial"/>
        </w:rPr>
      </w:pPr>
      <w:r w:rsidRPr="00864CC9">
        <w:rPr>
          <w:rFonts w:ascii="Arial" w:hAnsi="Arial"/>
        </w:rPr>
        <w:t>the results against the prescribed service performance indicators and measures for the financial year and three preceding years along with an explanation of material variances</w:t>
      </w:r>
      <w:r>
        <w:rPr>
          <w:rStyle w:val="FootnoteReference"/>
          <w:rFonts w:ascii="Arial" w:hAnsi="Arial"/>
        </w:rPr>
        <w:footnoteReference w:id="15"/>
      </w:r>
    </w:p>
    <w:p w14:paraId="73B7B744" w14:textId="77777777" w:rsidR="00F93E6E" w:rsidRPr="00864CC9" w:rsidRDefault="00F93E6E" w:rsidP="00FA1ECE">
      <w:pPr>
        <w:pStyle w:val="ListBullet"/>
        <w:numPr>
          <w:ilvl w:val="3"/>
          <w:numId w:val="23"/>
        </w:numPr>
        <w:tabs>
          <w:tab w:val="left" w:pos="426"/>
        </w:tabs>
        <w:ind w:left="426"/>
        <w:rPr>
          <w:rFonts w:ascii="Arial" w:hAnsi="Arial"/>
        </w:rPr>
      </w:pPr>
      <w:r w:rsidRPr="00864CC9">
        <w:rPr>
          <w:rFonts w:ascii="Arial" w:hAnsi="Arial"/>
        </w:rPr>
        <w:t>a statement which reviews the performance of the council against the council plan including outcomes in relation to the strategic indicators in the council plan</w:t>
      </w:r>
    </w:p>
    <w:p w14:paraId="69FE92E1" w14:textId="77777777" w:rsidR="00F93E6E" w:rsidRPr="00864CC9" w:rsidRDefault="00F93E6E" w:rsidP="00FA1ECE">
      <w:pPr>
        <w:pStyle w:val="ListBullet"/>
        <w:numPr>
          <w:ilvl w:val="3"/>
          <w:numId w:val="23"/>
        </w:numPr>
        <w:tabs>
          <w:tab w:val="left" w:pos="426"/>
        </w:tabs>
        <w:ind w:left="426"/>
        <w:rPr>
          <w:rFonts w:ascii="Arial" w:hAnsi="Arial"/>
        </w:rPr>
      </w:pPr>
      <w:r w:rsidRPr="00864CC9">
        <w:rPr>
          <w:rFonts w:ascii="Arial" w:hAnsi="Arial"/>
        </w:rPr>
        <w:t>economic or other factors which have had an impact on the council’s performance</w:t>
      </w:r>
    </w:p>
    <w:p w14:paraId="6655A039" w14:textId="77777777" w:rsidR="00F93E6E" w:rsidRPr="00864CC9" w:rsidRDefault="00F93E6E" w:rsidP="00FA1ECE">
      <w:pPr>
        <w:pStyle w:val="ListBullet"/>
        <w:numPr>
          <w:ilvl w:val="3"/>
          <w:numId w:val="23"/>
        </w:numPr>
        <w:tabs>
          <w:tab w:val="left" w:pos="426"/>
        </w:tabs>
        <w:ind w:left="426"/>
        <w:rPr>
          <w:rFonts w:ascii="Arial" w:hAnsi="Arial"/>
        </w:rPr>
      </w:pPr>
      <w:r w:rsidRPr="00864CC9">
        <w:rPr>
          <w:rFonts w:ascii="Arial" w:hAnsi="Arial"/>
        </w:rPr>
        <w:t>major capital works expenditure</w:t>
      </w:r>
    </w:p>
    <w:p w14:paraId="7DF0866A" w14:textId="77777777" w:rsidR="00F93E6E" w:rsidRPr="00864CC9" w:rsidRDefault="00F93E6E" w:rsidP="00FA1ECE">
      <w:pPr>
        <w:pStyle w:val="ListBullet"/>
        <w:numPr>
          <w:ilvl w:val="3"/>
          <w:numId w:val="23"/>
        </w:numPr>
        <w:tabs>
          <w:tab w:val="left" w:pos="426"/>
        </w:tabs>
        <w:ind w:left="426"/>
        <w:rPr>
          <w:rFonts w:ascii="Arial" w:hAnsi="Arial"/>
        </w:rPr>
      </w:pPr>
      <w:r w:rsidRPr="00864CC9">
        <w:rPr>
          <w:rFonts w:ascii="Arial" w:hAnsi="Arial"/>
        </w:rPr>
        <w:t>major changes which have taken place during the financial year and the reasons for those changes</w:t>
      </w:r>
    </w:p>
    <w:p w14:paraId="0F619D4D" w14:textId="77777777" w:rsidR="00F93E6E" w:rsidRPr="00864CC9" w:rsidRDefault="00F93E6E" w:rsidP="00FA1ECE">
      <w:pPr>
        <w:pStyle w:val="ListBullet"/>
        <w:numPr>
          <w:ilvl w:val="3"/>
          <w:numId w:val="23"/>
        </w:numPr>
        <w:tabs>
          <w:tab w:val="left" w:pos="426"/>
        </w:tabs>
        <w:ind w:left="426"/>
        <w:rPr>
          <w:rFonts w:ascii="Arial" w:hAnsi="Arial"/>
        </w:rPr>
      </w:pPr>
      <w:r w:rsidRPr="00864CC9">
        <w:rPr>
          <w:rFonts w:ascii="Arial" w:hAnsi="Arial"/>
        </w:rPr>
        <w:t>other major achievements</w:t>
      </w:r>
    </w:p>
    <w:p w14:paraId="2EDC5223" w14:textId="77777777" w:rsidR="00F93E6E" w:rsidRPr="00864CC9" w:rsidRDefault="00F93E6E" w:rsidP="00FA1ECE">
      <w:pPr>
        <w:pStyle w:val="ListBullet"/>
        <w:numPr>
          <w:ilvl w:val="3"/>
          <w:numId w:val="23"/>
        </w:numPr>
        <w:tabs>
          <w:tab w:val="left" w:pos="426"/>
        </w:tabs>
        <w:ind w:left="426"/>
        <w:rPr>
          <w:rFonts w:ascii="Arial" w:hAnsi="Arial"/>
        </w:rPr>
      </w:pPr>
      <w:r w:rsidRPr="00864CC9">
        <w:rPr>
          <w:rFonts w:ascii="Arial" w:hAnsi="Arial"/>
        </w:rPr>
        <w:t>the services funded in the budget and the persons or sections of the community who are provided the services</w:t>
      </w:r>
    </w:p>
    <w:p w14:paraId="5547E746" w14:textId="7E119128" w:rsidR="00F93E6E" w:rsidRPr="00864CC9" w:rsidRDefault="00F93E6E" w:rsidP="00FA1ECE">
      <w:pPr>
        <w:pStyle w:val="ListBullet"/>
        <w:numPr>
          <w:ilvl w:val="3"/>
          <w:numId w:val="23"/>
        </w:numPr>
        <w:tabs>
          <w:tab w:val="left" w:pos="426"/>
        </w:tabs>
        <w:ind w:left="426"/>
        <w:rPr>
          <w:rFonts w:ascii="Arial" w:hAnsi="Arial"/>
        </w:rPr>
      </w:pPr>
      <w:r w:rsidRPr="00864CC9">
        <w:rPr>
          <w:rFonts w:ascii="Arial" w:hAnsi="Arial"/>
        </w:rPr>
        <w:t xml:space="preserve">a list of contracts </w:t>
      </w:r>
      <w:proofErr w:type="gramStart"/>
      <w:r w:rsidRPr="00864CC9">
        <w:rPr>
          <w:rFonts w:ascii="Arial" w:hAnsi="Arial"/>
        </w:rPr>
        <w:t>entered into</w:t>
      </w:r>
      <w:proofErr w:type="gramEnd"/>
      <w:r w:rsidRPr="00864CC9">
        <w:rPr>
          <w:rFonts w:ascii="Arial" w:hAnsi="Arial"/>
        </w:rPr>
        <w:t xml:space="preserve"> with a value of $150,000 or more for goods or services</w:t>
      </w:r>
      <w:r w:rsidR="00421EA3">
        <w:rPr>
          <w:rFonts w:ascii="Arial" w:hAnsi="Arial"/>
        </w:rPr>
        <w:t>,</w:t>
      </w:r>
      <w:r w:rsidRPr="00864CC9">
        <w:rPr>
          <w:rFonts w:ascii="Arial" w:hAnsi="Arial"/>
        </w:rPr>
        <w:t xml:space="preserve"> or $200,000 or more for works without engaging in a competitive process</w:t>
      </w:r>
    </w:p>
    <w:p w14:paraId="42804B1C" w14:textId="77777777" w:rsidR="00F93E6E" w:rsidRPr="00864CC9" w:rsidRDefault="00F93E6E" w:rsidP="00FA1ECE">
      <w:pPr>
        <w:pStyle w:val="ListBullet"/>
        <w:numPr>
          <w:ilvl w:val="3"/>
          <w:numId w:val="23"/>
        </w:numPr>
        <w:tabs>
          <w:tab w:val="left" w:pos="426"/>
        </w:tabs>
        <w:ind w:left="426"/>
        <w:rPr>
          <w:rFonts w:ascii="Arial" w:hAnsi="Arial"/>
        </w:rPr>
      </w:pPr>
      <w:r w:rsidRPr="00864CC9">
        <w:rPr>
          <w:rFonts w:ascii="Arial" w:hAnsi="Arial"/>
        </w:rPr>
        <w:t>information about the councillors, senior management, organisational structure and contact details</w:t>
      </w:r>
    </w:p>
    <w:p w14:paraId="4ECE537A" w14:textId="77777777" w:rsidR="00F93E6E" w:rsidRPr="00864CC9" w:rsidRDefault="00F93E6E" w:rsidP="00FA1ECE">
      <w:pPr>
        <w:pStyle w:val="ListBullet"/>
        <w:numPr>
          <w:ilvl w:val="3"/>
          <w:numId w:val="23"/>
        </w:numPr>
        <w:tabs>
          <w:tab w:val="left" w:pos="426"/>
        </w:tabs>
        <w:ind w:left="426"/>
        <w:rPr>
          <w:rFonts w:ascii="Arial" w:hAnsi="Arial"/>
        </w:rPr>
      </w:pPr>
      <w:r w:rsidRPr="00864CC9">
        <w:rPr>
          <w:rFonts w:ascii="Arial" w:hAnsi="Arial"/>
        </w:rPr>
        <w:t>details of current allowances fixed for the mayor and councillors</w:t>
      </w:r>
    </w:p>
    <w:p w14:paraId="5C655525" w14:textId="77777777" w:rsidR="00F93E6E" w:rsidRPr="00864CC9" w:rsidRDefault="00F93E6E" w:rsidP="00FA1ECE">
      <w:pPr>
        <w:pStyle w:val="ListBullet"/>
        <w:numPr>
          <w:ilvl w:val="3"/>
          <w:numId w:val="23"/>
        </w:numPr>
        <w:tabs>
          <w:tab w:val="left" w:pos="426"/>
        </w:tabs>
        <w:ind w:left="426"/>
        <w:rPr>
          <w:rFonts w:ascii="Arial" w:hAnsi="Arial"/>
        </w:rPr>
      </w:pPr>
      <w:r w:rsidRPr="00864CC9">
        <w:rPr>
          <w:rFonts w:ascii="Arial" w:hAnsi="Arial"/>
        </w:rPr>
        <w:t>details of the expenses including reimbursements of expenses for each councillor and member of a council committee paid by the council</w:t>
      </w:r>
    </w:p>
    <w:p w14:paraId="368066E0" w14:textId="77777777" w:rsidR="00F93E6E" w:rsidRPr="00864CC9" w:rsidRDefault="00F93E6E" w:rsidP="00FA1ECE">
      <w:pPr>
        <w:pStyle w:val="ListBullet"/>
        <w:numPr>
          <w:ilvl w:val="3"/>
          <w:numId w:val="23"/>
        </w:numPr>
        <w:tabs>
          <w:tab w:val="left" w:pos="426"/>
        </w:tabs>
        <w:ind w:left="426"/>
        <w:rPr>
          <w:rFonts w:ascii="Arial" w:hAnsi="Arial"/>
        </w:rPr>
      </w:pPr>
      <w:r w:rsidRPr="00864CC9">
        <w:rPr>
          <w:rFonts w:ascii="Arial" w:hAnsi="Arial"/>
        </w:rPr>
        <w:t>a list of any special committees established by the council including their purpose</w:t>
      </w:r>
    </w:p>
    <w:p w14:paraId="76F77191" w14:textId="77777777" w:rsidR="00F93E6E" w:rsidRPr="00864CC9" w:rsidRDefault="00F93E6E" w:rsidP="00FA1ECE">
      <w:pPr>
        <w:pStyle w:val="ListBullet"/>
        <w:numPr>
          <w:ilvl w:val="3"/>
          <w:numId w:val="23"/>
        </w:numPr>
        <w:tabs>
          <w:tab w:val="left" w:pos="426"/>
        </w:tabs>
        <w:ind w:left="426"/>
        <w:rPr>
          <w:rFonts w:ascii="Arial" w:hAnsi="Arial"/>
        </w:rPr>
      </w:pPr>
      <w:r w:rsidRPr="00864CC9">
        <w:rPr>
          <w:rFonts w:ascii="Arial" w:hAnsi="Arial"/>
        </w:rPr>
        <w:t>a summary of the number, gender and employment classification of council staff including details of any equal opportunity program</w:t>
      </w:r>
    </w:p>
    <w:p w14:paraId="059B2337" w14:textId="2F0784EF" w:rsidR="00F93E6E" w:rsidRPr="000B4153" w:rsidRDefault="00F93E6E" w:rsidP="00FA1ECE">
      <w:pPr>
        <w:pStyle w:val="ListBullet"/>
        <w:numPr>
          <w:ilvl w:val="3"/>
          <w:numId w:val="23"/>
        </w:numPr>
        <w:tabs>
          <w:tab w:val="left" w:pos="426"/>
        </w:tabs>
        <w:ind w:left="426"/>
        <w:rPr>
          <w:rFonts w:ascii="Arial" w:hAnsi="Arial"/>
        </w:rPr>
      </w:pPr>
      <w:r w:rsidRPr="00864CC9">
        <w:rPr>
          <w:rFonts w:ascii="Arial" w:hAnsi="Arial"/>
        </w:rPr>
        <w:t xml:space="preserve">a list of any prescribed documents to be made available for public inspection and where they can be </w:t>
      </w:r>
      <w:proofErr w:type="gramStart"/>
      <w:r w:rsidRPr="00864CC9">
        <w:rPr>
          <w:rFonts w:ascii="Arial" w:hAnsi="Arial"/>
        </w:rPr>
        <w:t>inspected</w:t>
      </w:r>
      <w:proofErr w:type="gramEnd"/>
      <w:r w:rsidRPr="00864CC9">
        <w:rPr>
          <w:rFonts w:ascii="Arial" w:hAnsi="Arial"/>
        </w:rPr>
        <w:t xml:space="preserve"> or copies obtained.</w:t>
      </w:r>
      <w:r>
        <w:rPr>
          <w:rStyle w:val="FootnoteReference"/>
          <w:rFonts w:ascii="Arial" w:hAnsi="Arial"/>
        </w:rPr>
        <w:footnoteReference w:id="16"/>
      </w:r>
    </w:p>
    <w:p w14:paraId="2BA29CFE" w14:textId="0894EDA5" w:rsidR="00F93E6E" w:rsidRPr="00864CC9" w:rsidRDefault="00F93E6E" w:rsidP="000F23D5">
      <w:pPr>
        <w:spacing w:line="240" w:lineRule="auto"/>
        <w:jc w:val="both"/>
        <w:rPr>
          <w:rFonts w:ascii="Arial" w:hAnsi="Arial"/>
          <w:color w:val="363534"/>
        </w:rPr>
      </w:pPr>
      <w:r w:rsidRPr="00864CC9">
        <w:rPr>
          <w:rFonts w:ascii="Arial" w:hAnsi="Arial"/>
          <w:color w:val="363534"/>
        </w:rPr>
        <w:t xml:space="preserve">Additional service performance indicators can be included by councils in the report of </w:t>
      </w:r>
      <w:r w:rsidR="00E636A6" w:rsidRPr="00864CC9">
        <w:rPr>
          <w:rFonts w:ascii="Arial" w:hAnsi="Arial"/>
          <w:color w:val="363534"/>
        </w:rPr>
        <w:t>operations,</w:t>
      </w:r>
      <w:r w:rsidRPr="00864CC9">
        <w:rPr>
          <w:rFonts w:ascii="Arial" w:hAnsi="Arial"/>
          <w:color w:val="363534"/>
        </w:rPr>
        <w:t xml:space="preserve"> but they should be consistent with the performance reporting framework.</w:t>
      </w:r>
    </w:p>
    <w:p w14:paraId="186D95F7" w14:textId="77777777" w:rsidR="00F93E6E" w:rsidRPr="00864CC9" w:rsidRDefault="00F93E6E" w:rsidP="000F23D5">
      <w:pPr>
        <w:spacing w:line="240" w:lineRule="auto"/>
        <w:jc w:val="both"/>
        <w:rPr>
          <w:rFonts w:ascii="Arial" w:hAnsi="Arial"/>
          <w:color w:val="363534"/>
        </w:rPr>
      </w:pPr>
    </w:p>
    <w:p w14:paraId="3F1EE877" w14:textId="77777777" w:rsidR="00F93E6E" w:rsidRPr="00864CC9" w:rsidRDefault="00F93E6E" w:rsidP="000F23D5">
      <w:pPr>
        <w:spacing w:line="240" w:lineRule="auto"/>
        <w:jc w:val="both"/>
        <w:rPr>
          <w:rFonts w:ascii="Arial" w:hAnsi="Arial"/>
          <w:color w:val="363534"/>
        </w:rPr>
      </w:pPr>
      <w:r w:rsidRPr="00864CC9">
        <w:rPr>
          <w:rFonts w:ascii="Arial" w:hAnsi="Arial"/>
          <w:color w:val="363534"/>
        </w:rPr>
        <w:t>Councils are also required to disclose other performance related information in the performance statement in the annual report including the prescribed indicators and measures of service performance outcome, financial performance and sustainable capacity and the results for each indicator.</w:t>
      </w:r>
      <w:r>
        <w:rPr>
          <w:rStyle w:val="FootnoteReference"/>
          <w:rFonts w:ascii="Arial" w:hAnsi="Arial"/>
          <w:color w:val="363534"/>
        </w:rPr>
        <w:footnoteReference w:id="17"/>
      </w:r>
    </w:p>
    <w:p w14:paraId="1FC8FEDD" w14:textId="77777777" w:rsidR="00F93E6E" w:rsidRPr="00864CC9" w:rsidRDefault="00F93E6E" w:rsidP="000F23D5">
      <w:pPr>
        <w:spacing w:line="240" w:lineRule="auto"/>
        <w:jc w:val="both"/>
        <w:rPr>
          <w:rFonts w:ascii="Arial" w:hAnsi="Arial"/>
          <w:color w:val="363534"/>
        </w:rPr>
      </w:pPr>
    </w:p>
    <w:p w14:paraId="13665865" w14:textId="6C8B0552" w:rsidR="00174BA8" w:rsidRDefault="00F93E6E" w:rsidP="000F23D5">
      <w:pPr>
        <w:pStyle w:val="ListBullet"/>
        <w:numPr>
          <w:ilvl w:val="0"/>
          <w:numId w:val="0"/>
        </w:numPr>
        <w:tabs>
          <w:tab w:val="left" w:pos="426"/>
        </w:tabs>
        <w:spacing w:before="0" w:after="0"/>
        <w:jc w:val="both"/>
        <w:rPr>
          <w:rFonts w:cs="Tahoma"/>
          <w:noProof/>
        </w:rPr>
      </w:pPr>
      <w:r w:rsidRPr="00864CC9">
        <w:rPr>
          <w:rFonts w:ascii="Arial" w:hAnsi="Arial"/>
          <w:color w:val="363534"/>
        </w:rPr>
        <w:t>The performance information in the report of operations along with that in the performance statement should form part of an overall performance reporting framework with quarterly reporting of performance results to senior management, the audit committee and councillors. Taking an integrated approach to performance reporting can assist councils understand how well their organisations are performing in meeting the needs of their communities as well as achieving the strategic objectives in their council plan.</w:t>
      </w:r>
      <w:r w:rsidR="00374306" w:rsidRPr="00374306">
        <w:rPr>
          <w:rFonts w:cs="Tahoma"/>
          <w:noProof/>
        </w:rPr>
        <w:t xml:space="preserve"> </w:t>
      </w:r>
    </w:p>
    <w:p w14:paraId="2C57FEE5" w14:textId="77777777" w:rsidR="003E4BB0" w:rsidRDefault="003E4BB0" w:rsidP="009F160F">
      <w:pPr>
        <w:pStyle w:val="ListBullet"/>
        <w:numPr>
          <w:ilvl w:val="0"/>
          <w:numId w:val="0"/>
        </w:numPr>
        <w:tabs>
          <w:tab w:val="left" w:pos="426"/>
        </w:tabs>
        <w:spacing w:before="0" w:after="0"/>
        <w:rPr>
          <w:rFonts w:cs="Tahoma"/>
          <w:noProof/>
        </w:rPr>
      </w:pPr>
    </w:p>
    <w:p w14:paraId="4F1A3C10" w14:textId="29F41214" w:rsidR="00F93E6E" w:rsidRPr="00864CC9" w:rsidRDefault="00374306" w:rsidP="00F93E6E">
      <w:pPr>
        <w:pStyle w:val="ListBullet"/>
        <w:numPr>
          <w:ilvl w:val="0"/>
          <w:numId w:val="0"/>
        </w:numPr>
        <w:tabs>
          <w:tab w:val="left" w:pos="426"/>
        </w:tabs>
        <w:ind w:left="66"/>
        <w:rPr>
          <w:rFonts w:ascii="Arial" w:hAnsi="Arial"/>
        </w:rPr>
      </w:pPr>
      <w:r>
        <w:rPr>
          <w:rFonts w:cs="Tahoma"/>
          <w:noProof/>
        </w:rPr>
        <mc:AlternateContent>
          <mc:Choice Requires="wps">
            <w:drawing>
              <wp:inline distT="0" distB="0" distL="0" distR="0" wp14:anchorId="7D270876" wp14:editId="43FFC60F">
                <wp:extent cx="6120765" cy="863843"/>
                <wp:effectExtent l="0" t="0" r="13335" b="12700"/>
                <wp:docPr id="48"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863843"/>
                        </a:xfrm>
                        <a:prstGeom prst="roundRect">
                          <a:avLst>
                            <a:gd name="adj" fmla="val 0"/>
                          </a:avLst>
                        </a:prstGeom>
                        <a:solidFill>
                          <a:srgbClr val="FFFFFF"/>
                        </a:solidFill>
                        <a:ln w="9525">
                          <a:solidFill>
                            <a:srgbClr val="C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6F1FD522" w14:textId="77777777" w:rsidR="00DF0453" w:rsidRPr="009A5DE8" w:rsidRDefault="00DF0453" w:rsidP="00374306">
                            <w:pPr>
                              <w:spacing w:before="120" w:after="120" w:line="240" w:lineRule="auto"/>
                              <w:rPr>
                                <w:rFonts w:cs="Tahoma"/>
                                <w:color w:val="C00000"/>
                                <w:sz w:val="24"/>
                              </w:rPr>
                            </w:pPr>
                            <w:r w:rsidRPr="009A5DE8">
                              <w:rPr>
                                <w:rFonts w:cs="Tahoma"/>
                                <w:color w:val="C00000"/>
                                <w:sz w:val="24"/>
                              </w:rPr>
                              <w:t xml:space="preserve">For </w:t>
                            </w:r>
                            <w:r w:rsidRPr="009A5DE8">
                              <w:rPr>
                                <w:rFonts w:cs="Tahoma"/>
                                <w:b/>
                                <w:color w:val="C00000"/>
                                <w:sz w:val="24"/>
                              </w:rPr>
                              <w:t>further information</w:t>
                            </w:r>
                            <w:r w:rsidRPr="009A5DE8">
                              <w:rPr>
                                <w:rFonts w:cs="Tahoma"/>
                                <w:color w:val="C00000"/>
                                <w:sz w:val="24"/>
                              </w:rPr>
                              <w:t xml:space="preserve"> refer to:</w:t>
                            </w:r>
                          </w:p>
                          <w:p w14:paraId="33407715" w14:textId="4AED55AD" w:rsidR="00DF0453" w:rsidRPr="009A5DE8" w:rsidRDefault="00DF0453" w:rsidP="00374306">
                            <w:pPr>
                              <w:numPr>
                                <w:ilvl w:val="0"/>
                                <w:numId w:val="14"/>
                              </w:numPr>
                              <w:spacing w:before="120" w:after="120" w:line="240" w:lineRule="auto"/>
                              <w:ind w:left="426"/>
                              <w:rPr>
                                <w:rFonts w:ascii="Arial" w:hAnsi="Arial"/>
                              </w:rPr>
                            </w:pPr>
                            <w:r w:rsidRPr="009A5DE8">
                              <w:rPr>
                                <w:rFonts w:ascii="Arial" w:hAnsi="Arial"/>
                              </w:rPr>
                              <w:t>Department of Environment</w:t>
                            </w:r>
                            <w:r>
                              <w:rPr>
                                <w:rFonts w:ascii="Arial" w:hAnsi="Arial"/>
                              </w:rPr>
                              <w:t>, Land, Water and Planning (2</w:t>
                            </w:r>
                            <w:r w:rsidRPr="00470C53">
                              <w:rPr>
                                <w:rFonts w:ascii="Arial" w:hAnsi="Arial"/>
                              </w:rPr>
                              <w:t>0</w:t>
                            </w:r>
                            <w:r w:rsidR="00ED6B3D" w:rsidRPr="00470C53">
                              <w:rPr>
                                <w:rFonts w:ascii="Arial" w:hAnsi="Arial"/>
                              </w:rPr>
                              <w:t>20</w:t>
                            </w:r>
                            <w:r w:rsidRPr="009A5DE8">
                              <w:rPr>
                                <w:rFonts w:ascii="Arial" w:hAnsi="Arial"/>
                              </w:rPr>
                              <w:t xml:space="preserve">), </w:t>
                            </w:r>
                            <w:r w:rsidRPr="007408D8">
                              <w:rPr>
                                <w:rFonts w:ascii="Arial" w:hAnsi="Arial"/>
                                <w:i/>
                              </w:rPr>
                              <w:t>Local Government Better Practice Guide Performance Reporting Framework Indicator Workbook</w:t>
                            </w:r>
                            <w:r w:rsidRPr="009A5DE8">
                              <w:rPr>
                                <w:rFonts w:ascii="Arial" w:hAnsi="Arial"/>
                              </w:rPr>
                              <w:t>, State of Victoria</w:t>
                            </w:r>
                          </w:p>
                          <w:p w14:paraId="4B2532AD" w14:textId="77777777" w:rsidR="00DF0453" w:rsidRDefault="00DF0453" w:rsidP="00374306"/>
                          <w:p w14:paraId="317AFC82" w14:textId="77777777" w:rsidR="00DF0453" w:rsidRDefault="00DF0453" w:rsidP="00374306"/>
                        </w:txbxContent>
                      </wps:txbx>
                      <wps:bodyPr rot="0" vert="horz" wrap="square" lIns="91440" tIns="45720" rIns="91440" bIns="45720" anchor="t" anchorCtr="0" upright="1">
                        <a:noAutofit/>
                      </wps:bodyPr>
                    </wps:wsp>
                  </a:graphicData>
                </a:graphic>
              </wp:inline>
            </w:drawing>
          </mc:Choice>
          <mc:Fallback>
            <w:pict>
              <v:roundrect w14:anchorId="7D270876" id="AutoShape 700" o:spid="_x0000_s1030" style="width:481.95pt;height:68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" strokecolor="#c00000">
                <v:shadow opacity=".5" offset="-6pt,-6pt"/>
                <v:textbox>
                  <w:txbxContent>
                    <w:p w14:paraId="6F1FD522" w14:textId="77777777" w:rsidR="00DF0453" w:rsidRPr="009A5DE8" w:rsidRDefault="00DF0453" w:rsidP="00374306">
                      <w:pPr>
                        <w:spacing w:before="120" w:after="120" w:line="240" w:lineRule="auto"/>
                        <w:rPr>
                          <w:rFonts w:cs="Tahoma"/>
                          <w:color w:val="C00000"/>
                          <w:sz w:val="24"/>
                        </w:rPr>
                      </w:pPr>
                      <w:r w:rsidRPr="009A5DE8">
                        <w:rPr>
                          <w:rFonts w:cs="Tahoma"/>
                          <w:color w:val="C00000"/>
                          <w:sz w:val="24"/>
                        </w:rPr>
                        <w:t xml:space="preserve">For </w:t>
                      </w:r>
                      <w:r w:rsidRPr="009A5DE8">
                        <w:rPr>
                          <w:rFonts w:cs="Tahoma"/>
                          <w:b/>
                          <w:color w:val="C00000"/>
                          <w:sz w:val="24"/>
                        </w:rPr>
                        <w:t>further information</w:t>
                      </w:r>
                      <w:r w:rsidRPr="009A5DE8">
                        <w:rPr>
                          <w:rFonts w:cs="Tahoma"/>
                          <w:color w:val="C00000"/>
                          <w:sz w:val="24"/>
                        </w:rPr>
                        <w:t xml:space="preserve"> refer to:</w:t>
                      </w:r>
                    </w:p>
                    <w:p w14:paraId="33407715" w14:textId="4AED55AD" w:rsidR="00DF0453" w:rsidRPr="009A5DE8" w:rsidRDefault="00DF0453" w:rsidP="00374306">
                      <w:pPr>
                        <w:numPr>
                          <w:ilvl w:val="0"/>
                          <w:numId w:val="14"/>
                        </w:numPr>
                        <w:spacing w:before="120" w:after="120" w:line="240" w:lineRule="auto"/>
                        <w:ind w:left="426"/>
                        <w:rPr>
                          <w:rFonts w:ascii="Arial" w:hAnsi="Arial"/>
                        </w:rPr>
                      </w:pPr>
                      <w:r w:rsidRPr="009A5DE8">
                        <w:rPr>
                          <w:rFonts w:ascii="Arial" w:hAnsi="Arial"/>
                        </w:rPr>
                        <w:t>Department of Environment</w:t>
                      </w:r>
                      <w:r>
                        <w:rPr>
                          <w:rFonts w:ascii="Arial" w:hAnsi="Arial"/>
                        </w:rPr>
                        <w:t>, Land, Water and Planning (2</w:t>
                      </w:r>
                      <w:r w:rsidRPr="00470C53">
                        <w:rPr>
                          <w:rFonts w:ascii="Arial" w:hAnsi="Arial"/>
                        </w:rPr>
                        <w:t>0</w:t>
                      </w:r>
                      <w:r w:rsidR="00ED6B3D" w:rsidRPr="00470C53">
                        <w:rPr>
                          <w:rFonts w:ascii="Arial" w:hAnsi="Arial"/>
                        </w:rPr>
                        <w:t>20</w:t>
                      </w:r>
                      <w:r w:rsidRPr="009A5DE8">
                        <w:rPr>
                          <w:rFonts w:ascii="Arial" w:hAnsi="Arial"/>
                        </w:rPr>
                        <w:t xml:space="preserve">), </w:t>
                      </w:r>
                      <w:r w:rsidRPr="007408D8">
                        <w:rPr>
                          <w:rFonts w:ascii="Arial" w:hAnsi="Arial"/>
                          <w:i/>
                        </w:rPr>
                        <w:t>Local Government Better Practice Guide Performance Reporting Framework Indicator Workbook</w:t>
                      </w:r>
                      <w:r w:rsidRPr="009A5DE8">
                        <w:rPr>
                          <w:rFonts w:ascii="Arial" w:hAnsi="Arial"/>
                        </w:rPr>
                        <w:t>, State of Victoria</w:t>
                      </w:r>
                    </w:p>
                    <w:p w14:paraId="4B2532AD" w14:textId="77777777" w:rsidR="00DF0453" w:rsidRDefault="00DF0453" w:rsidP="00374306"/>
                    <w:p w14:paraId="317AFC82" w14:textId="77777777" w:rsidR="00DF0453" w:rsidRDefault="00DF0453" w:rsidP="00374306"/>
                  </w:txbxContent>
                </v:textbox>
                <w10:anchorlock/>
              </v:roundrect>
            </w:pict>
          </mc:Fallback>
        </mc:AlternateContent>
      </w:r>
    </w:p>
    <w:p w14:paraId="25E32D6B" w14:textId="2719B0FD" w:rsidR="000A3C48" w:rsidRPr="009A5DE8" w:rsidRDefault="000A3C48" w:rsidP="000A3C48">
      <w:pPr>
        <w:pStyle w:val="Heading1"/>
        <w:tabs>
          <w:tab w:val="num" w:pos="0"/>
        </w:tabs>
        <w:rPr>
          <w:rFonts w:ascii="Arial" w:hAnsi="Arial"/>
          <w:color w:val="C00000"/>
          <w:szCs w:val="40"/>
          <w:lang w:val="x-none"/>
        </w:rPr>
      </w:pPr>
      <w:bookmarkStart w:id="35" w:name="_Toc516157546"/>
      <w:bookmarkStart w:id="36" w:name="_Toc516211627"/>
      <w:bookmarkStart w:id="37" w:name="_Toc29995429"/>
      <w:r>
        <w:rPr>
          <w:rFonts w:ascii="Arial" w:hAnsi="Arial"/>
          <w:color w:val="C00000"/>
          <w:szCs w:val="40"/>
        </w:rPr>
        <w:lastRenderedPageBreak/>
        <w:t xml:space="preserve">3. </w:t>
      </w:r>
      <w:r w:rsidRPr="009A5DE8">
        <w:rPr>
          <w:rFonts w:ascii="Arial" w:hAnsi="Arial"/>
          <w:color w:val="C00000"/>
          <w:szCs w:val="40"/>
        </w:rPr>
        <w:t>Report of operations</w:t>
      </w:r>
      <w:r w:rsidRPr="009A5DE8">
        <w:rPr>
          <w:rFonts w:ascii="Arial" w:hAnsi="Arial"/>
          <w:color w:val="C00000"/>
          <w:szCs w:val="40"/>
          <w:lang w:val="x-none"/>
        </w:rPr>
        <w:t xml:space="preserve"> (</w:t>
      </w:r>
      <w:r w:rsidRPr="009A5DE8">
        <w:rPr>
          <w:rFonts w:ascii="Arial" w:hAnsi="Arial"/>
          <w:color w:val="C00000"/>
          <w:szCs w:val="40"/>
        </w:rPr>
        <w:t>guidance</w:t>
      </w:r>
      <w:r w:rsidRPr="009A5DE8">
        <w:rPr>
          <w:rFonts w:ascii="Arial" w:hAnsi="Arial"/>
          <w:color w:val="C00000"/>
          <w:szCs w:val="40"/>
          <w:lang w:val="x-none"/>
        </w:rPr>
        <w:t>)</w:t>
      </w:r>
      <w:bookmarkEnd w:id="35"/>
      <w:bookmarkEnd w:id="36"/>
      <w:bookmarkEnd w:id="37"/>
      <w:r w:rsidRPr="009A5DE8">
        <w:rPr>
          <w:rFonts w:ascii="Arial" w:hAnsi="Arial"/>
          <w:color w:val="C00000"/>
          <w:szCs w:val="40"/>
          <w:lang w:val="x-none"/>
        </w:rPr>
        <w:t xml:space="preserve"> </w:t>
      </w:r>
    </w:p>
    <w:p w14:paraId="17521EF1" w14:textId="77777777" w:rsidR="000A3C48" w:rsidRPr="009A5DE8" w:rsidRDefault="000A3C48" w:rsidP="000A3C48">
      <w:pPr>
        <w:pStyle w:val="HeadingBHeadings"/>
        <w:rPr>
          <w:rFonts w:ascii="Arial" w:eastAsia="Times New Roman" w:hAnsi="Arial" w:cs="Arial"/>
          <w:color w:val="C00000"/>
          <w:sz w:val="24"/>
        </w:rPr>
      </w:pPr>
      <w:r w:rsidRPr="009A5DE8">
        <w:rPr>
          <w:rFonts w:ascii="Arial" w:eastAsia="Times New Roman" w:hAnsi="Arial" w:cs="Arial"/>
          <w:color w:val="C00000"/>
          <w:sz w:val="24"/>
        </w:rPr>
        <w:t>Quality and integrity of information</w:t>
      </w:r>
    </w:p>
    <w:p w14:paraId="4479B873" w14:textId="77777777" w:rsidR="000A3C48" w:rsidRPr="009A5DE8" w:rsidRDefault="000A3C48" w:rsidP="000A3C48">
      <w:pPr>
        <w:spacing w:before="120" w:after="60" w:line="240" w:lineRule="auto"/>
        <w:rPr>
          <w:rFonts w:ascii="Arial" w:hAnsi="Arial"/>
          <w:b/>
        </w:rPr>
      </w:pPr>
      <w:r w:rsidRPr="009A5DE8">
        <w:rPr>
          <w:rFonts w:ascii="Arial" w:hAnsi="Arial"/>
          <w:b/>
        </w:rPr>
        <w:t>Internal control environment</w:t>
      </w:r>
    </w:p>
    <w:p w14:paraId="0CA5F6C3" w14:textId="77777777" w:rsidR="000A3C48" w:rsidRPr="009A5DE8" w:rsidRDefault="000A3C48" w:rsidP="000A3C48">
      <w:pPr>
        <w:spacing w:line="240" w:lineRule="auto"/>
        <w:jc w:val="both"/>
        <w:rPr>
          <w:rFonts w:ascii="Arial" w:hAnsi="Arial"/>
        </w:rPr>
      </w:pPr>
      <w:r w:rsidRPr="009A5DE8">
        <w:rPr>
          <w:rFonts w:ascii="Arial" w:hAnsi="Arial"/>
        </w:rPr>
        <w:t>All performance information reported by a council to the community, ratepayers and other stakeholders should be subjected to a robust review to ensure the factual accuracy and integrity of the information. Internal control environment in this context refers to:</w:t>
      </w:r>
    </w:p>
    <w:p w14:paraId="55F8484B" w14:textId="40DBFFB2" w:rsidR="000A3C48" w:rsidRPr="009A5DE8" w:rsidRDefault="000A3C48" w:rsidP="000A3C48">
      <w:pPr>
        <w:pStyle w:val="ListBullet"/>
        <w:numPr>
          <w:ilvl w:val="3"/>
          <w:numId w:val="23"/>
        </w:numPr>
        <w:tabs>
          <w:tab w:val="left" w:pos="426"/>
        </w:tabs>
        <w:ind w:left="426"/>
        <w:rPr>
          <w:rFonts w:ascii="Arial" w:hAnsi="Arial"/>
        </w:rPr>
      </w:pPr>
      <w:r w:rsidRPr="009A5DE8">
        <w:rPr>
          <w:rFonts w:ascii="Arial" w:hAnsi="Arial"/>
        </w:rPr>
        <w:t xml:space="preserve">a council’s tone and attitude towards </w:t>
      </w:r>
      <w:r w:rsidR="006F388D">
        <w:rPr>
          <w:rFonts w:ascii="Arial" w:hAnsi="Arial"/>
        </w:rPr>
        <w:t xml:space="preserve">transparent </w:t>
      </w:r>
      <w:r w:rsidRPr="009A5DE8">
        <w:rPr>
          <w:rFonts w:ascii="Arial" w:hAnsi="Arial"/>
        </w:rPr>
        <w:t>performance reporting</w:t>
      </w:r>
    </w:p>
    <w:p w14:paraId="30FA3A97" w14:textId="77777777" w:rsidR="000A3C48" w:rsidRPr="009A5DE8" w:rsidRDefault="000A3C48" w:rsidP="000A3C48">
      <w:pPr>
        <w:pStyle w:val="ListBullet"/>
        <w:numPr>
          <w:ilvl w:val="3"/>
          <w:numId w:val="23"/>
        </w:numPr>
        <w:tabs>
          <w:tab w:val="left" w:pos="426"/>
        </w:tabs>
        <w:ind w:left="426"/>
        <w:rPr>
          <w:rFonts w:ascii="Arial" w:hAnsi="Arial"/>
        </w:rPr>
      </w:pPr>
      <w:r w:rsidRPr="009A5DE8">
        <w:rPr>
          <w:rFonts w:ascii="Arial" w:hAnsi="Arial"/>
        </w:rPr>
        <w:t xml:space="preserve">the level of commitment to high quality internal and external reporting </w:t>
      </w:r>
    </w:p>
    <w:p w14:paraId="0AA6886D" w14:textId="77777777" w:rsidR="000A3C48" w:rsidRPr="009A5DE8" w:rsidRDefault="000A3C48" w:rsidP="000A3C48">
      <w:pPr>
        <w:pStyle w:val="ListBullet"/>
        <w:numPr>
          <w:ilvl w:val="3"/>
          <w:numId w:val="23"/>
        </w:numPr>
        <w:tabs>
          <w:tab w:val="left" w:pos="426"/>
        </w:tabs>
        <w:ind w:left="426"/>
        <w:rPr>
          <w:rFonts w:ascii="Arial" w:hAnsi="Arial"/>
        </w:rPr>
      </w:pPr>
      <w:r w:rsidRPr="009A5DE8">
        <w:rPr>
          <w:rFonts w:ascii="Arial" w:hAnsi="Arial"/>
        </w:rPr>
        <w:t>the policies, procedures and quality assurance protocols implemented to provide reasonable assurance regarding the accuracy of performance measures reported</w:t>
      </w:r>
    </w:p>
    <w:p w14:paraId="31CC81B5" w14:textId="77777777" w:rsidR="000A3C48" w:rsidRPr="009A5DE8" w:rsidRDefault="000A3C48" w:rsidP="000A3C48">
      <w:pPr>
        <w:pStyle w:val="ListBullet"/>
        <w:numPr>
          <w:ilvl w:val="3"/>
          <w:numId w:val="23"/>
        </w:numPr>
        <w:tabs>
          <w:tab w:val="left" w:pos="426"/>
        </w:tabs>
        <w:ind w:left="426"/>
        <w:rPr>
          <w:rFonts w:ascii="Arial" w:hAnsi="Arial"/>
        </w:rPr>
      </w:pPr>
      <w:r w:rsidRPr="009A5DE8">
        <w:rPr>
          <w:rFonts w:ascii="Arial" w:hAnsi="Arial"/>
        </w:rPr>
        <w:t>the level of oversight by a council’s Executive Management Team (EMT), audit committee and the councillors themselves.</w:t>
      </w:r>
    </w:p>
    <w:p w14:paraId="0D98DADE" w14:textId="77777777" w:rsidR="000A3C48" w:rsidRPr="009A5DE8" w:rsidRDefault="000A3C48" w:rsidP="000A3C48">
      <w:pPr>
        <w:spacing w:line="240" w:lineRule="auto"/>
        <w:jc w:val="both"/>
        <w:rPr>
          <w:rFonts w:ascii="Arial" w:hAnsi="Arial"/>
        </w:rPr>
      </w:pPr>
      <w:r w:rsidRPr="009A5DE8">
        <w:rPr>
          <w:rFonts w:ascii="Arial" w:hAnsi="Arial"/>
        </w:rPr>
        <w:t>In plain language, what the organisation does to provide councillors with assurance about the performance information the council reports to the community.</w:t>
      </w:r>
    </w:p>
    <w:p w14:paraId="3C112F85" w14:textId="77777777" w:rsidR="000A3C48" w:rsidRPr="009A5DE8" w:rsidRDefault="000A3C48" w:rsidP="000A3C48">
      <w:pPr>
        <w:spacing w:line="240" w:lineRule="auto"/>
        <w:jc w:val="both"/>
        <w:rPr>
          <w:rFonts w:ascii="Arial" w:hAnsi="Arial"/>
        </w:rPr>
      </w:pPr>
    </w:p>
    <w:p w14:paraId="7A58D5FB" w14:textId="77777777" w:rsidR="000A3C48" w:rsidRPr="009A5DE8" w:rsidRDefault="000A3C48" w:rsidP="000A3C48">
      <w:pPr>
        <w:spacing w:line="240" w:lineRule="auto"/>
        <w:jc w:val="both"/>
        <w:rPr>
          <w:rFonts w:ascii="Arial" w:hAnsi="Arial"/>
        </w:rPr>
      </w:pPr>
      <w:r w:rsidRPr="009A5DE8">
        <w:rPr>
          <w:rFonts w:ascii="Arial" w:hAnsi="Arial"/>
        </w:rPr>
        <w:t xml:space="preserve">Councillors take ultimate responsibility for the performance of a council and are accountable to the ratepayers and community of the municipality. As councillors are not involved in the day-to-day operations of the council, they rely on the organisation’s policies, procedures and quality assurance protocols to provide assurance about the information reported to them and that they in turn report to the community and other stakeholders. </w:t>
      </w:r>
    </w:p>
    <w:p w14:paraId="3D160821" w14:textId="77777777" w:rsidR="000A3C48" w:rsidRPr="009A5DE8" w:rsidRDefault="000A3C48" w:rsidP="000A3C48">
      <w:pPr>
        <w:spacing w:line="240" w:lineRule="auto"/>
        <w:jc w:val="both"/>
        <w:rPr>
          <w:rFonts w:ascii="Arial" w:hAnsi="Arial"/>
        </w:rPr>
      </w:pPr>
    </w:p>
    <w:p w14:paraId="11429CE7" w14:textId="77777777" w:rsidR="000A3C48" w:rsidRDefault="000A3C48" w:rsidP="000A3C48">
      <w:pPr>
        <w:spacing w:line="240" w:lineRule="auto"/>
        <w:jc w:val="both"/>
        <w:rPr>
          <w:rFonts w:ascii="Arial" w:hAnsi="Arial"/>
        </w:rPr>
      </w:pPr>
      <w:r w:rsidRPr="009A5DE8">
        <w:rPr>
          <w:rFonts w:ascii="Arial" w:hAnsi="Arial"/>
        </w:rPr>
        <w:t>Performance reporting by a council in the annual report, whether it is in the report of operations or the performance statement, can often be more readily understood by members of the community than the financial reports. While councils have an extensive and mature environment in place to provide assurance around financial performance information, the environment for reporting non-financial performance information about services and outcomes has not historically been as developed.</w:t>
      </w:r>
    </w:p>
    <w:p w14:paraId="438A0543" w14:textId="77777777" w:rsidR="000A3C48" w:rsidRPr="009A5DE8" w:rsidRDefault="000A3C48" w:rsidP="000A3C48">
      <w:pPr>
        <w:spacing w:line="240" w:lineRule="auto"/>
        <w:jc w:val="both"/>
        <w:rPr>
          <w:rFonts w:ascii="Arial" w:hAnsi="Arial"/>
        </w:rPr>
      </w:pPr>
    </w:p>
    <w:p w14:paraId="20F8AFC9" w14:textId="77777777" w:rsidR="000A3C48" w:rsidRPr="009A5DE8" w:rsidRDefault="000A3C48" w:rsidP="000A3C48">
      <w:pPr>
        <w:spacing w:before="120" w:after="60" w:line="240" w:lineRule="auto"/>
        <w:jc w:val="both"/>
        <w:rPr>
          <w:rFonts w:ascii="Arial" w:hAnsi="Arial"/>
          <w:b/>
        </w:rPr>
      </w:pPr>
      <w:r w:rsidRPr="009A5DE8">
        <w:rPr>
          <w:rFonts w:ascii="Arial" w:hAnsi="Arial"/>
          <w:b/>
        </w:rPr>
        <w:t>Policy</w:t>
      </w:r>
    </w:p>
    <w:p w14:paraId="6512F281" w14:textId="0A9C95D8" w:rsidR="00766843" w:rsidRDefault="000A3C48" w:rsidP="00766843">
      <w:pPr>
        <w:spacing w:line="240" w:lineRule="auto"/>
        <w:jc w:val="both"/>
        <w:rPr>
          <w:rFonts w:ascii="Arial" w:hAnsi="Arial"/>
        </w:rPr>
      </w:pPr>
      <w:r w:rsidRPr="009A5DE8">
        <w:rPr>
          <w:rFonts w:ascii="Arial" w:hAnsi="Arial"/>
        </w:rPr>
        <w:t>To support the need to have a strong internal control environment around performance reporting, a council should adopt a performance reporting policy providing an overview of a council’s attitude and commitment to performance reporting. Suggested content for a performance reporting policy is outlined below.</w:t>
      </w:r>
    </w:p>
    <w:p w14:paraId="7D23D3FA" w14:textId="77777777" w:rsidR="00766843" w:rsidRPr="00766843" w:rsidRDefault="00766843" w:rsidP="00766843">
      <w:pPr>
        <w:spacing w:line="240" w:lineRule="auto"/>
        <w:jc w:val="both"/>
        <w:rPr>
          <w:rFonts w:ascii="Arial" w:hAnsi="Arial"/>
        </w:rPr>
      </w:pPr>
    </w:p>
    <w:tbl>
      <w:tblPr>
        <w:tblStyle w:val="HighlightTable1"/>
        <w:tblpPr w:leftFromText="180" w:rightFromText="180" w:vertAnchor="text" w:horzAnchor="margin" w:tblpY="8"/>
        <w:tblW w:w="5001" w:type="pct"/>
        <w:tblCellMar>
          <w:top w:w="0" w:type="dxa"/>
          <w:bottom w:w="0" w:type="dxa"/>
        </w:tblCellMar>
        <w:tblLook w:val="0600" w:firstRow="0" w:lastRow="0" w:firstColumn="0" w:lastColumn="0" w:noHBand="1" w:noVBand="1"/>
      </w:tblPr>
      <w:tblGrid>
        <w:gridCol w:w="9641"/>
      </w:tblGrid>
      <w:tr w:rsidR="00766843" w:rsidRPr="00091121" w14:paraId="45F5474F" w14:textId="77777777" w:rsidTr="00DF0453">
        <w:tc>
          <w:tcPr>
            <w:tcW w:w="5000" w:type="pct"/>
          </w:tcPr>
          <w:p w14:paraId="0C6271E7" w14:textId="77777777" w:rsidR="00766843" w:rsidRPr="00420386" w:rsidRDefault="00766843" w:rsidP="00DF0453">
            <w:pPr>
              <w:spacing w:before="120" w:after="120"/>
              <w:ind w:left="142"/>
              <w:rPr>
                <w:b/>
                <w:color w:val="FFFFFF" w:themeColor="background1"/>
                <w:szCs w:val="24"/>
              </w:rPr>
            </w:pPr>
            <w:r w:rsidRPr="00420386">
              <w:rPr>
                <w:b/>
                <w:color w:val="FFFFFF" w:themeColor="background1"/>
                <w:szCs w:val="24"/>
              </w:rPr>
              <w:t>A performance reporting policy should include:</w:t>
            </w:r>
          </w:p>
          <w:p w14:paraId="37B86883" w14:textId="77777777" w:rsidR="00766843" w:rsidRPr="007408D8" w:rsidRDefault="00766843" w:rsidP="00766843">
            <w:pPr>
              <w:pStyle w:val="HighlightBoxBullet"/>
              <w:numPr>
                <w:ilvl w:val="0"/>
                <w:numId w:val="26"/>
              </w:numPr>
              <w:tabs>
                <w:tab w:val="clear" w:pos="454"/>
                <w:tab w:val="left" w:pos="567"/>
              </w:tabs>
              <w:ind w:left="567" w:hanging="343"/>
              <w:rPr>
                <w:rFonts w:eastAsia="Cambria"/>
                <w:sz w:val="22"/>
                <w:lang w:val="en-GB"/>
              </w:rPr>
            </w:pPr>
            <w:r w:rsidRPr="007408D8">
              <w:rPr>
                <w:rFonts w:eastAsia="Cambria"/>
                <w:sz w:val="22"/>
                <w:lang w:val="en-GB"/>
              </w:rPr>
              <w:t xml:space="preserve">the council’s objectives in reporting performance (i.e. is it a compliance exercise, or does council seek internal focus and motivation from performance reporting?) </w:t>
            </w:r>
          </w:p>
          <w:p w14:paraId="388E28E8" w14:textId="77777777" w:rsidR="00766843" w:rsidRPr="007408D8" w:rsidRDefault="00766843" w:rsidP="00766843">
            <w:pPr>
              <w:pStyle w:val="HighlightBoxBullet"/>
              <w:numPr>
                <w:ilvl w:val="0"/>
                <w:numId w:val="26"/>
              </w:numPr>
              <w:tabs>
                <w:tab w:val="clear" w:pos="454"/>
                <w:tab w:val="left" w:pos="567"/>
              </w:tabs>
              <w:ind w:left="567" w:hanging="343"/>
              <w:rPr>
                <w:rFonts w:eastAsia="Cambria"/>
                <w:sz w:val="22"/>
                <w:lang w:val="en-GB"/>
              </w:rPr>
            </w:pPr>
            <w:r w:rsidRPr="007408D8">
              <w:rPr>
                <w:rFonts w:eastAsia="Cambria"/>
                <w:sz w:val="22"/>
                <w:lang w:val="en-GB"/>
              </w:rPr>
              <w:t>identification of the council’s stakeholders (i.e. does compliance with the regulations through the annual report disclosures meet stakeholders’ information requirements?)</w:t>
            </w:r>
          </w:p>
          <w:p w14:paraId="40C4126A" w14:textId="77777777" w:rsidR="00766843" w:rsidRPr="007408D8" w:rsidRDefault="00766843" w:rsidP="00766843">
            <w:pPr>
              <w:pStyle w:val="HighlightBoxBullet"/>
              <w:numPr>
                <w:ilvl w:val="0"/>
                <w:numId w:val="26"/>
              </w:numPr>
              <w:tabs>
                <w:tab w:val="clear" w:pos="454"/>
                <w:tab w:val="left" w:pos="567"/>
              </w:tabs>
              <w:ind w:left="567" w:hanging="343"/>
              <w:rPr>
                <w:rFonts w:eastAsia="Cambria"/>
                <w:sz w:val="22"/>
                <w:lang w:val="en-GB"/>
              </w:rPr>
            </w:pPr>
            <w:r w:rsidRPr="007408D8">
              <w:rPr>
                <w:rFonts w:eastAsia="Cambria"/>
                <w:sz w:val="22"/>
                <w:lang w:val="en-GB"/>
              </w:rPr>
              <w:t>the protocols for the dissemination of performance information by the council in circumstances other than formal published performance reports (i.e. are performance measures reported to the audit committee and councillors throughout the year and how rigorous is the process of verifying the performance measures reported?)</w:t>
            </w:r>
          </w:p>
          <w:p w14:paraId="3D0346F2" w14:textId="77777777" w:rsidR="00766843" w:rsidRPr="007408D8" w:rsidRDefault="00766843" w:rsidP="00766843">
            <w:pPr>
              <w:pStyle w:val="HighlightBoxBullet"/>
              <w:numPr>
                <w:ilvl w:val="0"/>
                <w:numId w:val="26"/>
              </w:numPr>
              <w:tabs>
                <w:tab w:val="clear" w:pos="454"/>
                <w:tab w:val="left" w:pos="567"/>
              </w:tabs>
              <w:rPr>
                <w:rFonts w:eastAsia="Cambria"/>
                <w:sz w:val="22"/>
                <w:lang w:val="en-GB"/>
              </w:rPr>
            </w:pPr>
            <w:r w:rsidRPr="007408D8">
              <w:rPr>
                <w:rFonts w:eastAsia="Cambria"/>
                <w:sz w:val="22"/>
                <w:lang w:val="en-GB"/>
              </w:rPr>
              <w:t xml:space="preserve">whether the council considers the prescribed indicators of service performance, financial performance and sustainable capacity to be a relevant, appropriate and comprehensive set of indicators of the council’s performance against its stated strategic objectives (i.e. has </w:t>
            </w:r>
            <w:r w:rsidRPr="007408D8">
              <w:rPr>
                <w:rFonts w:eastAsia="Cambria"/>
                <w:sz w:val="22"/>
                <w:lang w:val="en-GB"/>
              </w:rPr>
              <w:lastRenderedPageBreak/>
              <w:t>council identified a need to provide additional information, indicators and measures to communicate performance?)</w:t>
            </w:r>
          </w:p>
          <w:p w14:paraId="41C594F8" w14:textId="77777777" w:rsidR="00766843" w:rsidRPr="007408D8" w:rsidRDefault="00766843" w:rsidP="00766843">
            <w:pPr>
              <w:pStyle w:val="HighlightBoxBullet"/>
              <w:numPr>
                <w:ilvl w:val="0"/>
                <w:numId w:val="26"/>
              </w:numPr>
              <w:tabs>
                <w:tab w:val="clear" w:pos="454"/>
                <w:tab w:val="left" w:pos="567"/>
              </w:tabs>
              <w:rPr>
                <w:rFonts w:eastAsia="Cambria"/>
                <w:sz w:val="22"/>
                <w:lang w:val="en-GB"/>
              </w:rPr>
            </w:pPr>
            <w:r w:rsidRPr="007408D8">
              <w:rPr>
                <w:rFonts w:eastAsia="Cambria"/>
                <w:sz w:val="22"/>
                <w:lang w:val="en-GB"/>
              </w:rPr>
              <w:t>the level of assurance that the CEO and principal accounting officer require to enable them to certify the performance statement (i.e. is the assurance provided by a direct review of the supporting evidence by the CEO and principal accounting officer or is assurance provided by the responsible directors for each relevant service area?)</w:t>
            </w:r>
          </w:p>
          <w:p w14:paraId="53F0CCE1" w14:textId="77777777" w:rsidR="00766843" w:rsidRPr="007408D8" w:rsidRDefault="00766843" w:rsidP="00766843">
            <w:pPr>
              <w:pStyle w:val="HighlightBoxBullet"/>
              <w:numPr>
                <w:ilvl w:val="0"/>
                <w:numId w:val="26"/>
              </w:numPr>
              <w:tabs>
                <w:tab w:val="clear" w:pos="454"/>
                <w:tab w:val="left" w:pos="567"/>
              </w:tabs>
              <w:rPr>
                <w:rFonts w:eastAsia="Cambria"/>
                <w:sz w:val="22"/>
                <w:lang w:val="en-GB"/>
              </w:rPr>
            </w:pPr>
            <w:r w:rsidRPr="007408D8">
              <w:rPr>
                <w:rFonts w:eastAsia="Cambria"/>
                <w:sz w:val="22"/>
                <w:lang w:val="en-GB"/>
              </w:rPr>
              <w:t>the role of the audit committee in advising the council of the adequacy of the council’s performance reporting to external stakeholders</w:t>
            </w:r>
          </w:p>
          <w:p w14:paraId="57F0A4F6" w14:textId="77777777" w:rsidR="00766843" w:rsidRPr="00091121" w:rsidRDefault="00766843" w:rsidP="00766843">
            <w:pPr>
              <w:pStyle w:val="HighlightBoxBullet"/>
              <w:numPr>
                <w:ilvl w:val="0"/>
                <w:numId w:val="26"/>
              </w:numPr>
              <w:tabs>
                <w:tab w:val="clear" w:pos="454"/>
                <w:tab w:val="left" w:pos="567"/>
              </w:tabs>
              <w:rPr>
                <w:b/>
                <w:color w:val="FFFFFF" w:themeColor="background1"/>
                <w:szCs w:val="24"/>
              </w:rPr>
            </w:pPr>
            <w:r w:rsidRPr="007408D8">
              <w:rPr>
                <w:rFonts w:eastAsia="Cambria"/>
                <w:sz w:val="22"/>
                <w:lang w:val="en-GB"/>
              </w:rPr>
              <w:t>the level of assurance the councillors require to enable adoption of the performance statement.</w:t>
            </w:r>
          </w:p>
        </w:tc>
      </w:tr>
    </w:tbl>
    <w:p w14:paraId="7C6E1930" w14:textId="77777777" w:rsidR="004C4884" w:rsidRPr="00281272" w:rsidRDefault="004C4884" w:rsidP="004C4884">
      <w:pPr>
        <w:spacing w:line="240" w:lineRule="auto"/>
        <w:rPr>
          <w:rFonts w:cs="Tahoma"/>
        </w:rPr>
      </w:pPr>
    </w:p>
    <w:p w14:paraId="26C93A21" w14:textId="77777777" w:rsidR="004C4884" w:rsidRPr="00701F92" w:rsidRDefault="004C4884" w:rsidP="000F23D5">
      <w:pPr>
        <w:spacing w:before="120" w:after="60" w:line="240" w:lineRule="auto"/>
        <w:jc w:val="both"/>
        <w:rPr>
          <w:rFonts w:ascii="Arial" w:hAnsi="Arial"/>
          <w:b/>
        </w:rPr>
      </w:pPr>
      <w:r w:rsidRPr="00701F92">
        <w:rPr>
          <w:rFonts w:ascii="Arial" w:hAnsi="Arial"/>
          <w:b/>
        </w:rPr>
        <w:t>Procedures</w:t>
      </w:r>
    </w:p>
    <w:p w14:paraId="10C7C8DA" w14:textId="5791CEE7" w:rsidR="004C4884" w:rsidRDefault="004C4884" w:rsidP="000F23D5">
      <w:pPr>
        <w:pStyle w:val="BodyTextIndent"/>
        <w:tabs>
          <w:tab w:val="left" w:pos="567"/>
        </w:tabs>
        <w:ind w:left="0"/>
        <w:contextualSpacing/>
        <w:jc w:val="both"/>
        <w:rPr>
          <w:rFonts w:ascii="Arial" w:hAnsi="Arial"/>
        </w:rPr>
      </w:pPr>
      <w:r w:rsidRPr="00701F92">
        <w:rPr>
          <w:rFonts w:ascii="Arial" w:hAnsi="Arial"/>
        </w:rPr>
        <w:t>The council should also document the procedures involved in preparing performance reporting information to build and retain the organisation’s knowledge. Formalised procedures can provide efficiency and enhance planning to ensure timeframes are met where performance reporting is prepared infrequently throughout the year or in circumstances of staff transition. Standardised procedures for performance reporting can also enhance consistency of the information reporting, particularly where the measures are reported across a time span of several years. Suggested content for performance reporting procedures is outlined below.</w:t>
      </w:r>
    </w:p>
    <w:p w14:paraId="41B43CBF" w14:textId="77777777" w:rsidR="00D57F3E" w:rsidRDefault="00D57F3E" w:rsidP="00D57F3E">
      <w:pPr>
        <w:pStyle w:val="BodyTextIndent"/>
        <w:tabs>
          <w:tab w:val="left" w:pos="567"/>
        </w:tabs>
        <w:ind w:left="0"/>
        <w:contextualSpacing/>
        <w:rPr>
          <w:rFonts w:ascii="Arial" w:hAnsi="Arial"/>
        </w:rPr>
      </w:pPr>
    </w:p>
    <w:tbl>
      <w:tblPr>
        <w:tblStyle w:val="HighlightTable1"/>
        <w:tblpPr w:leftFromText="180" w:rightFromText="180" w:vertAnchor="text" w:horzAnchor="margin" w:tblpY="8"/>
        <w:tblW w:w="5001" w:type="pct"/>
        <w:tblCellMar>
          <w:top w:w="0" w:type="dxa"/>
          <w:bottom w:w="0" w:type="dxa"/>
        </w:tblCellMar>
        <w:tblLook w:val="0600" w:firstRow="0" w:lastRow="0" w:firstColumn="0" w:lastColumn="0" w:noHBand="1" w:noVBand="1"/>
        <w:tblCaption w:val="Hightlight Text"/>
      </w:tblPr>
      <w:tblGrid>
        <w:gridCol w:w="9641"/>
      </w:tblGrid>
      <w:tr w:rsidR="00D57F3E" w:rsidRPr="00420386" w14:paraId="2C4B6657" w14:textId="77777777" w:rsidTr="00DF0453">
        <w:tc>
          <w:tcPr>
            <w:tcW w:w="5000" w:type="pct"/>
          </w:tcPr>
          <w:p w14:paraId="1109558D" w14:textId="77777777" w:rsidR="00D57F3E" w:rsidRPr="005105AA" w:rsidRDefault="00D57F3E" w:rsidP="00DF0453">
            <w:pPr>
              <w:spacing w:before="120" w:after="120"/>
              <w:ind w:left="142"/>
              <w:rPr>
                <w:rFonts w:cs="Tahoma"/>
                <w:b/>
                <w:color w:val="FFFFFF" w:themeColor="background1"/>
                <w:szCs w:val="24"/>
              </w:rPr>
            </w:pPr>
            <w:r w:rsidRPr="005105AA">
              <w:rPr>
                <w:rFonts w:cs="Tahoma"/>
                <w:b/>
                <w:color w:val="FFFFFF" w:themeColor="background1"/>
                <w:szCs w:val="24"/>
              </w:rPr>
              <w:t>Performance reporting procedures should include:</w:t>
            </w:r>
          </w:p>
          <w:p w14:paraId="2E23C7D5" w14:textId="77777777" w:rsidR="00D57F3E" w:rsidRPr="007408D8" w:rsidRDefault="00D57F3E" w:rsidP="00D57F3E">
            <w:pPr>
              <w:pStyle w:val="HighlightBoxBullet"/>
              <w:numPr>
                <w:ilvl w:val="0"/>
                <w:numId w:val="26"/>
              </w:numPr>
              <w:tabs>
                <w:tab w:val="clear" w:pos="454"/>
                <w:tab w:val="left" w:pos="567"/>
              </w:tabs>
              <w:rPr>
                <w:rFonts w:eastAsia="Cambria"/>
                <w:sz w:val="22"/>
                <w:lang w:val="en-GB"/>
              </w:rPr>
            </w:pPr>
            <w:r w:rsidRPr="007408D8">
              <w:rPr>
                <w:rFonts w:eastAsia="Cambria"/>
                <w:sz w:val="22"/>
                <w:lang w:val="en-GB"/>
              </w:rPr>
              <w:t>specific sources of data for each indicator (i.e. software, report name, report fields selected, any filters applied and supported with screen captures or hard copy examples)</w:t>
            </w:r>
          </w:p>
          <w:p w14:paraId="2DB611E8" w14:textId="77777777" w:rsidR="00D57F3E" w:rsidRPr="007408D8" w:rsidRDefault="00D57F3E" w:rsidP="00D57F3E">
            <w:pPr>
              <w:pStyle w:val="HighlightBoxBullet"/>
              <w:numPr>
                <w:ilvl w:val="0"/>
                <w:numId w:val="26"/>
              </w:numPr>
              <w:tabs>
                <w:tab w:val="clear" w:pos="454"/>
                <w:tab w:val="left" w:pos="567"/>
              </w:tabs>
              <w:rPr>
                <w:rFonts w:eastAsia="Cambria"/>
                <w:sz w:val="22"/>
                <w:lang w:val="en-GB"/>
              </w:rPr>
            </w:pPr>
            <w:r w:rsidRPr="007408D8">
              <w:rPr>
                <w:rFonts w:eastAsia="Cambria"/>
                <w:sz w:val="22"/>
                <w:lang w:val="en-GB"/>
              </w:rPr>
              <w:t>contact details for relevant personnel both internally and where data is provided to the council by third parties (e.g. Department of Health or operators of outsourced services)</w:t>
            </w:r>
          </w:p>
          <w:p w14:paraId="3CD9B31B" w14:textId="77777777" w:rsidR="00D57F3E" w:rsidRPr="007408D8" w:rsidRDefault="00D57F3E" w:rsidP="00D57F3E">
            <w:pPr>
              <w:pStyle w:val="HighlightBoxBullet"/>
              <w:numPr>
                <w:ilvl w:val="0"/>
                <w:numId w:val="26"/>
              </w:numPr>
              <w:tabs>
                <w:tab w:val="clear" w:pos="454"/>
                <w:tab w:val="left" w:pos="567"/>
              </w:tabs>
              <w:rPr>
                <w:rFonts w:eastAsia="Cambria"/>
                <w:sz w:val="22"/>
                <w:lang w:val="en-GB"/>
              </w:rPr>
            </w:pPr>
            <w:r w:rsidRPr="007408D8">
              <w:rPr>
                <w:rFonts w:eastAsia="Cambria"/>
                <w:sz w:val="22"/>
                <w:lang w:val="en-GB"/>
              </w:rPr>
              <w:t>nomination of officers responsible for the collation and verification of data collected</w:t>
            </w:r>
          </w:p>
          <w:p w14:paraId="06B8EF63" w14:textId="77777777" w:rsidR="00D57F3E" w:rsidRPr="007408D8" w:rsidRDefault="00D57F3E" w:rsidP="00D57F3E">
            <w:pPr>
              <w:pStyle w:val="HighlightBoxBullet"/>
              <w:numPr>
                <w:ilvl w:val="0"/>
                <w:numId w:val="26"/>
              </w:numPr>
              <w:tabs>
                <w:tab w:val="clear" w:pos="454"/>
                <w:tab w:val="left" w:pos="567"/>
              </w:tabs>
              <w:rPr>
                <w:rFonts w:eastAsia="Cambria"/>
                <w:sz w:val="22"/>
                <w:lang w:val="en-GB"/>
              </w:rPr>
            </w:pPr>
            <w:r w:rsidRPr="007408D8">
              <w:rPr>
                <w:rFonts w:eastAsia="Cambria"/>
                <w:sz w:val="22"/>
                <w:lang w:val="en-GB"/>
              </w:rPr>
              <w:t>the frequency at which data needs to be collected (i.e. daily, weekly, monthly, quarterly or annually) and the lead time on collecting the data</w:t>
            </w:r>
          </w:p>
          <w:p w14:paraId="7FC45937" w14:textId="77777777" w:rsidR="00D57F3E" w:rsidRPr="007408D8" w:rsidRDefault="00D57F3E" w:rsidP="00D57F3E">
            <w:pPr>
              <w:pStyle w:val="HighlightBoxBullet"/>
              <w:numPr>
                <w:ilvl w:val="0"/>
                <w:numId w:val="26"/>
              </w:numPr>
              <w:tabs>
                <w:tab w:val="clear" w:pos="454"/>
                <w:tab w:val="left" w:pos="567"/>
              </w:tabs>
              <w:rPr>
                <w:rFonts w:eastAsia="Cambria"/>
                <w:sz w:val="22"/>
                <w:lang w:val="en-GB"/>
              </w:rPr>
            </w:pPr>
            <w:r w:rsidRPr="007408D8">
              <w:rPr>
                <w:rFonts w:eastAsia="Cambria"/>
                <w:sz w:val="22"/>
                <w:lang w:val="en-GB"/>
              </w:rPr>
              <w:t>identification of other controls that may exist in the collection and verification of indicator data to ensure it is complete and accurate (e.g. is the data monitored on a regular basis to identify unusual or unexplained variances?)</w:t>
            </w:r>
          </w:p>
          <w:p w14:paraId="2A9F9249" w14:textId="77777777" w:rsidR="00D57F3E" w:rsidRPr="007408D8" w:rsidRDefault="00D57F3E" w:rsidP="00D57F3E">
            <w:pPr>
              <w:pStyle w:val="HighlightBoxBullet"/>
              <w:numPr>
                <w:ilvl w:val="0"/>
                <w:numId w:val="26"/>
              </w:numPr>
              <w:tabs>
                <w:tab w:val="clear" w:pos="454"/>
                <w:tab w:val="left" w:pos="567"/>
              </w:tabs>
              <w:rPr>
                <w:rFonts w:eastAsia="Cambria"/>
                <w:sz w:val="22"/>
                <w:lang w:val="en-GB"/>
              </w:rPr>
            </w:pPr>
            <w:r w:rsidRPr="007408D8">
              <w:rPr>
                <w:rFonts w:eastAsia="Cambria"/>
                <w:sz w:val="22"/>
                <w:lang w:val="en-GB"/>
              </w:rPr>
              <w:t>nomination of the council officer responsible for ensuring performance reporting data is centrally collated in time for:</w:t>
            </w:r>
          </w:p>
          <w:p w14:paraId="46BBC55F" w14:textId="77777777" w:rsidR="00D57F3E" w:rsidRPr="007408D8" w:rsidRDefault="00D57F3E" w:rsidP="00D57F3E">
            <w:pPr>
              <w:pStyle w:val="HighlightBoxBullet"/>
              <w:numPr>
                <w:ilvl w:val="0"/>
                <w:numId w:val="27"/>
              </w:numPr>
              <w:tabs>
                <w:tab w:val="clear" w:pos="454"/>
                <w:tab w:val="left" w:pos="567"/>
                <w:tab w:val="left" w:pos="993"/>
              </w:tabs>
              <w:ind w:left="993"/>
              <w:rPr>
                <w:rFonts w:eastAsia="Cambria"/>
                <w:sz w:val="22"/>
                <w:lang w:val="en-GB"/>
              </w:rPr>
            </w:pPr>
            <w:r w:rsidRPr="007408D8">
              <w:rPr>
                <w:rFonts w:eastAsia="Cambria"/>
                <w:sz w:val="22"/>
                <w:lang w:val="en-GB"/>
              </w:rPr>
              <w:t>internal reporting</w:t>
            </w:r>
          </w:p>
          <w:p w14:paraId="2C8FB8F6" w14:textId="77777777" w:rsidR="00D57F3E" w:rsidRPr="007408D8" w:rsidRDefault="00D57F3E" w:rsidP="00D57F3E">
            <w:pPr>
              <w:pStyle w:val="HighlightBoxBullet"/>
              <w:numPr>
                <w:ilvl w:val="0"/>
                <w:numId w:val="27"/>
              </w:numPr>
              <w:tabs>
                <w:tab w:val="clear" w:pos="454"/>
                <w:tab w:val="left" w:pos="567"/>
                <w:tab w:val="left" w:pos="993"/>
              </w:tabs>
              <w:ind w:left="993"/>
              <w:rPr>
                <w:rFonts w:eastAsia="Cambria"/>
                <w:sz w:val="22"/>
                <w:lang w:val="en-GB"/>
              </w:rPr>
            </w:pPr>
            <w:r w:rsidRPr="007408D8">
              <w:rPr>
                <w:rFonts w:eastAsia="Cambria"/>
                <w:sz w:val="22"/>
                <w:lang w:val="en-GB"/>
              </w:rPr>
              <w:t>preparation of the performance statement</w:t>
            </w:r>
          </w:p>
          <w:p w14:paraId="20B77AFA" w14:textId="77777777" w:rsidR="00D57F3E" w:rsidRPr="007408D8" w:rsidRDefault="00D57F3E" w:rsidP="00D57F3E">
            <w:pPr>
              <w:pStyle w:val="HighlightBoxBullet"/>
              <w:numPr>
                <w:ilvl w:val="0"/>
                <w:numId w:val="27"/>
              </w:numPr>
              <w:tabs>
                <w:tab w:val="clear" w:pos="454"/>
                <w:tab w:val="left" w:pos="567"/>
                <w:tab w:val="left" w:pos="993"/>
              </w:tabs>
              <w:ind w:left="993"/>
              <w:rPr>
                <w:rFonts w:eastAsia="Cambria"/>
                <w:sz w:val="22"/>
                <w:lang w:val="en-GB"/>
              </w:rPr>
            </w:pPr>
            <w:r w:rsidRPr="007408D8">
              <w:rPr>
                <w:rFonts w:eastAsia="Cambria"/>
                <w:sz w:val="22"/>
                <w:lang w:val="en-GB"/>
              </w:rPr>
              <w:t>audit of the performance statement</w:t>
            </w:r>
          </w:p>
          <w:p w14:paraId="39F598D8" w14:textId="77777777" w:rsidR="00D57F3E" w:rsidRPr="007408D8" w:rsidRDefault="00D57F3E" w:rsidP="00D57F3E">
            <w:pPr>
              <w:pStyle w:val="HighlightBoxBullet"/>
              <w:numPr>
                <w:ilvl w:val="0"/>
                <w:numId w:val="26"/>
              </w:numPr>
              <w:tabs>
                <w:tab w:val="clear" w:pos="454"/>
                <w:tab w:val="left" w:pos="567"/>
              </w:tabs>
              <w:rPr>
                <w:rFonts w:eastAsia="Cambria"/>
                <w:sz w:val="22"/>
                <w:lang w:val="en-GB"/>
              </w:rPr>
            </w:pPr>
            <w:r w:rsidRPr="007408D8">
              <w:rPr>
                <w:rFonts w:eastAsia="Cambria"/>
                <w:sz w:val="22"/>
                <w:lang w:val="en-GB"/>
              </w:rPr>
              <w:lastRenderedPageBreak/>
              <w:t>the timing and frequency with which performance indicators and measures are reviewed by the EMT</w:t>
            </w:r>
          </w:p>
          <w:p w14:paraId="1DF57003" w14:textId="77777777" w:rsidR="00D57F3E" w:rsidRPr="007408D8" w:rsidRDefault="00D57F3E" w:rsidP="00D57F3E">
            <w:pPr>
              <w:pStyle w:val="HighlightBoxBullet"/>
              <w:numPr>
                <w:ilvl w:val="0"/>
                <w:numId w:val="26"/>
              </w:numPr>
              <w:tabs>
                <w:tab w:val="clear" w:pos="454"/>
                <w:tab w:val="left" w:pos="567"/>
              </w:tabs>
              <w:rPr>
                <w:rFonts w:eastAsia="Cambria"/>
                <w:sz w:val="22"/>
                <w:lang w:val="en-GB"/>
              </w:rPr>
            </w:pPr>
            <w:r w:rsidRPr="007408D8">
              <w:rPr>
                <w:rFonts w:eastAsia="Cambria"/>
                <w:sz w:val="22"/>
                <w:lang w:val="en-GB"/>
              </w:rPr>
              <w:t>the actions to be taken by the audit committee when reviewing the draft performance statement</w:t>
            </w:r>
          </w:p>
          <w:p w14:paraId="6BD6D8E3" w14:textId="77777777" w:rsidR="00D57F3E" w:rsidRPr="007408D8" w:rsidRDefault="00D57F3E" w:rsidP="00D57F3E">
            <w:pPr>
              <w:pStyle w:val="HighlightBoxBullet"/>
              <w:numPr>
                <w:ilvl w:val="0"/>
                <w:numId w:val="26"/>
              </w:numPr>
              <w:tabs>
                <w:tab w:val="clear" w:pos="454"/>
                <w:tab w:val="left" w:pos="567"/>
              </w:tabs>
              <w:rPr>
                <w:rFonts w:eastAsia="Cambria"/>
                <w:sz w:val="20"/>
                <w:lang w:val="en-GB"/>
              </w:rPr>
            </w:pPr>
            <w:r w:rsidRPr="007408D8">
              <w:rPr>
                <w:rFonts w:eastAsia="Cambria"/>
                <w:sz w:val="22"/>
                <w:lang w:val="en-GB"/>
              </w:rPr>
              <w:t>the format of any formal statements provided by responsible officers to the CEO, principal accounting officer and councillors.</w:t>
            </w:r>
          </w:p>
        </w:tc>
      </w:tr>
    </w:tbl>
    <w:p w14:paraId="58966496" w14:textId="77777777" w:rsidR="004E7C34" w:rsidRPr="00701F92" w:rsidRDefault="004E7C34" w:rsidP="004E7C34">
      <w:pPr>
        <w:pStyle w:val="BodyTextIndent"/>
        <w:tabs>
          <w:tab w:val="left" w:pos="567"/>
        </w:tabs>
        <w:ind w:left="0"/>
        <w:contextualSpacing/>
        <w:rPr>
          <w:rFonts w:ascii="Arial" w:hAnsi="Arial"/>
        </w:rPr>
      </w:pPr>
    </w:p>
    <w:p w14:paraId="1C9DA410" w14:textId="77777777" w:rsidR="004E7C34" w:rsidRPr="005105AA" w:rsidRDefault="004E7C34" w:rsidP="000F23D5">
      <w:pPr>
        <w:spacing w:before="120" w:after="60" w:line="240" w:lineRule="auto"/>
        <w:jc w:val="both"/>
        <w:rPr>
          <w:rFonts w:ascii="Arial" w:hAnsi="Arial"/>
          <w:b/>
        </w:rPr>
      </w:pPr>
      <w:r w:rsidRPr="005105AA">
        <w:rPr>
          <w:rFonts w:ascii="Arial" w:hAnsi="Arial"/>
          <w:b/>
        </w:rPr>
        <w:t>Third party information</w:t>
      </w:r>
    </w:p>
    <w:p w14:paraId="66ABBDEC" w14:textId="77777777" w:rsidR="004E7C34" w:rsidRPr="005105AA" w:rsidRDefault="004E7C34" w:rsidP="000F23D5">
      <w:pPr>
        <w:spacing w:before="120" w:after="60" w:line="240" w:lineRule="auto"/>
        <w:jc w:val="both"/>
        <w:rPr>
          <w:rFonts w:ascii="Arial" w:hAnsi="Arial"/>
        </w:rPr>
      </w:pPr>
      <w:r w:rsidRPr="005B52BC">
        <w:rPr>
          <w:rFonts w:ascii="Arial" w:hAnsi="Arial"/>
        </w:rPr>
        <w:t>Some of the prescribed</w:t>
      </w:r>
      <w:r w:rsidRPr="005105AA">
        <w:rPr>
          <w:rFonts w:ascii="Arial" w:hAnsi="Arial"/>
        </w:rPr>
        <w:t xml:space="preserve"> indicators require the collection of supporting data from sources external to the council. These include: </w:t>
      </w:r>
    </w:p>
    <w:p w14:paraId="411AFEDC" w14:textId="77777777" w:rsidR="002B23BA" w:rsidRPr="006065D8" w:rsidRDefault="002B23BA" w:rsidP="000F23D5">
      <w:pPr>
        <w:numPr>
          <w:ilvl w:val="0"/>
          <w:numId w:val="7"/>
        </w:numPr>
        <w:tabs>
          <w:tab w:val="clear" w:pos="170"/>
          <w:tab w:val="left" w:pos="709"/>
        </w:tabs>
        <w:spacing w:before="120" w:after="120"/>
        <w:ind w:left="568" w:hanging="284"/>
        <w:jc w:val="both"/>
      </w:pPr>
      <w:r w:rsidRPr="006065D8">
        <w:t>annual community satisfaction survey results from LGV</w:t>
      </w:r>
    </w:p>
    <w:p w14:paraId="43B015D0" w14:textId="77777777" w:rsidR="002B23BA" w:rsidRPr="006065D8" w:rsidRDefault="002B23BA" w:rsidP="000F23D5">
      <w:pPr>
        <w:numPr>
          <w:ilvl w:val="0"/>
          <w:numId w:val="7"/>
        </w:numPr>
        <w:tabs>
          <w:tab w:val="clear" w:pos="170"/>
          <w:tab w:val="left" w:pos="709"/>
        </w:tabs>
        <w:spacing w:before="120" w:after="120"/>
        <w:ind w:left="568" w:hanging="284"/>
        <w:jc w:val="both"/>
      </w:pPr>
      <w:r w:rsidRPr="006065D8">
        <w:t>municipal population and socio-economic disadvantage data from the Australian Bureau of Statistics</w:t>
      </w:r>
    </w:p>
    <w:p w14:paraId="5541A8E0" w14:textId="77777777" w:rsidR="002B23BA" w:rsidRDefault="002B23BA" w:rsidP="000F23D5">
      <w:pPr>
        <w:numPr>
          <w:ilvl w:val="0"/>
          <w:numId w:val="7"/>
        </w:numPr>
        <w:tabs>
          <w:tab w:val="clear" w:pos="170"/>
          <w:tab w:val="left" w:pos="709"/>
        </w:tabs>
        <w:spacing w:before="120" w:after="120"/>
        <w:ind w:left="568" w:hanging="284"/>
        <w:jc w:val="both"/>
      </w:pPr>
      <w:r w:rsidRPr="006065D8">
        <w:t>statutory planning results from the Planning Permit Activity Reporting System (PPARS)</w:t>
      </w:r>
    </w:p>
    <w:p w14:paraId="52F86AD2" w14:textId="77777777" w:rsidR="002B23BA" w:rsidRPr="006065D8" w:rsidRDefault="002B23BA" w:rsidP="000F23D5">
      <w:pPr>
        <w:numPr>
          <w:ilvl w:val="0"/>
          <w:numId w:val="7"/>
        </w:numPr>
        <w:tabs>
          <w:tab w:val="clear" w:pos="170"/>
          <w:tab w:val="left" w:pos="709"/>
        </w:tabs>
        <w:spacing w:before="120" w:after="120"/>
        <w:ind w:left="568" w:hanging="284"/>
        <w:jc w:val="both"/>
      </w:pPr>
      <w:r>
        <w:t>maternal and child health results from the Child Development Information System (CDIS)</w:t>
      </w:r>
    </w:p>
    <w:p w14:paraId="1F26E524" w14:textId="77777777" w:rsidR="002B23BA" w:rsidRPr="006065D8" w:rsidRDefault="002B23BA" w:rsidP="000F23D5">
      <w:pPr>
        <w:numPr>
          <w:ilvl w:val="0"/>
          <w:numId w:val="7"/>
        </w:numPr>
        <w:tabs>
          <w:tab w:val="clear" w:pos="170"/>
          <w:tab w:val="left" w:pos="709"/>
        </w:tabs>
        <w:spacing w:before="120" w:after="120"/>
        <w:ind w:left="568" w:hanging="284"/>
        <w:jc w:val="both"/>
      </w:pPr>
      <w:r w:rsidRPr="006065D8">
        <w:t>notice of decisions from VCAT hearings.</w:t>
      </w:r>
    </w:p>
    <w:p w14:paraId="02F05208" w14:textId="77777777" w:rsidR="004E7C34" w:rsidRPr="005105AA" w:rsidRDefault="004E7C34" w:rsidP="000F23D5">
      <w:pPr>
        <w:spacing w:line="240" w:lineRule="auto"/>
        <w:jc w:val="both"/>
        <w:rPr>
          <w:rFonts w:ascii="Arial" w:hAnsi="Arial"/>
        </w:rPr>
      </w:pPr>
    </w:p>
    <w:p w14:paraId="5887BFBE" w14:textId="77777777" w:rsidR="004E7C34" w:rsidRPr="005105AA" w:rsidRDefault="004E7C34" w:rsidP="000F23D5">
      <w:pPr>
        <w:spacing w:line="240" w:lineRule="auto"/>
        <w:jc w:val="both"/>
        <w:rPr>
          <w:rFonts w:ascii="Arial" w:hAnsi="Arial"/>
        </w:rPr>
      </w:pPr>
      <w:r w:rsidRPr="005105AA">
        <w:rPr>
          <w:rFonts w:ascii="Arial" w:hAnsi="Arial"/>
        </w:rPr>
        <w:t xml:space="preserve">The planning process for the preparation of performance reporting should separately identify data required from external sources and the reporting timetable and data format requirements should be communicated to the </w:t>
      </w:r>
      <w:proofErr w:type="gramStart"/>
      <w:r w:rsidRPr="005105AA">
        <w:rPr>
          <w:rFonts w:ascii="Arial" w:hAnsi="Arial"/>
        </w:rPr>
        <w:t>third party</w:t>
      </w:r>
      <w:proofErr w:type="gramEnd"/>
      <w:r w:rsidRPr="005105AA">
        <w:rPr>
          <w:rFonts w:ascii="Arial" w:hAnsi="Arial"/>
        </w:rPr>
        <w:t xml:space="preserve"> data providers to ensure the council receives the correct data at the required time.</w:t>
      </w:r>
    </w:p>
    <w:p w14:paraId="6AD3B6C3" w14:textId="77777777" w:rsidR="004E7C34" w:rsidRPr="005105AA" w:rsidRDefault="004E7C34" w:rsidP="000F23D5">
      <w:pPr>
        <w:spacing w:line="240" w:lineRule="auto"/>
        <w:jc w:val="both"/>
        <w:rPr>
          <w:rFonts w:ascii="Arial" w:hAnsi="Arial"/>
        </w:rPr>
      </w:pPr>
    </w:p>
    <w:p w14:paraId="57174668" w14:textId="77777777" w:rsidR="004E7C34" w:rsidRPr="005105AA" w:rsidRDefault="004E7C34" w:rsidP="000F23D5">
      <w:pPr>
        <w:spacing w:line="240" w:lineRule="auto"/>
        <w:jc w:val="both"/>
        <w:rPr>
          <w:rFonts w:ascii="Arial" w:hAnsi="Arial"/>
        </w:rPr>
      </w:pPr>
      <w:r w:rsidRPr="005105AA">
        <w:rPr>
          <w:rFonts w:ascii="Arial" w:hAnsi="Arial"/>
        </w:rPr>
        <w:t xml:space="preserve">The format and content of the data received from third parties should be sufficiently robust to support the level of assurance required by councillors, the CEO and the principal accounting officer in certifying the performance statement. As </w:t>
      </w:r>
      <w:proofErr w:type="gramStart"/>
      <w:r w:rsidRPr="005105AA">
        <w:rPr>
          <w:rFonts w:ascii="Arial" w:hAnsi="Arial"/>
        </w:rPr>
        <w:t>a number of</w:t>
      </w:r>
      <w:proofErr w:type="gramEnd"/>
      <w:r w:rsidRPr="005105AA">
        <w:rPr>
          <w:rFonts w:ascii="Arial" w:hAnsi="Arial"/>
        </w:rPr>
        <w:t xml:space="preserve"> the indicators will be subject to audit, council officers should request supporting evidence at a level that enables a critical review and assessment of the reliability of the data provided. For example, an email advising a numeric input for a measure’s numerator or denominator does not provide the same level of assurance as a copy of the source report from that third party’s operational software. </w:t>
      </w:r>
    </w:p>
    <w:p w14:paraId="32F4EF74" w14:textId="77777777" w:rsidR="004E7C34" w:rsidRPr="005105AA" w:rsidRDefault="004E7C34" w:rsidP="000F23D5">
      <w:pPr>
        <w:spacing w:line="240" w:lineRule="auto"/>
        <w:jc w:val="both"/>
        <w:rPr>
          <w:rFonts w:ascii="Arial" w:hAnsi="Arial"/>
        </w:rPr>
      </w:pPr>
    </w:p>
    <w:p w14:paraId="79930FA7" w14:textId="77777777" w:rsidR="004E7C34" w:rsidRPr="005105AA" w:rsidRDefault="004E7C34" w:rsidP="000F23D5">
      <w:pPr>
        <w:spacing w:line="240" w:lineRule="auto"/>
        <w:jc w:val="both"/>
        <w:rPr>
          <w:rFonts w:ascii="Arial" w:hAnsi="Arial"/>
        </w:rPr>
      </w:pPr>
      <w:r w:rsidRPr="005105AA">
        <w:rPr>
          <w:rFonts w:ascii="Arial" w:hAnsi="Arial"/>
        </w:rPr>
        <w:t>It is not uncommon for a council to outsource the operation of some service areas such as the operation of swimming pools or the kerbside garbage and recycling collections. While a council can outsource some day-to-day operational activities, it still retains responsibility for the oversight of the provision of the service to the community and ultimate risk in the management of facilities and operations.</w:t>
      </w:r>
    </w:p>
    <w:p w14:paraId="19CC63B2" w14:textId="77777777" w:rsidR="004E7C34" w:rsidRPr="005105AA" w:rsidRDefault="004E7C34" w:rsidP="000F23D5">
      <w:pPr>
        <w:spacing w:line="240" w:lineRule="auto"/>
        <w:jc w:val="both"/>
        <w:rPr>
          <w:rFonts w:ascii="Arial" w:hAnsi="Arial"/>
        </w:rPr>
      </w:pPr>
    </w:p>
    <w:p w14:paraId="5119580A" w14:textId="77777777" w:rsidR="004E7C34" w:rsidRDefault="004E7C34" w:rsidP="000F23D5">
      <w:pPr>
        <w:spacing w:line="240" w:lineRule="auto"/>
        <w:jc w:val="both"/>
        <w:rPr>
          <w:rFonts w:ascii="Arial" w:hAnsi="Arial"/>
        </w:rPr>
      </w:pPr>
      <w:r w:rsidRPr="005105AA">
        <w:rPr>
          <w:rFonts w:ascii="Arial" w:hAnsi="Arial"/>
        </w:rPr>
        <w:t xml:space="preserve">Councils may need to review and revise service level agreements with contracted service providers to ensure the data required for performance reporting is provided within the council’s required timeframe. </w:t>
      </w:r>
    </w:p>
    <w:p w14:paraId="54535032" w14:textId="77777777" w:rsidR="004E7C34" w:rsidRPr="005105AA" w:rsidRDefault="004E7C34" w:rsidP="000F23D5">
      <w:pPr>
        <w:spacing w:line="240" w:lineRule="auto"/>
        <w:jc w:val="both"/>
        <w:rPr>
          <w:rFonts w:ascii="Arial" w:hAnsi="Arial"/>
        </w:rPr>
      </w:pPr>
    </w:p>
    <w:p w14:paraId="1B3882D4" w14:textId="77777777" w:rsidR="004E7C34" w:rsidRPr="005105AA" w:rsidRDefault="004E7C34" w:rsidP="000F23D5">
      <w:pPr>
        <w:spacing w:before="120" w:after="60" w:line="240" w:lineRule="auto"/>
        <w:jc w:val="both"/>
        <w:rPr>
          <w:rFonts w:ascii="Arial" w:hAnsi="Arial"/>
          <w:b/>
        </w:rPr>
      </w:pPr>
      <w:r w:rsidRPr="005105AA">
        <w:rPr>
          <w:rFonts w:ascii="Arial" w:hAnsi="Arial"/>
          <w:b/>
        </w:rPr>
        <w:t>Operational control</w:t>
      </w:r>
    </w:p>
    <w:p w14:paraId="61FFD1BC" w14:textId="760743A1" w:rsidR="004E7C34" w:rsidRDefault="004E7C34" w:rsidP="000F23D5">
      <w:pPr>
        <w:spacing w:line="240" w:lineRule="auto"/>
        <w:jc w:val="both"/>
        <w:rPr>
          <w:rFonts w:ascii="Arial" w:hAnsi="Arial"/>
        </w:rPr>
      </w:pPr>
      <w:r w:rsidRPr="005105AA">
        <w:rPr>
          <w:rFonts w:ascii="Arial" w:hAnsi="Arial"/>
        </w:rPr>
        <w:t xml:space="preserve">In some </w:t>
      </w:r>
      <w:r w:rsidR="005B4A5A" w:rsidRPr="005105AA">
        <w:rPr>
          <w:rFonts w:ascii="Arial" w:hAnsi="Arial"/>
        </w:rPr>
        <w:t>instances,</w:t>
      </w:r>
      <w:r w:rsidRPr="005105AA">
        <w:rPr>
          <w:rFonts w:ascii="Arial" w:hAnsi="Arial"/>
        </w:rPr>
        <w:t xml:space="preserve"> a council that has outsourced the provision of services or transferred the functional operation of facilities through formalised contracts, leases or funding agreements may believe that it no longer has operational control of the service. If a council does not believe it has operational control of one of the prescribed services and does not collect data to facilitate performance reporting, it will need to obtain and document an understanding of the background of the original outsourcing decision and why it does not believe it can influence the outcome of the service delivered. Suggested tests for determining operational control of a service are outlined below.</w:t>
      </w:r>
    </w:p>
    <w:p w14:paraId="21DF0EF0" w14:textId="77777777" w:rsidR="004F2E31" w:rsidRPr="005105AA" w:rsidRDefault="004F2E31" w:rsidP="004E7C34">
      <w:pPr>
        <w:spacing w:line="240" w:lineRule="auto"/>
        <w:rPr>
          <w:rFonts w:ascii="Arial" w:hAnsi="Arial"/>
        </w:rPr>
      </w:pPr>
    </w:p>
    <w:p w14:paraId="0C8B6E02" w14:textId="77777777" w:rsidR="004F2E31" w:rsidRPr="00281272" w:rsidRDefault="004F2E31" w:rsidP="004F2E31">
      <w:pPr>
        <w:spacing w:line="240" w:lineRule="auto"/>
        <w:rPr>
          <w:rFonts w:cs="Tahoma"/>
        </w:rPr>
      </w:pPr>
    </w:p>
    <w:tbl>
      <w:tblPr>
        <w:tblStyle w:val="HighlightTable1"/>
        <w:tblpPr w:leftFromText="180" w:rightFromText="180" w:vertAnchor="text" w:horzAnchor="margin" w:tblpY="-190"/>
        <w:tblW w:w="5000" w:type="pct"/>
        <w:tblCellMar>
          <w:top w:w="0" w:type="dxa"/>
          <w:bottom w:w="0" w:type="dxa"/>
        </w:tblCellMar>
        <w:tblLook w:val="0600" w:firstRow="0" w:lastRow="0" w:firstColumn="0" w:lastColumn="0" w:noHBand="1" w:noVBand="1"/>
        <w:tblCaption w:val="Hightlight Text"/>
      </w:tblPr>
      <w:tblGrid>
        <w:gridCol w:w="9639"/>
      </w:tblGrid>
      <w:tr w:rsidR="004F2E31" w:rsidRPr="00420386" w14:paraId="5C92E450" w14:textId="77777777" w:rsidTr="00DF0453">
        <w:trPr>
          <w:trHeight w:val="2980"/>
        </w:trPr>
        <w:tc>
          <w:tcPr>
            <w:tcW w:w="5000" w:type="pct"/>
          </w:tcPr>
          <w:p w14:paraId="225420EC" w14:textId="77777777" w:rsidR="004F2E31" w:rsidRPr="005105AA" w:rsidRDefault="004F2E31" w:rsidP="00DF0453">
            <w:pPr>
              <w:spacing w:before="120" w:after="120"/>
              <w:ind w:left="142"/>
              <w:rPr>
                <w:rFonts w:cs="Tahoma"/>
                <w:b/>
                <w:color w:val="FFFFFF" w:themeColor="background1"/>
                <w:szCs w:val="24"/>
              </w:rPr>
            </w:pPr>
            <w:r>
              <w:rPr>
                <w:rFonts w:cs="Tahoma"/>
                <w:b/>
                <w:color w:val="FFFFFF" w:themeColor="background1"/>
                <w:szCs w:val="24"/>
              </w:rPr>
              <w:lastRenderedPageBreak/>
              <w:t>Tests for operational control of a service</w:t>
            </w:r>
            <w:r w:rsidRPr="005105AA">
              <w:rPr>
                <w:rFonts w:cs="Tahoma"/>
                <w:b/>
                <w:color w:val="FFFFFF" w:themeColor="background1"/>
                <w:szCs w:val="24"/>
              </w:rPr>
              <w:t>:</w:t>
            </w:r>
          </w:p>
          <w:p w14:paraId="107FC5BE" w14:textId="77777777" w:rsidR="004F2E31" w:rsidRPr="007408D8" w:rsidRDefault="004F2E31" w:rsidP="00DF0453">
            <w:pPr>
              <w:pStyle w:val="TableTextNumbered"/>
              <w:spacing w:before="120" w:after="120" w:line="300" w:lineRule="atLeast"/>
              <w:rPr>
                <w:rFonts w:eastAsia="Cambria"/>
                <w:sz w:val="22"/>
                <w:lang w:val="en-GB"/>
              </w:rPr>
            </w:pPr>
            <w:r w:rsidRPr="007408D8">
              <w:rPr>
                <w:rFonts w:eastAsia="Cambria"/>
                <w:sz w:val="22"/>
                <w:lang w:val="en-GB"/>
              </w:rPr>
              <w:t xml:space="preserve">If the service is asset dependent such as in the case of a </w:t>
            </w:r>
            <w:proofErr w:type="gramStart"/>
            <w:r w:rsidRPr="007408D8">
              <w:rPr>
                <w:rFonts w:eastAsia="Cambria"/>
                <w:sz w:val="22"/>
                <w:lang w:val="en-GB"/>
              </w:rPr>
              <w:t>pool</w:t>
            </w:r>
            <w:proofErr w:type="gramEnd"/>
            <w:r w:rsidRPr="007408D8">
              <w:rPr>
                <w:rFonts w:eastAsia="Cambria"/>
                <w:sz w:val="22"/>
                <w:lang w:val="en-GB"/>
              </w:rPr>
              <w:t xml:space="preserve"> then the first test will be whether all the risks and rewards associated with owning the asset have been transferred away from the council (e.g. this could be done through a lease agreement)</w:t>
            </w:r>
          </w:p>
          <w:p w14:paraId="10D1D2DB" w14:textId="77777777" w:rsidR="004F2E31" w:rsidRPr="005105AA" w:rsidRDefault="004F2E31" w:rsidP="00DF0453">
            <w:pPr>
              <w:pStyle w:val="TableTextNumbered"/>
              <w:spacing w:before="120" w:after="120" w:line="300" w:lineRule="atLeast"/>
              <w:rPr>
                <w:rFonts w:eastAsia="Cambria"/>
                <w:lang w:val="en-GB"/>
              </w:rPr>
            </w:pPr>
            <w:r w:rsidRPr="007408D8">
              <w:rPr>
                <w:rFonts w:eastAsia="Cambria"/>
                <w:sz w:val="22"/>
                <w:lang w:val="en-GB"/>
              </w:rPr>
              <w:t>The second test relates to whether the council has significant influence over the service outcomes (i.e. does the council have the capacity [ability or power] to substantially affect the outcomes of the service. For example, this might be the case if, despite the council making a financial contribution, decisions over the service outcomes rest with the funding agency).</w:t>
            </w:r>
            <w:r w:rsidRPr="007408D8">
              <w:rPr>
                <w:rFonts w:eastAsia="Cambria"/>
                <w:sz w:val="20"/>
                <w:lang w:val="en-GB"/>
              </w:rPr>
              <w:t xml:space="preserve"> </w:t>
            </w:r>
          </w:p>
        </w:tc>
      </w:tr>
    </w:tbl>
    <w:p w14:paraId="0DDE5B47" w14:textId="77777777" w:rsidR="00E20545" w:rsidRDefault="00E20545" w:rsidP="000E5F2A">
      <w:pPr>
        <w:tabs>
          <w:tab w:val="left" w:pos="7390"/>
        </w:tabs>
        <w:spacing w:before="120" w:after="60" w:line="240" w:lineRule="auto"/>
        <w:jc w:val="both"/>
        <w:rPr>
          <w:rFonts w:cs="Tahoma"/>
        </w:rPr>
      </w:pPr>
      <w:r w:rsidRPr="00281272">
        <w:rPr>
          <w:rFonts w:cs="Tahoma"/>
        </w:rPr>
        <w:t xml:space="preserve">In many instances a council retains a </w:t>
      </w:r>
      <w:proofErr w:type="gramStart"/>
      <w:r w:rsidRPr="00281272">
        <w:rPr>
          <w:rFonts w:cs="Tahoma"/>
        </w:rPr>
        <w:t>sufficient</w:t>
      </w:r>
      <w:proofErr w:type="gramEnd"/>
      <w:r w:rsidRPr="00281272">
        <w:rPr>
          <w:rFonts w:cs="Tahoma"/>
        </w:rPr>
        <w:t xml:space="preserve"> level of responsibility and obligation under the formal agreement that would suggest the service is still ultimately under the control of council.</w:t>
      </w:r>
    </w:p>
    <w:p w14:paraId="26607A34" w14:textId="77777777" w:rsidR="00E20545" w:rsidRDefault="00E20545" w:rsidP="00E20545">
      <w:pPr>
        <w:tabs>
          <w:tab w:val="left" w:pos="7390"/>
        </w:tabs>
        <w:spacing w:before="120" w:after="60" w:line="240" w:lineRule="auto"/>
        <w:rPr>
          <w:rFonts w:cs="Tahoma"/>
        </w:rPr>
      </w:pPr>
    </w:p>
    <w:p w14:paraId="5E3CDFD6" w14:textId="77777777" w:rsidR="00E20545" w:rsidRPr="00703FAD" w:rsidRDefault="00E20545" w:rsidP="000E5F2A">
      <w:pPr>
        <w:tabs>
          <w:tab w:val="left" w:pos="7390"/>
        </w:tabs>
        <w:spacing w:before="120" w:after="60" w:line="240" w:lineRule="auto"/>
        <w:jc w:val="both"/>
        <w:rPr>
          <w:rFonts w:ascii="Arial" w:hAnsi="Arial"/>
          <w:b/>
        </w:rPr>
      </w:pPr>
      <w:r w:rsidRPr="00703FAD">
        <w:rPr>
          <w:rFonts w:ascii="Arial" w:hAnsi="Arial"/>
          <w:b/>
        </w:rPr>
        <w:t>Audit committee</w:t>
      </w:r>
    </w:p>
    <w:p w14:paraId="60640D1D" w14:textId="77777777" w:rsidR="00E20545" w:rsidRPr="00703FAD" w:rsidRDefault="00E20545" w:rsidP="000E5F2A">
      <w:pPr>
        <w:spacing w:line="240" w:lineRule="auto"/>
        <w:jc w:val="both"/>
        <w:rPr>
          <w:rFonts w:ascii="Arial" w:hAnsi="Arial"/>
        </w:rPr>
      </w:pPr>
      <w:r w:rsidRPr="00703FAD">
        <w:rPr>
          <w:rFonts w:ascii="Arial" w:hAnsi="Arial"/>
        </w:rPr>
        <w:t>The audit committee is an advisory committee to the council and its membership is usually a combination of councillors and independent advisors. This provides a balance between in-depth understanding of the council’s strategic objectives and operations and the independence required to challenge the information presented to the council for consideration. The audit committee should review the service performance indicators and other performance information disclosures in the draft report of operations and consider the results in the context of any interim reports received throughout the year as well as challenge any unusual or unexpected results. The audit committee’s review should include an assessment of the materiality thresholds applied for each service performance indicator and the resulting explanations of material variations to ensure the explanations are adequate and consistent with their understanding of the council’s performance. It should also review the report of operations as part of the internal control environment to ensure that it is consistent with the audited financial statements and performance statement.</w:t>
      </w:r>
    </w:p>
    <w:p w14:paraId="7957F722" w14:textId="77777777" w:rsidR="00E20545" w:rsidRPr="00703FAD" w:rsidRDefault="00E20545" w:rsidP="000E5F2A">
      <w:pPr>
        <w:spacing w:line="240" w:lineRule="auto"/>
        <w:jc w:val="both"/>
        <w:rPr>
          <w:rFonts w:ascii="Arial" w:hAnsi="Arial"/>
        </w:rPr>
      </w:pPr>
    </w:p>
    <w:p w14:paraId="3EB0DF3E" w14:textId="77777777" w:rsidR="00E20545" w:rsidRDefault="00E20545" w:rsidP="000E5F2A">
      <w:pPr>
        <w:spacing w:line="240" w:lineRule="auto"/>
        <w:jc w:val="both"/>
        <w:rPr>
          <w:rFonts w:ascii="Arial" w:hAnsi="Arial"/>
        </w:rPr>
      </w:pPr>
      <w:r w:rsidRPr="00703FAD">
        <w:rPr>
          <w:rFonts w:ascii="Arial" w:hAnsi="Arial"/>
        </w:rPr>
        <w:t xml:space="preserve">The audit committee’s assessment of the quality of the assurance provided to support the performance information will be enhanced if the audit committee receives reports on the service performance indicators and other performance information on at least a quarterly basis throughout the year enabling the members to establish a level of normalised and expected results. The audit committee’s charter should include its roles and responsibilities </w:t>
      </w:r>
      <w:proofErr w:type="gramStart"/>
      <w:r w:rsidRPr="00703FAD">
        <w:rPr>
          <w:rFonts w:ascii="Arial" w:hAnsi="Arial"/>
        </w:rPr>
        <w:t>in regard to</w:t>
      </w:r>
      <w:proofErr w:type="gramEnd"/>
      <w:r w:rsidRPr="00703FAD">
        <w:rPr>
          <w:rFonts w:ascii="Arial" w:hAnsi="Arial"/>
        </w:rPr>
        <w:t xml:space="preserve"> the council’s reporting of performance as part of an overall performance reporting framework. </w:t>
      </w:r>
    </w:p>
    <w:p w14:paraId="22712C29" w14:textId="77777777" w:rsidR="00E20545" w:rsidRPr="00703FAD" w:rsidRDefault="00E20545" w:rsidP="000E5F2A">
      <w:pPr>
        <w:spacing w:line="240" w:lineRule="auto"/>
        <w:jc w:val="both"/>
        <w:rPr>
          <w:rFonts w:ascii="Arial" w:hAnsi="Arial"/>
        </w:rPr>
      </w:pPr>
    </w:p>
    <w:p w14:paraId="6AB7E42E" w14:textId="77777777" w:rsidR="00E20545" w:rsidRPr="00703FAD" w:rsidRDefault="00E20545" w:rsidP="000E5F2A">
      <w:pPr>
        <w:spacing w:before="120" w:after="60" w:line="240" w:lineRule="auto"/>
        <w:jc w:val="both"/>
        <w:rPr>
          <w:rFonts w:ascii="Arial" w:hAnsi="Arial"/>
          <w:b/>
        </w:rPr>
      </w:pPr>
      <w:r w:rsidRPr="00703FAD">
        <w:rPr>
          <w:rFonts w:ascii="Arial" w:hAnsi="Arial"/>
          <w:b/>
        </w:rPr>
        <w:t>Events after year end</w:t>
      </w:r>
    </w:p>
    <w:p w14:paraId="2BB996E6" w14:textId="77777777" w:rsidR="00E20545" w:rsidRPr="00703FAD" w:rsidRDefault="00E20545" w:rsidP="000E5F2A">
      <w:pPr>
        <w:spacing w:line="240" w:lineRule="auto"/>
        <w:jc w:val="both"/>
        <w:rPr>
          <w:rFonts w:ascii="Arial" w:hAnsi="Arial"/>
        </w:rPr>
      </w:pPr>
      <w:r w:rsidRPr="00703FAD">
        <w:rPr>
          <w:rFonts w:ascii="Arial" w:hAnsi="Arial"/>
        </w:rPr>
        <w:t xml:space="preserve">Occasionally an event will occur after the end of the reporting year that could impact on the </w:t>
      </w:r>
      <w:proofErr w:type="gramStart"/>
      <w:r w:rsidRPr="00703FAD">
        <w:rPr>
          <w:rFonts w:ascii="Arial" w:hAnsi="Arial"/>
        </w:rPr>
        <w:t>manner in which</w:t>
      </w:r>
      <w:proofErr w:type="gramEnd"/>
      <w:r w:rsidRPr="00703FAD">
        <w:rPr>
          <w:rFonts w:ascii="Arial" w:hAnsi="Arial"/>
        </w:rPr>
        <w:t xml:space="preserve"> the performance indicators and measures are reported or interpreted (e.g. a particular service provided by the council could cease after 30 June).</w:t>
      </w:r>
    </w:p>
    <w:p w14:paraId="09DEB566" w14:textId="77777777" w:rsidR="00E20545" w:rsidRPr="00703FAD" w:rsidRDefault="00E20545" w:rsidP="000E5F2A">
      <w:pPr>
        <w:spacing w:line="240" w:lineRule="auto"/>
        <w:jc w:val="both"/>
        <w:rPr>
          <w:rFonts w:ascii="Arial" w:hAnsi="Arial"/>
        </w:rPr>
      </w:pPr>
    </w:p>
    <w:p w14:paraId="3FE1B43D" w14:textId="77777777" w:rsidR="00E20545" w:rsidRPr="00703FAD" w:rsidRDefault="00E20545" w:rsidP="000E5F2A">
      <w:pPr>
        <w:spacing w:line="240" w:lineRule="auto"/>
        <w:jc w:val="both"/>
        <w:rPr>
          <w:rFonts w:ascii="Arial" w:hAnsi="Arial"/>
        </w:rPr>
      </w:pPr>
      <w:r w:rsidRPr="00703FAD">
        <w:rPr>
          <w:rFonts w:ascii="Arial" w:hAnsi="Arial"/>
        </w:rPr>
        <w:t>The council’s framework for performance reporting should include procedures to ensure any events that occur after year end that could impact on the results are identified and brought to the attention of the council, CEO and principal accounting officer prior to adoption of the annual report.</w:t>
      </w:r>
    </w:p>
    <w:p w14:paraId="50CC6C1D" w14:textId="77777777" w:rsidR="00E20545" w:rsidRPr="00703FAD" w:rsidRDefault="00E20545" w:rsidP="000E5F2A">
      <w:pPr>
        <w:spacing w:line="240" w:lineRule="auto"/>
        <w:jc w:val="both"/>
        <w:rPr>
          <w:rFonts w:ascii="Arial" w:hAnsi="Arial"/>
        </w:rPr>
      </w:pPr>
    </w:p>
    <w:p w14:paraId="4D5C7A36" w14:textId="77777777" w:rsidR="00E20545" w:rsidRDefault="00E20545" w:rsidP="000E5F2A">
      <w:pPr>
        <w:spacing w:line="240" w:lineRule="auto"/>
        <w:jc w:val="both"/>
        <w:rPr>
          <w:rFonts w:ascii="Arial" w:hAnsi="Arial"/>
        </w:rPr>
      </w:pPr>
      <w:r w:rsidRPr="00703FAD">
        <w:rPr>
          <w:rFonts w:ascii="Arial" w:hAnsi="Arial"/>
        </w:rPr>
        <w:t>A mechanism for this procedure could be to seek a formal certification from each of the responsible managers/directors dated as close as possible to the date of certification.</w:t>
      </w:r>
    </w:p>
    <w:p w14:paraId="1824AC51" w14:textId="77777777" w:rsidR="00F97B77" w:rsidRDefault="00F97B77" w:rsidP="00E20545">
      <w:pPr>
        <w:spacing w:before="120" w:after="60" w:line="240" w:lineRule="auto"/>
        <w:rPr>
          <w:rFonts w:ascii="Arial" w:hAnsi="Arial"/>
          <w:b/>
        </w:rPr>
      </w:pPr>
    </w:p>
    <w:p w14:paraId="19F970FA" w14:textId="4BAF1E27" w:rsidR="00E20545" w:rsidRPr="00703FAD" w:rsidRDefault="00E20545" w:rsidP="00E20545">
      <w:pPr>
        <w:spacing w:before="120" w:after="60" w:line="240" w:lineRule="auto"/>
        <w:rPr>
          <w:rFonts w:ascii="Arial" w:hAnsi="Arial"/>
          <w:b/>
        </w:rPr>
      </w:pPr>
      <w:r w:rsidRPr="00703FAD">
        <w:rPr>
          <w:rFonts w:ascii="Arial" w:hAnsi="Arial"/>
          <w:b/>
        </w:rPr>
        <w:t>Roles and responsibilities</w:t>
      </w:r>
    </w:p>
    <w:p w14:paraId="116FE397" w14:textId="3714F6A7" w:rsidR="00E20545" w:rsidRPr="00703FAD" w:rsidRDefault="00E20545" w:rsidP="00E20545">
      <w:pPr>
        <w:spacing w:line="240" w:lineRule="auto"/>
        <w:rPr>
          <w:rFonts w:ascii="Arial" w:hAnsi="Arial"/>
          <w:spacing w:val="-4"/>
        </w:rPr>
      </w:pPr>
      <w:r w:rsidRPr="00703FAD">
        <w:rPr>
          <w:rFonts w:ascii="Arial" w:hAnsi="Arial"/>
        </w:rPr>
        <w:t xml:space="preserve">In order to meet the reporting timelines for preparation of the report of operations a council should formally allocate roles and responsibilities across the council. </w:t>
      </w:r>
      <w:r w:rsidRPr="00703FAD">
        <w:rPr>
          <w:rFonts w:ascii="Arial" w:hAnsi="Arial"/>
          <w:spacing w:val="-4"/>
        </w:rPr>
        <w:t xml:space="preserve">The following table provides a summary of the </w:t>
      </w:r>
      <w:r w:rsidRPr="00703FAD">
        <w:rPr>
          <w:rFonts w:ascii="Arial" w:hAnsi="Arial"/>
          <w:spacing w:val="-4"/>
        </w:rPr>
        <w:lastRenderedPageBreak/>
        <w:t xml:space="preserve">responsibilities for each of the key parties </w:t>
      </w:r>
      <w:proofErr w:type="gramStart"/>
      <w:r w:rsidRPr="00703FAD">
        <w:rPr>
          <w:rFonts w:ascii="Arial" w:hAnsi="Arial"/>
          <w:spacing w:val="-4"/>
        </w:rPr>
        <w:t>in regard to</w:t>
      </w:r>
      <w:proofErr w:type="gramEnd"/>
      <w:r w:rsidRPr="00703FAD">
        <w:rPr>
          <w:rFonts w:ascii="Arial" w:hAnsi="Arial"/>
          <w:spacing w:val="-4"/>
        </w:rPr>
        <w:t xml:space="preserve"> the following performance information disclosed in the report of operations in the annual report:</w:t>
      </w:r>
    </w:p>
    <w:p w14:paraId="0C7AD740" w14:textId="77777777" w:rsidR="00E20545" w:rsidRPr="00703FAD" w:rsidRDefault="00E20545" w:rsidP="00E20545">
      <w:pPr>
        <w:pStyle w:val="BodyTextIndent"/>
        <w:numPr>
          <w:ilvl w:val="0"/>
          <w:numId w:val="29"/>
        </w:numPr>
        <w:tabs>
          <w:tab w:val="left" w:pos="567"/>
          <w:tab w:val="left" w:leader="dot" w:pos="8505"/>
        </w:tabs>
        <w:overflowPunct w:val="0"/>
        <w:autoSpaceDE w:val="0"/>
        <w:autoSpaceDN w:val="0"/>
        <w:adjustRightInd w:val="0"/>
        <w:spacing w:after="0" w:line="240" w:lineRule="auto"/>
        <w:ind w:left="572" w:hanging="357"/>
        <w:rPr>
          <w:rFonts w:ascii="Arial" w:hAnsi="Arial"/>
        </w:rPr>
      </w:pPr>
      <w:r w:rsidRPr="00703FAD">
        <w:rPr>
          <w:rFonts w:ascii="Arial" w:hAnsi="Arial"/>
        </w:rPr>
        <w:t>governance and management checklist</w:t>
      </w:r>
      <w:r>
        <w:rPr>
          <w:rStyle w:val="FootnoteReference"/>
          <w:rFonts w:ascii="Arial" w:hAnsi="Arial"/>
        </w:rPr>
        <w:footnoteReference w:id="18"/>
      </w:r>
    </w:p>
    <w:p w14:paraId="5FA058FC" w14:textId="77777777" w:rsidR="00E20545" w:rsidRPr="00703FAD" w:rsidRDefault="00E20545" w:rsidP="00E20545">
      <w:pPr>
        <w:pStyle w:val="BodyTextIndent"/>
        <w:numPr>
          <w:ilvl w:val="0"/>
          <w:numId w:val="29"/>
        </w:numPr>
        <w:tabs>
          <w:tab w:val="left" w:pos="567"/>
          <w:tab w:val="left" w:leader="dot" w:pos="8505"/>
        </w:tabs>
        <w:overflowPunct w:val="0"/>
        <w:autoSpaceDE w:val="0"/>
        <w:autoSpaceDN w:val="0"/>
        <w:adjustRightInd w:val="0"/>
        <w:spacing w:after="0" w:line="240" w:lineRule="auto"/>
        <w:ind w:left="572" w:hanging="357"/>
        <w:rPr>
          <w:rFonts w:ascii="Arial" w:hAnsi="Arial"/>
        </w:rPr>
      </w:pPr>
      <w:r w:rsidRPr="00703FAD">
        <w:rPr>
          <w:rFonts w:ascii="Arial" w:hAnsi="Arial"/>
        </w:rPr>
        <w:t>prescribed indicators and measures of service performance and the results achieved</w:t>
      </w:r>
      <w:r>
        <w:rPr>
          <w:rStyle w:val="FootnoteReference"/>
          <w:rFonts w:ascii="Arial" w:hAnsi="Arial"/>
        </w:rPr>
        <w:footnoteReference w:id="19"/>
      </w:r>
    </w:p>
    <w:p w14:paraId="2582B83B" w14:textId="6E8BA956" w:rsidR="00E20545" w:rsidRDefault="00E20545" w:rsidP="00E20545">
      <w:pPr>
        <w:pStyle w:val="BodyTextIndent"/>
        <w:numPr>
          <w:ilvl w:val="0"/>
          <w:numId w:val="29"/>
        </w:numPr>
        <w:tabs>
          <w:tab w:val="left" w:pos="567"/>
          <w:tab w:val="left" w:leader="dot" w:pos="8505"/>
        </w:tabs>
        <w:overflowPunct w:val="0"/>
        <w:autoSpaceDE w:val="0"/>
        <w:autoSpaceDN w:val="0"/>
        <w:adjustRightInd w:val="0"/>
        <w:spacing w:after="0" w:line="240" w:lineRule="auto"/>
        <w:ind w:left="572" w:hanging="357"/>
        <w:rPr>
          <w:rFonts w:ascii="Arial" w:hAnsi="Arial"/>
        </w:rPr>
      </w:pPr>
      <w:r w:rsidRPr="00703FAD">
        <w:rPr>
          <w:rFonts w:ascii="Arial" w:hAnsi="Arial"/>
        </w:rPr>
        <w:t>a statement that reviews the performance of the council against the council plan including results achieved in relation to the strategic indicators included in the council plan.</w:t>
      </w:r>
      <w:r>
        <w:rPr>
          <w:rStyle w:val="FootnoteReference"/>
          <w:rFonts w:ascii="Arial" w:hAnsi="Arial"/>
        </w:rPr>
        <w:footnoteReference w:id="20"/>
      </w:r>
    </w:p>
    <w:p w14:paraId="3399B7D3" w14:textId="77777777" w:rsidR="00AD39D8" w:rsidRPr="00703FAD" w:rsidRDefault="00AD39D8" w:rsidP="00AD39D8">
      <w:pPr>
        <w:pStyle w:val="BodyTextIndent"/>
        <w:tabs>
          <w:tab w:val="left" w:pos="567"/>
          <w:tab w:val="left" w:leader="dot" w:pos="8505"/>
        </w:tabs>
        <w:overflowPunct w:val="0"/>
        <w:autoSpaceDE w:val="0"/>
        <w:autoSpaceDN w:val="0"/>
        <w:adjustRightInd w:val="0"/>
        <w:spacing w:after="0" w:line="240" w:lineRule="auto"/>
        <w:ind w:left="572"/>
        <w:rPr>
          <w:rFonts w:ascii="Arial" w:hAnsi="Arial"/>
        </w:rPr>
      </w:pPr>
    </w:p>
    <w:p w14:paraId="4DF6A204" w14:textId="77777777" w:rsidR="007C4C1F" w:rsidRPr="00281272" w:rsidRDefault="007C4C1F" w:rsidP="007C4C1F">
      <w:pPr>
        <w:spacing w:line="240" w:lineRule="auto"/>
        <w:rPr>
          <w:rFonts w:cs="Tahoma"/>
        </w:rPr>
      </w:pPr>
    </w:p>
    <w:tbl>
      <w:tblPr>
        <w:tblStyle w:val="TableGrid"/>
        <w:tblW w:w="5000" w:type="pct"/>
        <w:tblLook w:val="04A0" w:firstRow="1" w:lastRow="0" w:firstColumn="1" w:lastColumn="0" w:noHBand="0" w:noVBand="1"/>
      </w:tblPr>
      <w:tblGrid>
        <w:gridCol w:w="2693"/>
        <w:gridCol w:w="6946"/>
      </w:tblGrid>
      <w:tr w:rsidR="007C4C1F" w:rsidRPr="00281272" w14:paraId="7A559A88" w14:textId="77777777" w:rsidTr="00DF0453">
        <w:trPr>
          <w:cnfStyle w:val="100000000000" w:firstRow="1" w:lastRow="0" w:firstColumn="0" w:lastColumn="0" w:oddVBand="0" w:evenVBand="0" w:oddHBand="0" w:evenHBand="0" w:firstRowFirstColumn="0" w:firstRowLastColumn="0" w:lastRowFirstColumn="0" w:lastRowLastColumn="0"/>
          <w:trHeight w:val="455"/>
        </w:trPr>
        <w:tc>
          <w:tcPr>
            <w:cnfStyle w:val="000000000100" w:firstRow="0" w:lastRow="0" w:firstColumn="0" w:lastColumn="0" w:oddVBand="0" w:evenVBand="0" w:oddHBand="0" w:evenHBand="0" w:firstRowFirstColumn="1" w:firstRowLastColumn="0" w:lastRowFirstColumn="0" w:lastRowLastColumn="0"/>
            <w:tcW w:w="1397" w:type="pct"/>
          </w:tcPr>
          <w:p w14:paraId="09B25FF4" w14:textId="77777777" w:rsidR="007C4C1F" w:rsidRPr="007408D8" w:rsidRDefault="007C4C1F" w:rsidP="00DF0453">
            <w:pPr>
              <w:spacing w:line="240" w:lineRule="auto"/>
              <w:rPr>
                <w:rFonts w:ascii="Arial" w:hAnsi="Arial"/>
                <w:b/>
                <w:color w:val="FFFFFF"/>
                <w:sz w:val="20"/>
              </w:rPr>
            </w:pPr>
            <w:r w:rsidRPr="003C4C5E">
              <w:rPr>
                <w:rFonts w:ascii="Arial" w:hAnsi="Arial"/>
                <w:color w:val="FFFFFF"/>
              </w:rPr>
              <w:br w:type="page"/>
            </w:r>
            <w:r w:rsidRPr="003C4C5E">
              <w:rPr>
                <w:rFonts w:ascii="Arial" w:hAnsi="Arial"/>
                <w:b/>
                <w:color w:val="FFFFFF"/>
              </w:rPr>
              <w:t>Role</w:t>
            </w:r>
          </w:p>
        </w:tc>
        <w:tc>
          <w:tcPr>
            <w:tcW w:w="3603" w:type="pct"/>
          </w:tcPr>
          <w:p w14:paraId="1B17C7B8" w14:textId="77777777" w:rsidR="007C4C1F" w:rsidRPr="007408D8" w:rsidRDefault="007C4C1F" w:rsidP="00DF0453">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b/>
                <w:color w:val="FFFFFF"/>
                <w:sz w:val="20"/>
              </w:rPr>
            </w:pPr>
            <w:r w:rsidRPr="003C4C5E">
              <w:rPr>
                <w:rFonts w:ascii="Arial" w:hAnsi="Arial"/>
                <w:b/>
                <w:color w:val="FFFFFF"/>
              </w:rPr>
              <w:t>Responsibilities</w:t>
            </w:r>
          </w:p>
        </w:tc>
      </w:tr>
      <w:tr w:rsidR="007C4C1F" w:rsidRPr="00281272" w14:paraId="2574039F" w14:textId="77777777" w:rsidTr="00DF0453">
        <w:tc>
          <w:tcPr>
            <w:tcW w:w="1397" w:type="pct"/>
          </w:tcPr>
          <w:p w14:paraId="4116588E" w14:textId="77777777" w:rsidR="007C4C1F" w:rsidRPr="007408D8" w:rsidRDefault="007C4C1F" w:rsidP="00DF0453">
            <w:pPr>
              <w:spacing w:line="240" w:lineRule="auto"/>
              <w:rPr>
                <w:rFonts w:ascii="Arial" w:hAnsi="Arial"/>
                <w:b/>
                <w:sz w:val="20"/>
              </w:rPr>
            </w:pPr>
            <w:r w:rsidRPr="003C4C5E">
              <w:rPr>
                <w:rFonts w:ascii="Arial" w:hAnsi="Arial"/>
                <w:b/>
              </w:rPr>
              <w:t>Service area officer</w:t>
            </w:r>
          </w:p>
        </w:tc>
        <w:tc>
          <w:tcPr>
            <w:tcW w:w="3603" w:type="pct"/>
          </w:tcPr>
          <w:p w14:paraId="115010E3"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extract /collate data to calculate results</w:t>
            </w:r>
          </w:p>
          <w:p w14:paraId="47A48B03"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request and obtain data from third parties (if applicable)</w:t>
            </w:r>
          </w:p>
          <w:p w14:paraId="0E75D4EC"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critically review data to ensure the data is accurate and complete</w:t>
            </w:r>
          </w:p>
          <w:p w14:paraId="59762B9D"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 xml:space="preserve">provide supporting evidence in preparation for management review </w:t>
            </w:r>
          </w:p>
        </w:tc>
      </w:tr>
      <w:tr w:rsidR="007C4C1F" w:rsidRPr="00281272" w14:paraId="7B4ED518" w14:textId="77777777" w:rsidTr="00DF0453">
        <w:tc>
          <w:tcPr>
            <w:tcW w:w="1397" w:type="pct"/>
          </w:tcPr>
          <w:p w14:paraId="6EBBBF94" w14:textId="77777777" w:rsidR="007C4C1F" w:rsidRPr="007408D8" w:rsidRDefault="007C4C1F" w:rsidP="00DF0453">
            <w:pPr>
              <w:spacing w:line="240" w:lineRule="auto"/>
              <w:rPr>
                <w:rFonts w:ascii="Arial" w:hAnsi="Arial"/>
                <w:b/>
                <w:sz w:val="20"/>
              </w:rPr>
            </w:pPr>
            <w:r w:rsidRPr="003C4C5E">
              <w:rPr>
                <w:rFonts w:ascii="Arial" w:hAnsi="Arial"/>
                <w:b/>
              </w:rPr>
              <w:t>Service area manager/director</w:t>
            </w:r>
          </w:p>
        </w:tc>
        <w:tc>
          <w:tcPr>
            <w:tcW w:w="3603" w:type="pct"/>
          </w:tcPr>
          <w:p w14:paraId="33B18248"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review results</w:t>
            </w:r>
          </w:p>
          <w:p w14:paraId="3BDFE530"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review the supporting source data to verify the calculation of the results</w:t>
            </w:r>
          </w:p>
          <w:p w14:paraId="176844E5"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investigate unusual or unexpected results</w:t>
            </w:r>
          </w:p>
          <w:p w14:paraId="1627D298"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monitor negative or unanticipated trends and recommend options for an appropriate response</w:t>
            </w:r>
          </w:p>
          <w:p w14:paraId="10C6DD0D"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 xml:space="preserve">provide explanations for material variations </w:t>
            </w:r>
          </w:p>
          <w:p w14:paraId="381AE84E"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provide assurance representations to EMT as to the accuracy and completeness of the results and the adequacy of the supporting source data</w:t>
            </w:r>
          </w:p>
        </w:tc>
      </w:tr>
      <w:tr w:rsidR="007C4C1F" w:rsidRPr="00281272" w14:paraId="4D8CE901" w14:textId="77777777" w:rsidTr="00DF0453">
        <w:tc>
          <w:tcPr>
            <w:tcW w:w="1397" w:type="pct"/>
          </w:tcPr>
          <w:p w14:paraId="1A51F4FA" w14:textId="77777777" w:rsidR="007C4C1F" w:rsidRPr="007408D8" w:rsidRDefault="007C4C1F" w:rsidP="00DF0453">
            <w:pPr>
              <w:spacing w:line="240" w:lineRule="auto"/>
              <w:rPr>
                <w:rFonts w:ascii="Arial" w:hAnsi="Arial"/>
                <w:b/>
                <w:sz w:val="20"/>
              </w:rPr>
            </w:pPr>
            <w:r w:rsidRPr="003C4C5E">
              <w:rPr>
                <w:rFonts w:ascii="Arial" w:hAnsi="Arial"/>
                <w:b/>
              </w:rPr>
              <w:t>Performance reporting officer</w:t>
            </w:r>
            <w:r>
              <w:rPr>
                <w:rStyle w:val="FootnoteReference"/>
                <w:rFonts w:ascii="Arial" w:hAnsi="Arial"/>
                <w:b/>
              </w:rPr>
              <w:footnoteReference w:id="21"/>
            </w:r>
          </w:p>
        </w:tc>
        <w:tc>
          <w:tcPr>
            <w:tcW w:w="3603" w:type="pct"/>
          </w:tcPr>
          <w:p w14:paraId="552FED04"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prepare the performance reporting workplan and timetable</w:t>
            </w:r>
          </w:p>
          <w:p w14:paraId="2AA49642"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communicate requirements to responsible service areas</w:t>
            </w:r>
          </w:p>
          <w:p w14:paraId="072539B9"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 xml:space="preserve">collate quarterly and </w:t>
            </w:r>
            <w:proofErr w:type="gramStart"/>
            <w:r w:rsidRPr="003C4C5E">
              <w:rPr>
                <w:rFonts w:ascii="Arial" w:hAnsi="Arial"/>
                <w:szCs w:val="22"/>
              </w:rPr>
              <w:t>final results</w:t>
            </w:r>
            <w:proofErr w:type="gramEnd"/>
            <w:r w:rsidRPr="003C4C5E">
              <w:rPr>
                <w:rFonts w:ascii="Arial" w:hAnsi="Arial"/>
                <w:szCs w:val="22"/>
              </w:rPr>
              <w:t xml:space="preserve"> to be reported</w:t>
            </w:r>
          </w:p>
          <w:p w14:paraId="3A241638"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provide quarterly performance reports to the EMT, audit committee and Council</w:t>
            </w:r>
          </w:p>
          <w:p w14:paraId="15753C09"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prepare the governance and management checklist, service performance indicators and other performance information disclosures for review</w:t>
            </w:r>
          </w:p>
        </w:tc>
      </w:tr>
      <w:tr w:rsidR="007C4C1F" w:rsidRPr="00281272" w14:paraId="2CA606AD" w14:textId="77777777" w:rsidTr="00DF0453">
        <w:tc>
          <w:tcPr>
            <w:tcW w:w="1397" w:type="pct"/>
          </w:tcPr>
          <w:p w14:paraId="31D3ACFF" w14:textId="77777777" w:rsidR="007C4C1F" w:rsidRPr="007408D8" w:rsidRDefault="007C4C1F" w:rsidP="00DF0453">
            <w:pPr>
              <w:spacing w:line="240" w:lineRule="auto"/>
              <w:rPr>
                <w:rFonts w:ascii="Arial" w:hAnsi="Arial"/>
                <w:b/>
                <w:sz w:val="20"/>
              </w:rPr>
            </w:pPr>
            <w:r w:rsidRPr="003C4C5E">
              <w:rPr>
                <w:rFonts w:ascii="Arial" w:hAnsi="Arial"/>
                <w:b/>
              </w:rPr>
              <w:t>Executive Management Team (EMT)</w:t>
            </w:r>
          </w:p>
        </w:tc>
        <w:tc>
          <w:tcPr>
            <w:tcW w:w="3603" w:type="pct"/>
          </w:tcPr>
          <w:p w14:paraId="20A0801D"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 xml:space="preserve">receive and consider quarterly performance reports </w:t>
            </w:r>
          </w:p>
          <w:p w14:paraId="485FAB55"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consider recommendations for intervention where unfavourable or unanticipated trends are identified</w:t>
            </w:r>
          </w:p>
          <w:p w14:paraId="193CAAB5"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review the draft governance and management checklist, service performance indicators and other performance information disclosures and consider the results in the context of the quarterly reports received throughout the year</w:t>
            </w:r>
          </w:p>
          <w:p w14:paraId="476D9887"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 xml:space="preserve">identify material variations at the council level for explanation (i.e. in the context of the council’s priorities) </w:t>
            </w:r>
          </w:p>
          <w:p w14:paraId="5281446A"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review the assurance representations provided by service area managers/directors</w:t>
            </w:r>
          </w:p>
          <w:p w14:paraId="442A7A63"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provide a recommendation to the CEO and principal accounting officer</w:t>
            </w:r>
          </w:p>
        </w:tc>
      </w:tr>
      <w:tr w:rsidR="007C4C1F" w:rsidRPr="00281272" w14:paraId="6CDE41AC" w14:textId="77777777" w:rsidTr="00DF0453">
        <w:tc>
          <w:tcPr>
            <w:tcW w:w="1397" w:type="pct"/>
          </w:tcPr>
          <w:p w14:paraId="785AE519" w14:textId="77777777" w:rsidR="007C4C1F" w:rsidRPr="007408D8" w:rsidRDefault="007C4C1F" w:rsidP="00DF0453">
            <w:pPr>
              <w:spacing w:line="240" w:lineRule="auto"/>
              <w:rPr>
                <w:rFonts w:ascii="Arial" w:hAnsi="Arial"/>
                <w:b/>
                <w:sz w:val="20"/>
              </w:rPr>
            </w:pPr>
            <w:r w:rsidRPr="003C4C5E">
              <w:rPr>
                <w:rFonts w:ascii="Arial" w:hAnsi="Arial"/>
                <w:b/>
              </w:rPr>
              <w:t>Chief Executive Officer (CEO)</w:t>
            </w:r>
          </w:p>
        </w:tc>
        <w:tc>
          <w:tcPr>
            <w:tcW w:w="3603" w:type="pct"/>
          </w:tcPr>
          <w:p w14:paraId="5213F082"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review and approve the draft governance and management checklist</w:t>
            </w:r>
          </w:p>
          <w:p w14:paraId="61FE91F4"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review the materiality levels adopted in identifying the variations requiring explanations for the service performance indicators</w:t>
            </w:r>
          </w:p>
          <w:p w14:paraId="7E32189A"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review and approve the draft explanations for material variations for the service performance indicators</w:t>
            </w:r>
          </w:p>
          <w:p w14:paraId="62E6B96A"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review the recommendation provided by EMT for the draft service performance indicators and other performance information disclosures</w:t>
            </w:r>
          </w:p>
          <w:p w14:paraId="4863FFE2"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provide a recommendation to the audit committee</w:t>
            </w:r>
          </w:p>
          <w:p w14:paraId="3F5C5BEA"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provide a recommendation to the council</w:t>
            </w:r>
          </w:p>
          <w:p w14:paraId="553EFF8A"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certify the governance and management checklist</w:t>
            </w:r>
          </w:p>
        </w:tc>
      </w:tr>
      <w:tr w:rsidR="007C4C1F" w:rsidRPr="00281272" w14:paraId="54E07983" w14:textId="77777777" w:rsidTr="00DF0453">
        <w:tc>
          <w:tcPr>
            <w:tcW w:w="1397" w:type="pct"/>
          </w:tcPr>
          <w:p w14:paraId="258A5CF2" w14:textId="1B028F42" w:rsidR="007C4C1F" w:rsidRPr="007408D8" w:rsidRDefault="007C4C1F" w:rsidP="00DF0453">
            <w:pPr>
              <w:spacing w:line="240" w:lineRule="auto"/>
              <w:rPr>
                <w:rFonts w:ascii="Arial" w:hAnsi="Arial"/>
                <w:b/>
                <w:sz w:val="20"/>
              </w:rPr>
            </w:pPr>
            <w:r w:rsidRPr="003C4C5E">
              <w:rPr>
                <w:rFonts w:ascii="Arial" w:hAnsi="Arial"/>
                <w:b/>
              </w:rPr>
              <w:t>Audit committee</w:t>
            </w:r>
          </w:p>
        </w:tc>
        <w:tc>
          <w:tcPr>
            <w:tcW w:w="3603" w:type="pct"/>
          </w:tcPr>
          <w:p w14:paraId="481C7453" w14:textId="4DD3C1FD"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 xml:space="preserve">receive and consider quarterly performance reports </w:t>
            </w:r>
          </w:p>
          <w:p w14:paraId="06A767C7"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review the draft governance and management checklist, service performance indicator and other performance information disclosures and consider the results in the context of the quarterly reports received throughout the year challenging any unusual or unexpected results</w:t>
            </w:r>
          </w:p>
          <w:p w14:paraId="5F44E5AE"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lastRenderedPageBreak/>
              <w:t>enquire as to the internal control framework and level of assurance received around the accuracy and completeness of the information reported</w:t>
            </w:r>
          </w:p>
          <w:p w14:paraId="712C1A60"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review the report of operations to ensure that it is consistent with the audited financial statements and performance statement</w:t>
            </w:r>
          </w:p>
          <w:p w14:paraId="43FCD0BB"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review the recommendation provided by the CEO for the draft governance and management checklist, service performance indicators and other performance information disclosures</w:t>
            </w:r>
          </w:p>
        </w:tc>
      </w:tr>
      <w:tr w:rsidR="007C4C1F" w:rsidRPr="00281272" w14:paraId="07861A52" w14:textId="77777777" w:rsidTr="00DF0453">
        <w:trPr>
          <w:trHeight w:val="1073"/>
        </w:trPr>
        <w:tc>
          <w:tcPr>
            <w:tcW w:w="1397" w:type="pct"/>
          </w:tcPr>
          <w:p w14:paraId="42A27FCA" w14:textId="77777777" w:rsidR="007C4C1F" w:rsidRPr="007408D8" w:rsidRDefault="007C4C1F" w:rsidP="00DF0453">
            <w:pPr>
              <w:spacing w:line="240" w:lineRule="auto"/>
              <w:rPr>
                <w:rFonts w:ascii="Arial" w:hAnsi="Arial"/>
                <w:b/>
                <w:sz w:val="20"/>
              </w:rPr>
            </w:pPr>
            <w:r w:rsidRPr="003C4C5E">
              <w:rPr>
                <w:rFonts w:ascii="Arial" w:hAnsi="Arial"/>
                <w:b/>
              </w:rPr>
              <w:lastRenderedPageBreak/>
              <w:t>Council</w:t>
            </w:r>
          </w:p>
        </w:tc>
        <w:tc>
          <w:tcPr>
            <w:tcW w:w="3603" w:type="pct"/>
          </w:tcPr>
          <w:p w14:paraId="6F0D431E"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 xml:space="preserve">receive and consider quarterly performance reports </w:t>
            </w:r>
          </w:p>
          <w:p w14:paraId="6AD4D4D3"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have the mayor certify the governance and management checklist</w:t>
            </w:r>
          </w:p>
          <w:p w14:paraId="01F59778"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submit the annual report to the Minister</w:t>
            </w:r>
          </w:p>
          <w:p w14:paraId="45C090F6" w14:textId="77777777" w:rsidR="007C4C1F" w:rsidRPr="007408D8" w:rsidRDefault="007C4C1F" w:rsidP="007C4C1F">
            <w:pPr>
              <w:pStyle w:val="BodyTextIndent"/>
              <w:numPr>
                <w:ilvl w:val="0"/>
                <w:numId w:val="30"/>
              </w:numPr>
              <w:tabs>
                <w:tab w:val="left" w:pos="317"/>
                <w:tab w:val="left" w:leader="dot" w:pos="8505"/>
              </w:tabs>
              <w:overflowPunct w:val="0"/>
              <w:autoSpaceDE w:val="0"/>
              <w:autoSpaceDN w:val="0"/>
              <w:adjustRightInd w:val="0"/>
              <w:spacing w:after="0" w:line="240" w:lineRule="auto"/>
              <w:ind w:left="317" w:hanging="317"/>
              <w:contextualSpacing/>
              <w:rPr>
                <w:rFonts w:ascii="Arial" w:hAnsi="Arial"/>
                <w:sz w:val="20"/>
                <w:szCs w:val="22"/>
              </w:rPr>
            </w:pPr>
            <w:r w:rsidRPr="003C4C5E">
              <w:rPr>
                <w:rFonts w:ascii="Arial" w:hAnsi="Arial"/>
                <w:szCs w:val="22"/>
              </w:rPr>
              <w:t>consider the annual report at a meeting of the council.</w:t>
            </w:r>
          </w:p>
        </w:tc>
      </w:tr>
    </w:tbl>
    <w:p w14:paraId="34BA68B5" w14:textId="77777777" w:rsidR="005B5220" w:rsidRPr="00281272" w:rsidRDefault="005B5220" w:rsidP="005B5220">
      <w:pPr>
        <w:spacing w:line="240" w:lineRule="auto"/>
        <w:rPr>
          <w:rFonts w:cs="Tahoma"/>
        </w:rPr>
      </w:pPr>
    </w:p>
    <w:p w14:paraId="6E4FBB72" w14:textId="77777777" w:rsidR="005B5220" w:rsidRPr="003C4C5E" w:rsidRDefault="005B5220" w:rsidP="005B5220">
      <w:pPr>
        <w:spacing w:line="240" w:lineRule="auto"/>
        <w:rPr>
          <w:rFonts w:ascii="Arial" w:hAnsi="Arial"/>
        </w:rPr>
      </w:pPr>
      <w:r w:rsidRPr="003C4C5E">
        <w:rPr>
          <w:rFonts w:ascii="Arial" w:hAnsi="Arial"/>
        </w:rPr>
        <w:t>In addition to the above key parties, it is recommended that councils establish a performance reporting team to improve the coordination and integration of the performance reporting process. The team should be made up of the performance reporting officer, service area officers and principle accounting officer.</w:t>
      </w:r>
    </w:p>
    <w:p w14:paraId="03D70080" w14:textId="77777777" w:rsidR="005B5220" w:rsidRPr="003C4C5E" w:rsidRDefault="005B5220" w:rsidP="005B5220">
      <w:pPr>
        <w:spacing w:line="240" w:lineRule="auto"/>
        <w:rPr>
          <w:rFonts w:ascii="Arial" w:hAnsi="Arial"/>
        </w:rPr>
      </w:pPr>
    </w:p>
    <w:p w14:paraId="6A3ADA2E" w14:textId="77777777" w:rsidR="005B5220" w:rsidRPr="003C4C5E" w:rsidRDefault="005B5220" w:rsidP="005B5220">
      <w:pPr>
        <w:spacing w:line="240" w:lineRule="auto"/>
        <w:rPr>
          <w:rFonts w:ascii="Arial" w:hAnsi="Arial"/>
        </w:rPr>
      </w:pPr>
      <w:r w:rsidRPr="003C4C5E">
        <w:rPr>
          <w:rFonts w:ascii="Arial" w:hAnsi="Arial"/>
        </w:rPr>
        <w:t xml:space="preserve">Each of the parties in the above table also has similar responsibilities </w:t>
      </w:r>
      <w:proofErr w:type="gramStart"/>
      <w:r w:rsidRPr="003C4C5E">
        <w:rPr>
          <w:rFonts w:ascii="Arial" w:hAnsi="Arial"/>
        </w:rPr>
        <w:t>in regard to</w:t>
      </w:r>
      <w:proofErr w:type="gramEnd"/>
      <w:r w:rsidRPr="003C4C5E">
        <w:rPr>
          <w:rFonts w:ascii="Arial" w:hAnsi="Arial"/>
        </w:rPr>
        <w:t xml:space="preserve"> performance information disclosed in the performance statement in the annual report including the prescribed indicators and measures of service performance outcome, financial performance and sustainable capacity and the results for each indicator</w:t>
      </w:r>
      <w:r>
        <w:rPr>
          <w:rStyle w:val="FootnoteReference"/>
          <w:rFonts w:ascii="Arial" w:hAnsi="Arial"/>
        </w:rPr>
        <w:footnoteReference w:id="22"/>
      </w:r>
    </w:p>
    <w:p w14:paraId="7930FA87" w14:textId="5463D90B" w:rsidR="00AC1B0F" w:rsidRDefault="00AC1B0F" w:rsidP="00766843">
      <w:pPr>
        <w:spacing w:line="240" w:lineRule="auto"/>
        <w:jc w:val="both"/>
        <w:rPr>
          <w:rFonts w:ascii="Arial" w:hAnsi="Arial"/>
        </w:rPr>
      </w:pPr>
    </w:p>
    <w:p w14:paraId="158A6207" w14:textId="779C0107" w:rsidR="005B5220" w:rsidRDefault="000A23DC" w:rsidP="00766843">
      <w:pPr>
        <w:spacing w:line="240" w:lineRule="auto"/>
        <w:jc w:val="both"/>
        <w:rPr>
          <w:rFonts w:ascii="Arial" w:hAnsi="Arial"/>
        </w:rPr>
      </w:pPr>
      <w:r>
        <w:rPr>
          <w:rFonts w:cs="Tahoma"/>
          <w:noProof/>
        </w:rPr>
        <mc:AlternateContent>
          <mc:Choice Requires="wps">
            <w:drawing>
              <wp:inline distT="0" distB="0" distL="0" distR="0" wp14:anchorId="4F46CDB7" wp14:editId="06181199">
                <wp:extent cx="6120765" cy="806879"/>
                <wp:effectExtent l="0" t="0" r="13335" b="12700"/>
                <wp:docPr id="64"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806879"/>
                        </a:xfrm>
                        <a:prstGeom prst="roundRect">
                          <a:avLst>
                            <a:gd name="adj" fmla="val 0"/>
                          </a:avLst>
                        </a:prstGeom>
                        <a:solidFill>
                          <a:srgbClr val="FFFFFF"/>
                        </a:solidFill>
                        <a:ln w="9525">
                          <a:solidFill>
                            <a:srgbClr val="C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58866CEB" w14:textId="77777777" w:rsidR="00DF0453" w:rsidRPr="003C4C5E" w:rsidRDefault="00DF0453" w:rsidP="000A23DC">
                            <w:pPr>
                              <w:spacing w:before="120" w:after="120" w:line="240" w:lineRule="auto"/>
                              <w:rPr>
                                <w:rFonts w:ascii="Arial" w:hAnsi="Arial"/>
                                <w:color w:val="C00000"/>
                                <w:sz w:val="24"/>
                              </w:rPr>
                            </w:pPr>
                            <w:r w:rsidRPr="003C4C5E">
                              <w:rPr>
                                <w:rFonts w:ascii="Arial" w:hAnsi="Arial"/>
                                <w:color w:val="C00000"/>
                                <w:sz w:val="24"/>
                              </w:rPr>
                              <w:t xml:space="preserve">For </w:t>
                            </w:r>
                            <w:r w:rsidRPr="003C4C5E">
                              <w:rPr>
                                <w:rFonts w:ascii="Arial" w:hAnsi="Arial"/>
                                <w:b/>
                                <w:color w:val="C00000"/>
                                <w:sz w:val="24"/>
                              </w:rPr>
                              <w:t>further information</w:t>
                            </w:r>
                            <w:r w:rsidRPr="003C4C5E">
                              <w:rPr>
                                <w:rFonts w:ascii="Arial" w:hAnsi="Arial"/>
                                <w:color w:val="C00000"/>
                                <w:sz w:val="24"/>
                              </w:rPr>
                              <w:t xml:space="preserve"> refer to:</w:t>
                            </w:r>
                          </w:p>
                          <w:p w14:paraId="380D5B4C" w14:textId="34A02FFE" w:rsidR="00DF0453" w:rsidRPr="003C4C5E" w:rsidRDefault="00DF0453" w:rsidP="000A23DC">
                            <w:pPr>
                              <w:numPr>
                                <w:ilvl w:val="0"/>
                                <w:numId w:val="14"/>
                              </w:numPr>
                              <w:spacing w:before="120" w:after="120" w:line="240" w:lineRule="auto"/>
                              <w:ind w:left="426"/>
                              <w:rPr>
                                <w:rFonts w:ascii="Arial" w:hAnsi="Arial"/>
                              </w:rPr>
                            </w:pPr>
                            <w:r w:rsidRPr="003C4C5E">
                              <w:rPr>
                                <w:rFonts w:ascii="Arial" w:hAnsi="Arial"/>
                              </w:rPr>
                              <w:t>Department of Environment, Land, Water and Planning (20</w:t>
                            </w:r>
                            <w:r w:rsidRPr="00835B54">
                              <w:rPr>
                                <w:rFonts w:ascii="Arial" w:hAnsi="Arial"/>
                              </w:rPr>
                              <w:t>20</w:t>
                            </w:r>
                            <w:r w:rsidRPr="003C4C5E">
                              <w:rPr>
                                <w:rFonts w:ascii="Arial" w:hAnsi="Arial"/>
                              </w:rPr>
                              <w:t xml:space="preserve">), </w:t>
                            </w:r>
                            <w:r w:rsidRPr="003C4C5E">
                              <w:rPr>
                                <w:rFonts w:ascii="Arial" w:hAnsi="Arial"/>
                                <w:i/>
                              </w:rPr>
                              <w:t xml:space="preserve">Local Government Better Practice Guide Performance Statement, </w:t>
                            </w:r>
                            <w:r w:rsidRPr="003C4C5E">
                              <w:rPr>
                                <w:rFonts w:ascii="Arial" w:hAnsi="Arial"/>
                              </w:rPr>
                              <w:t>State of Victoria</w:t>
                            </w:r>
                          </w:p>
                          <w:p w14:paraId="57448126" w14:textId="77777777" w:rsidR="00DF0453" w:rsidRDefault="00DF0453" w:rsidP="000A23DC"/>
                        </w:txbxContent>
                      </wps:txbx>
                      <wps:bodyPr rot="0" vert="horz" wrap="square" lIns="91440" tIns="45720" rIns="91440" bIns="45720" anchor="t" anchorCtr="0" upright="1">
                        <a:noAutofit/>
                      </wps:bodyPr>
                    </wps:wsp>
                  </a:graphicData>
                </a:graphic>
              </wp:inline>
            </w:drawing>
          </mc:Choice>
          <mc:Fallback>
            <w:pict>
              <v:roundrect w14:anchorId="4F46CDB7" id="AutoShape 699" o:spid="_x0000_s1031" style="width:481.95pt;height:63.5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" strokecolor="#c00000">
                <v:shadow opacity=".5" offset="-6pt,-6pt"/>
                <v:textbox>
                  <w:txbxContent>
                    <w:p w14:paraId="58866CEB" w14:textId="77777777" w:rsidR="00DF0453" w:rsidRPr="003C4C5E" w:rsidRDefault="00DF0453" w:rsidP="000A23DC">
                      <w:pPr>
                        <w:spacing w:before="120" w:after="120" w:line="240" w:lineRule="auto"/>
                        <w:rPr>
                          <w:rFonts w:ascii="Arial" w:hAnsi="Arial"/>
                          <w:color w:val="C00000"/>
                          <w:sz w:val="24"/>
                        </w:rPr>
                      </w:pPr>
                      <w:r w:rsidRPr="003C4C5E">
                        <w:rPr>
                          <w:rFonts w:ascii="Arial" w:hAnsi="Arial"/>
                          <w:color w:val="C00000"/>
                          <w:sz w:val="24"/>
                        </w:rPr>
                        <w:t xml:space="preserve">For </w:t>
                      </w:r>
                      <w:r w:rsidRPr="003C4C5E">
                        <w:rPr>
                          <w:rFonts w:ascii="Arial" w:hAnsi="Arial"/>
                          <w:b/>
                          <w:color w:val="C00000"/>
                          <w:sz w:val="24"/>
                        </w:rPr>
                        <w:t>further information</w:t>
                      </w:r>
                      <w:r w:rsidRPr="003C4C5E">
                        <w:rPr>
                          <w:rFonts w:ascii="Arial" w:hAnsi="Arial"/>
                          <w:color w:val="C00000"/>
                          <w:sz w:val="24"/>
                        </w:rPr>
                        <w:t xml:space="preserve"> refer to:</w:t>
                      </w:r>
                    </w:p>
                    <w:p w14:paraId="380D5B4C" w14:textId="34A02FFE" w:rsidR="00DF0453" w:rsidRPr="003C4C5E" w:rsidRDefault="00DF0453" w:rsidP="000A23DC">
                      <w:pPr>
                        <w:numPr>
                          <w:ilvl w:val="0"/>
                          <w:numId w:val="14"/>
                        </w:numPr>
                        <w:spacing w:before="120" w:after="120" w:line="240" w:lineRule="auto"/>
                        <w:ind w:left="426"/>
                        <w:rPr>
                          <w:rFonts w:ascii="Arial" w:hAnsi="Arial"/>
                        </w:rPr>
                      </w:pPr>
                      <w:r w:rsidRPr="003C4C5E">
                        <w:rPr>
                          <w:rFonts w:ascii="Arial" w:hAnsi="Arial"/>
                        </w:rPr>
                        <w:t>Department of Environment, Land, Water and Planning (20</w:t>
                      </w:r>
                      <w:r w:rsidRPr="00835B54">
                        <w:rPr>
                          <w:rFonts w:ascii="Arial" w:hAnsi="Arial"/>
                        </w:rPr>
                        <w:t>20</w:t>
                      </w:r>
                      <w:r w:rsidRPr="003C4C5E">
                        <w:rPr>
                          <w:rFonts w:ascii="Arial" w:hAnsi="Arial"/>
                        </w:rPr>
                        <w:t xml:space="preserve">), </w:t>
                      </w:r>
                      <w:r w:rsidRPr="003C4C5E">
                        <w:rPr>
                          <w:rFonts w:ascii="Arial" w:hAnsi="Arial"/>
                          <w:i/>
                        </w:rPr>
                        <w:t xml:space="preserve">Local Government Better Practice Guide Performance Statement, </w:t>
                      </w:r>
                      <w:r w:rsidRPr="003C4C5E">
                        <w:rPr>
                          <w:rFonts w:ascii="Arial" w:hAnsi="Arial"/>
                        </w:rPr>
                        <w:t>State of Victoria</w:t>
                      </w:r>
                    </w:p>
                    <w:p w14:paraId="57448126" w14:textId="77777777" w:rsidR="00DF0453" w:rsidRDefault="00DF0453" w:rsidP="000A23DC"/>
                  </w:txbxContent>
                </v:textbox>
                <w10:anchorlock/>
              </v:roundrect>
            </w:pict>
          </mc:Fallback>
        </mc:AlternateContent>
      </w:r>
    </w:p>
    <w:p w14:paraId="5696C08D" w14:textId="77777777" w:rsidR="000036A8" w:rsidRPr="003C4C5E" w:rsidRDefault="000036A8" w:rsidP="000036A8">
      <w:pPr>
        <w:pStyle w:val="HeadingBHeadings"/>
        <w:spacing w:before="240"/>
        <w:rPr>
          <w:rFonts w:ascii="Arial" w:eastAsia="Times New Roman" w:hAnsi="Arial" w:cs="Arial"/>
          <w:color w:val="C00000"/>
          <w:sz w:val="24"/>
        </w:rPr>
      </w:pPr>
      <w:r w:rsidRPr="003C4C5E">
        <w:rPr>
          <w:rFonts w:ascii="Arial" w:eastAsia="Times New Roman" w:hAnsi="Arial" w:cs="Arial"/>
          <w:color w:val="C00000"/>
          <w:sz w:val="24"/>
        </w:rPr>
        <w:t>Preparation of the report of operations</w:t>
      </w:r>
    </w:p>
    <w:p w14:paraId="7065CA92" w14:textId="77777777" w:rsidR="000036A8" w:rsidRPr="003C4C5E" w:rsidRDefault="000036A8" w:rsidP="000036A8">
      <w:pPr>
        <w:spacing w:before="120" w:after="60" w:line="240" w:lineRule="auto"/>
        <w:rPr>
          <w:rFonts w:ascii="Arial" w:hAnsi="Arial"/>
          <w:b/>
        </w:rPr>
      </w:pPr>
      <w:r w:rsidRPr="003C4C5E">
        <w:rPr>
          <w:rFonts w:ascii="Arial" w:hAnsi="Arial"/>
          <w:b/>
        </w:rPr>
        <w:t>Form and content</w:t>
      </w:r>
    </w:p>
    <w:p w14:paraId="0C192BB8" w14:textId="77777777" w:rsidR="000036A8" w:rsidRPr="003C4C5E" w:rsidRDefault="000036A8" w:rsidP="000036A8">
      <w:pPr>
        <w:spacing w:line="240" w:lineRule="auto"/>
        <w:rPr>
          <w:rFonts w:ascii="Arial" w:hAnsi="Arial"/>
        </w:rPr>
      </w:pPr>
      <w:r w:rsidRPr="003C4C5E">
        <w:rPr>
          <w:rFonts w:ascii="Arial" w:hAnsi="Arial"/>
        </w:rPr>
        <w:t>The Act requires a council to include a report of operations in its annual report. While the format of the report of operations is not prescribed, the Act and regulations require the report of operations to contain:</w:t>
      </w:r>
    </w:p>
    <w:p w14:paraId="3CAEDBE1" w14:textId="77777777" w:rsidR="000036A8" w:rsidRPr="003C4C5E" w:rsidRDefault="000036A8" w:rsidP="000036A8">
      <w:pPr>
        <w:numPr>
          <w:ilvl w:val="0"/>
          <w:numId w:val="31"/>
        </w:numPr>
        <w:tabs>
          <w:tab w:val="left" w:pos="567"/>
        </w:tabs>
        <w:spacing w:line="240" w:lineRule="auto"/>
        <w:ind w:left="572" w:hanging="357"/>
        <w:rPr>
          <w:rFonts w:ascii="Arial" w:hAnsi="Arial"/>
        </w:rPr>
      </w:pPr>
      <w:r w:rsidRPr="003C4C5E">
        <w:rPr>
          <w:rFonts w:ascii="Arial" w:hAnsi="Arial"/>
        </w:rPr>
        <w:t>a statement of progress in relation to the major initiatives identified in the budget</w:t>
      </w:r>
    </w:p>
    <w:p w14:paraId="1B361CC2" w14:textId="77777777" w:rsidR="000036A8" w:rsidRPr="003C4C5E" w:rsidRDefault="000036A8" w:rsidP="000036A8">
      <w:pPr>
        <w:numPr>
          <w:ilvl w:val="0"/>
          <w:numId w:val="31"/>
        </w:numPr>
        <w:tabs>
          <w:tab w:val="left" w:pos="567"/>
        </w:tabs>
        <w:spacing w:line="240" w:lineRule="auto"/>
        <w:ind w:left="572" w:hanging="357"/>
        <w:rPr>
          <w:rFonts w:ascii="Arial" w:hAnsi="Arial"/>
        </w:rPr>
      </w:pPr>
      <w:r w:rsidRPr="003C4C5E">
        <w:rPr>
          <w:rFonts w:ascii="Arial" w:hAnsi="Arial"/>
        </w:rPr>
        <w:t>the results of council’s assessment against the governance and management checklist</w:t>
      </w:r>
    </w:p>
    <w:p w14:paraId="05FA0609" w14:textId="77777777" w:rsidR="000036A8" w:rsidRPr="003C4C5E" w:rsidRDefault="000036A8" w:rsidP="000036A8">
      <w:pPr>
        <w:numPr>
          <w:ilvl w:val="0"/>
          <w:numId w:val="31"/>
        </w:numPr>
        <w:tabs>
          <w:tab w:val="left" w:pos="567"/>
        </w:tabs>
        <w:spacing w:line="240" w:lineRule="auto"/>
        <w:ind w:left="572" w:hanging="357"/>
        <w:rPr>
          <w:rFonts w:ascii="Arial" w:hAnsi="Arial"/>
        </w:rPr>
      </w:pPr>
      <w:r w:rsidRPr="003C4C5E">
        <w:rPr>
          <w:rFonts w:ascii="Arial" w:hAnsi="Arial"/>
        </w:rPr>
        <w:t>the results against the prescribed service performance indicators and measures for the financial year and three preceding years along with an explanation of material variances</w:t>
      </w:r>
      <w:r>
        <w:rPr>
          <w:rStyle w:val="FootnoteReference"/>
          <w:rFonts w:ascii="Arial" w:hAnsi="Arial"/>
        </w:rPr>
        <w:footnoteReference w:id="23"/>
      </w:r>
    </w:p>
    <w:p w14:paraId="63C64CA7" w14:textId="77777777" w:rsidR="000036A8" w:rsidRPr="003C4C5E" w:rsidRDefault="000036A8" w:rsidP="000036A8">
      <w:pPr>
        <w:numPr>
          <w:ilvl w:val="0"/>
          <w:numId w:val="31"/>
        </w:numPr>
        <w:tabs>
          <w:tab w:val="left" w:pos="567"/>
        </w:tabs>
        <w:spacing w:line="240" w:lineRule="auto"/>
        <w:ind w:left="572" w:hanging="357"/>
        <w:rPr>
          <w:rFonts w:ascii="Arial" w:hAnsi="Arial"/>
        </w:rPr>
      </w:pPr>
      <w:r w:rsidRPr="003C4C5E">
        <w:rPr>
          <w:rFonts w:ascii="Arial" w:hAnsi="Arial"/>
        </w:rPr>
        <w:t>a statement which reviews the performance of the council against the council plan including outcomes in relation to the strategic indicators in the council plan</w:t>
      </w:r>
    </w:p>
    <w:p w14:paraId="49778426" w14:textId="77777777" w:rsidR="000036A8" w:rsidRPr="003C4C5E" w:rsidRDefault="000036A8" w:rsidP="000036A8">
      <w:pPr>
        <w:numPr>
          <w:ilvl w:val="0"/>
          <w:numId w:val="31"/>
        </w:numPr>
        <w:tabs>
          <w:tab w:val="left" w:pos="567"/>
        </w:tabs>
        <w:spacing w:line="240" w:lineRule="auto"/>
        <w:ind w:left="572" w:hanging="357"/>
        <w:rPr>
          <w:rFonts w:ascii="Arial" w:hAnsi="Arial"/>
        </w:rPr>
      </w:pPr>
      <w:r w:rsidRPr="003C4C5E">
        <w:rPr>
          <w:rFonts w:ascii="Arial" w:hAnsi="Arial"/>
        </w:rPr>
        <w:t>economic or other factors which have had an impact on the council’s performance</w:t>
      </w:r>
    </w:p>
    <w:p w14:paraId="09158BB6" w14:textId="77777777" w:rsidR="000036A8" w:rsidRPr="003C4C5E" w:rsidRDefault="000036A8" w:rsidP="000036A8">
      <w:pPr>
        <w:numPr>
          <w:ilvl w:val="0"/>
          <w:numId w:val="31"/>
        </w:numPr>
        <w:tabs>
          <w:tab w:val="left" w:pos="567"/>
        </w:tabs>
        <w:spacing w:line="240" w:lineRule="auto"/>
        <w:ind w:left="572" w:hanging="357"/>
        <w:rPr>
          <w:rFonts w:ascii="Arial" w:hAnsi="Arial"/>
        </w:rPr>
      </w:pPr>
      <w:r w:rsidRPr="003C4C5E">
        <w:rPr>
          <w:rFonts w:ascii="Arial" w:hAnsi="Arial"/>
        </w:rPr>
        <w:t>major capital works expenditure</w:t>
      </w:r>
    </w:p>
    <w:p w14:paraId="1A9D79CB" w14:textId="77777777" w:rsidR="000036A8" w:rsidRPr="003C4C5E" w:rsidRDefault="000036A8" w:rsidP="000036A8">
      <w:pPr>
        <w:numPr>
          <w:ilvl w:val="0"/>
          <w:numId w:val="31"/>
        </w:numPr>
        <w:tabs>
          <w:tab w:val="left" w:pos="567"/>
        </w:tabs>
        <w:spacing w:line="240" w:lineRule="auto"/>
        <w:ind w:left="572" w:hanging="357"/>
        <w:rPr>
          <w:rFonts w:ascii="Arial" w:hAnsi="Arial"/>
        </w:rPr>
      </w:pPr>
      <w:r w:rsidRPr="003C4C5E">
        <w:rPr>
          <w:rFonts w:ascii="Arial" w:hAnsi="Arial"/>
        </w:rPr>
        <w:t>major changes which have taken place during the financial year and the reasons for those changes</w:t>
      </w:r>
    </w:p>
    <w:p w14:paraId="26562ED3" w14:textId="77777777" w:rsidR="000036A8" w:rsidRPr="003C4C5E" w:rsidRDefault="000036A8" w:rsidP="000036A8">
      <w:pPr>
        <w:numPr>
          <w:ilvl w:val="0"/>
          <w:numId w:val="31"/>
        </w:numPr>
        <w:tabs>
          <w:tab w:val="left" w:pos="567"/>
        </w:tabs>
        <w:spacing w:line="240" w:lineRule="auto"/>
        <w:ind w:left="572" w:hanging="357"/>
        <w:rPr>
          <w:rFonts w:ascii="Arial" w:hAnsi="Arial"/>
        </w:rPr>
      </w:pPr>
      <w:r w:rsidRPr="003C4C5E">
        <w:rPr>
          <w:rFonts w:ascii="Arial" w:hAnsi="Arial"/>
        </w:rPr>
        <w:t>other major achievements</w:t>
      </w:r>
    </w:p>
    <w:p w14:paraId="534F1278" w14:textId="77777777" w:rsidR="000036A8" w:rsidRPr="003C4C5E" w:rsidRDefault="000036A8" w:rsidP="000036A8">
      <w:pPr>
        <w:numPr>
          <w:ilvl w:val="0"/>
          <w:numId w:val="31"/>
        </w:numPr>
        <w:tabs>
          <w:tab w:val="left" w:pos="567"/>
        </w:tabs>
        <w:spacing w:line="240" w:lineRule="auto"/>
        <w:ind w:left="572" w:hanging="357"/>
        <w:rPr>
          <w:rFonts w:ascii="Arial" w:hAnsi="Arial"/>
        </w:rPr>
      </w:pPr>
      <w:r w:rsidRPr="003C4C5E">
        <w:rPr>
          <w:rFonts w:ascii="Arial" w:hAnsi="Arial"/>
        </w:rPr>
        <w:t>the services funded in the budget and the persons or sections of the community who are provided the services</w:t>
      </w:r>
    </w:p>
    <w:p w14:paraId="1B8459D1" w14:textId="77777777" w:rsidR="000036A8" w:rsidRPr="003C4C5E" w:rsidRDefault="000036A8" w:rsidP="000036A8">
      <w:pPr>
        <w:numPr>
          <w:ilvl w:val="0"/>
          <w:numId w:val="31"/>
        </w:numPr>
        <w:tabs>
          <w:tab w:val="left" w:pos="567"/>
        </w:tabs>
        <w:spacing w:line="240" w:lineRule="auto"/>
        <w:ind w:left="572" w:hanging="357"/>
        <w:rPr>
          <w:rFonts w:ascii="Arial" w:hAnsi="Arial"/>
          <w:b/>
        </w:rPr>
      </w:pPr>
      <w:r w:rsidRPr="003C4C5E">
        <w:rPr>
          <w:rFonts w:ascii="Arial" w:hAnsi="Arial"/>
        </w:rPr>
        <w:t>information about the councillors, senior management, organisational structure and contact details</w:t>
      </w:r>
    </w:p>
    <w:p w14:paraId="3F7660B2" w14:textId="77777777" w:rsidR="000036A8" w:rsidRPr="007408D8" w:rsidRDefault="000036A8" w:rsidP="000036A8">
      <w:pPr>
        <w:numPr>
          <w:ilvl w:val="0"/>
          <w:numId w:val="31"/>
        </w:numPr>
        <w:tabs>
          <w:tab w:val="left" w:pos="567"/>
        </w:tabs>
        <w:spacing w:line="240" w:lineRule="auto"/>
        <w:ind w:left="572" w:hanging="357"/>
        <w:rPr>
          <w:rFonts w:ascii="Arial" w:hAnsi="Arial"/>
          <w:b/>
        </w:rPr>
      </w:pPr>
      <w:r w:rsidRPr="003C4C5E">
        <w:rPr>
          <w:rFonts w:ascii="Arial" w:hAnsi="Arial"/>
        </w:rPr>
        <w:t>a summary of the number, gender and employment classification of council staff including details of any equal opportunity program.</w:t>
      </w:r>
      <w:r>
        <w:rPr>
          <w:rStyle w:val="FootnoteReference"/>
          <w:rFonts w:ascii="Arial" w:hAnsi="Arial"/>
        </w:rPr>
        <w:footnoteReference w:id="24"/>
      </w:r>
    </w:p>
    <w:p w14:paraId="3B68683A" w14:textId="77777777" w:rsidR="000036A8" w:rsidRPr="003C4C5E" w:rsidRDefault="000036A8" w:rsidP="000036A8">
      <w:pPr>
        <w:tabs>
          <w:tab w:val="left" w:pos="567"/>
        </w:tabs>
        <w:spacing w:line="240" w:lineRule="auto"/>
        <w:rPr>
          <w:rFonts w:ascii="Arial" w:hAnsi="Arial"/>
          <w:b/>
        </w:rPr>
      </w:pPr>
    </w:p>
    <w:p w14:paraId="2F735190" w14:textId="75901BCC" w:rsidR="000036A8" w:rsidRPr="003C4C5E" w:rsidRDefault="000036A8" w:rsidP="000036A8">
      <w:pPr>
        <w:spacing w:before="120" w:after="60" w:line="240" w:lineRule="auto"/>
        <w:rPr>
          <w:rFonts w:ascii="Arial" w:hAnsi="Arial"/>
          <w:b/>
        </w:rPr>
      </w:pPr>
      <w:r w:rsidRPr="003C4C5E">
        <w:rPr>
          <w:rFonts w:ascii="Arial" w:hAnsi="Arial"/>
          <w:b/>
        </w:rPr>
        <w:t>Materiality</w:t>
      </w:r>
    </w:p>
    <w:p w14:paraId="760CC8A4" w14:textId="77777777" w:rsidR="000036A8" w:rsidRPr="003C4C5E" w:rsidRDefault="000036A8" w:rsidP="000036A8">
      <w:pPr>
        <w:spacing w:line="240" w:lineRule="auto"/>
        <w:rPr>
          <w:rFonts w:ascii="Arial" w:hAnsi="Arial"/>
        </w:rPr>
      </w:pPr>
      <w:r w:rsidRPr="003C4C5E">
        <w:rPr>
          <w:rFonts w:ascii="Arial" w:hAnsi="Arial"/>
        </w:rPr>
        <w:t xml:space="preserve">The regulations require the report of operations to contain an explanation of any material variations in the results against the prescribed service performance indicators and measures. Materiality, in the context of </w:t>
      </w:r>
      <w:r w:rsidRPr="003C4C5E">
        <w:rPr>
          <w:rFonts w:ascii="Arial" w:hAnsi="Arial"/>
        </w:rPr>
        <w:lastRenderedPageBreak/>
        <w:t>performance reporting is the threshold at which omission or misstatement of information could influence the decisions made and expectations formed by reference to the data reported. For example:</w:t>
      </w:r>
    </w:p>
    <w:p w14:paraId="637A38C8" w14:textId="77777777" w:rsidR="000036A8" w:rsidRPr="003C4C5E" w:rsidRDefault="000036A8" w:rsidP="000036A8">
      <w:pPr>
        <w:pStyle w:val="BodyTextIndent"/>
        <w:numPr>
          <w:ilvl w:val="0"/>
          <w:numId w:val="31"/>
        </w:numPr>
        <w:tabs>
          <w:tab w:val="left" w:pos="567"/>
          <w:tab w:val="left" w:leader="dot" w:pos="8505"/>
        </w:tabs>
        <w:overflowPunct w:val="0"/>
        <w:autoSpaceDE w:val="0"/>
        <w:autoSpaceDN w:val="0"/>
        <w:adjustRightInd w:val="0"/>
        <w:spacing w:after="0" w:line="240" w:lineRule="auto"/>
        <w:ind w:left="572" w:hanging="357"/>
        <w:rPr>
          <w:rFonts w:ascii="Arial" w:hAnsi="Arial"/>
        </w:rPr>
      </w:pPr>
      <w:r w:rsidRPr="003C4C5E">
        <w:rPr>
          <w:rFonts w:ascii="Arial" w:hAnsi="Arial"/>
        </w:rPr>
        <w:t>a significant change in a service performance result that does not have an explanation could give the reader the impression that the service is not important to the council</w:t>
      </w:r>
    </w:p>
    <w:p w14:paraId="62E13E93" w14:textId="77777777" w:rsidR="000036A8" w:rsidRPr="003C4C5E" w:rsidRDefault="000036A8" w:rsidP="000036A8">
      <w:pPr>
        <w:pStyle w:val="BodyTextIndent"/>
        <w:numPr>
          <w:ilvl w:val="0"/>
          <w:numId w:val="31"/>
        </w:numPr>
        <w:tabs>
          <w:tab w:val="left" w:pos="567"/>
          <w:tab w:val="left" w:leader="dot" w:pos="8505"/>
        </w:tabs>
        <w:overflowPunct w:val="0"/>
        <w:autoSpaceDE w:val="0"/>
        <w:autoSpaceDN w:val="0"/>
        <w:adjustRightInd w:val="0"/>
        <w:spacing w:line="240" w:lineRule="auto"/>
        <w:ind w:left="572" w:hanging="357"/>
        <w:rPr>
          <w:rFonts w:ascii="Arial" w:hAnsi="Arial"/>
        </w:rPr>
      </w:pPr>
      <w:r w:rsidRPr="003C4C5E">
        <w:rPr>
          <w:rFonts w:ascii="Arial" w:hAnsi="Arial"/>
        </w:rPr>
        <w:t>a significant misstatement in a sustainable capacity result could result in incorrect strategic planning decisions being made by the council in the future.</w:t>
      </w:r>
    </w:p>
    <w:p w14:paraId="762A7925" w14:textId="77777777" w:rsidR="000036A8" w:rsidRPr="003C4C5E" w:rsidRDefault="000036A8" w:rsidP="000036A8">
      <w:pPr>
        <w:spacing w:line="240" w:lineRule="auto"/>
        <w:rPr>
          <w:rFonts w:ascii="Arial" w:hAnsi="Arial"/>
        </w:rPr>
      </w:pPr>
    </w:p>
    <w:p w14:paraId="56768849" w14:textId="77777777" w:rsidR="000036A8" w:rsidRPr="003C4C5E" w:rsidRDefault="000036A8" w:rsidP="000036A8">
      <w:pPr>
        <w:spacing w:line="240" w:lineRule="auto"/>
        <w:rPr>
          <w:rFonts w:ascii="Arial" w:hAnsi="Arial"/>
        </w:rPr>
      </w:pPr>
      <w:r w:rsidRPr="003C4C5E">
        <w:rPr>
          <w:rFonts w:ascii="Arial" w:hAnsi="Arial"/>
        </w:rPr>
        <w:t>The decision about what is material has both qualitative and quantitative factors. The qualitative factors include:</w:t>
      </w:r>
    </w:p>
    <w:p w14:paraId="1C573E80" w14:textId="77777777" w:rsidR="000036A8" w:rsidRPr="003C4C5E" w:rsidRDefault="000036A8" w:rsidP="000036A8">
      <w:pPr>
        <w:pStyle w:val="BodyTextIndent"/>
        <w:numPr>
          <w:ilvl w:val="0"/>
          <w:numId w:val="31"/>
        </w:numPr>
        <w:tabs>
          <w:tab w:val="left" w:pos="567"/>
          <w:tab w:val="left" w:leader="dot" w:pos="8505"/>
        </w:tabs>
        <w:overflowPunct w:val="0"/>
        <w:autoSpaceDE w:val="0"/>
        <w:autoSpaceDN w:val="0"/>
        <w:adjustRightInd w:val="0"/>
        <w:spacing w:after="0" w:line="240" w:lineRule="auto"/>
        <w:ind w:left="572" w:hanging="357"/>
        <w:rPr>
          <w:rFonts w:ascii="Arial" w:hAnsi="Arial"/>
        </w:rPr>
      </w:pPr>
      <w:r w:rsidRPr="003C4C5E">
        <w:rPr>
          <w:rFonts w:ascii="Arial" w:hAnsi="Arial"/>
        </w:rPr>
        <w:t>the council’s overall strategic objectives and priorities as identified in the council plan</w:t>
      </w:r>
    </w:p>
    <w:p w14:paraId="5A057024" w14:textId="77777777" w:rsidR="000036A8" w:rsidRPr="003C4C5E" w:rsidRDefault="000036A8" w:rsidP="000036A8">
      <w:pPr>
        <w:pStyle w:val="BodyTextIndent"/>
        <w:numPr>
          <w:ilvl w:val="0"/>
          <w:numId w:val="31"/>
        </w:numPr>
        <w:tabs>
          <w:tab w:val="left" w:pos="567"/>
          <w:tab w:val="left" w:leader="dot" w:pos="8505"/>
        </w:tabs>
        <w:overflowPunct w:val="0"/>
        <w:autoSpaceDE w:val="0"/>
        <w:autoSpaceDN w:val="0"/>
        <w:adjustRightInd w:val="0"/>
        <w:spacing w:after="0" w:line="240" w:lineRule="auto"/>
        <w:ind w:left="572" w:hanging="357"/>
        <w:rPr>
          <w:rFonts w:ascii="Arial" w:hAnsi="Arial"/>
        </w:rPr>
      </w:pPr>
      <w:r w:rsidRPr="003C4C5E">
        <w:rPr>
          <w:rFonts w:ascii="Arial" w:hAnsi="Arial"/>
        </w:rPr>
        <w:t>the relative importance of the service to the council in the context of its whole operations</w:t>
      </w:r>
    </w:p>
    <w:p w14:paraId="1DAC0566" w14:textId="77777777" w:rsidR="000036A8" w:rsidRPr="003C4C5E" w:rsidRDefault="000036A8" w:rsidP="000036A8">
      <w:pPr>
        <w:pStyle w:val="BodyTextIndent"/>
        <w:numPr>
          <w:ilvl w:val="0"/>
          <w:numId w:val="31"/>
        </w:numPr>
        <w:tabs>
          <w:tab w:val="left" w:pos="567"/>
          <w:tab w:val="left" w:leader="dot" w:pos="8505"/>
        </w:tabs>
        <w:overflowPunct w:val="0"/>
        <w:autoSpaceDE w:val="0"/>
        <w:autoSpaceDN w:val="0"/>
        <w:adjustRightInd w:val="0"/>
        <w:spacing w:after="0" w:line="240" w:lineRule="auto"/>
        <w:ind w:left="572" w:hanging="357"/>
        <w:rPr>
          <w:rFonts w:ascii="Arial" w:hAnsi="Arial"/>
        </w:rPr>
      </w:pPr>
      <w:r w:rsidRPr="003C4C5E">
        <w:rPr>
          <w:rFonts w:ascii="Arial" w:hAnsi="Arial"/>
        </w:rPr>
        <w:t>what is important to the stakeholders and readers of the performance statement</w:t>
      </w:r>
    </w:p>
    <w:p w14:paraId="6B57D83E" w14:textId="77777777" w:rsidR="000036A8" w:rsidRPr="003C4C5E" w:rsidRDefault="000036A8" w:rsidP="000036A8">
      <w:pPr>
        <w:pStyle w:val="BodyTextIndent"/>
        <w:numPr>
          <w:ilvl w:val="0"/>
          <w:numId w:val="31"/>
        </w:numPr>
        <w:tabs>
          <w:tab w:val="left" w:pos="567"/>
          <w:tab w:val="left" w:leader="dot" w:pos="8505"/>
        </w:tabs>
        <w:overflowPunct w:val="0"/>
        <w:autoSpaceDE w:val="0"/>
        <w:autoSpaceDN w:val="0"/>
        <w:adjustRightInd w:val="0"/>
        <w:spacing w:after="0" w:line="240" w:lineRule="auto"/>
        <w:ind w:left="572" w:hanging="357"/>
        <w:rPr>
          <w:rFonts w:ascii="Arial" w:hAnsi="Arial"/>
        </w:rPr>
      </w:pPr>
      <w:r w:rsidRPr="003C4C5E">
        <w:rPr>
          <w:rFonts w:ascii="Arial" w:hAnsi="Arial"/>
        </w:rPr>
        <w:t>the relevance and appropriateness of the indicator in accurately reporting performance</w:t>
      </w:r>
    </w:p>
    <w:p w14:paraId="240FB996" w14:textId="77777777" w:rsidR="000036A8" w:rsidRPr="003C4C5E" w:rsidRDefault="000036A8" w:rsidP="000036A8">
      <w:pPr>
        <w:pStyle w:val="BodyTextIndent"/>
        <w:numPr>
          <w:ilvl w:val="0"/>
          <w:numId w:val="31"/>
        </w:numPr>
        <w:tabs>
          <w:tab w:val="left" w:pos="567"/>
          <w:tab w:val="left" w:leader="dot" w:pos="8505"/>
        </w:tabs>
        <w:overflowPunct w:val="0"/>
        <w:autoSpaceDE w:val="0"/>
        <w:autoSpaceDN w:val="0"/>
        <w:adjustRightInd w:val="0"/>
        <w:spacing w:line="240" w:lineRule="auto"/>
        <w:ind w:left="572" w:hanging="357"/>
        <w:rPr>
          <w:rFonts w:ascii="Arial" w:hAnsi="Arial"/>
        </w:rPr>
      </w:pPr>
      <w:r w:rsidRPr="003C4C5E">
        <w:rPr>
          <w:rFonts w:ascii="Arial" w:hAnsi="Arial"/>
        </w:rPr>
        <w:t>the drivers underlying the calculation of the measure.</w:t>
      </w:r>
    </w:p>
    <w:p w14:paraId="0A4F7B19" w14:textId="77777777" w:rsidR="000036A8" w:rsidRPr="003C4C5E" w:rsidRDefault="000036A8" w:rsidP="005C4A18">
      <w:pPr>
        <w:spacing w:line="240" w:lineRule="auto"/>
        <w:jc w:val="both"/>
        <w:rPr>
          <w:rFonts w:ascii="Arial" w:hAnsi="Arial"/>
        </w:rPr>
      </w:pPr>
      <w:r w:rsidRPr="003C4C5E">
        <w:rPr>
          <w:rFonts w:ascii="Arial" w:hAnsi="Arial"/>
        </w:rPr>
        <w:t>An indicator that is more important to a council or its stakeholders will be more sensitive and therefore will have a lower materiality threshold and require more expansive explanations. Conversely a less sensitive indicator can bear a higher materiality threshold and will require less or no explanation of variations.</w:t>
      </w:r>
    </w:p>
    <w:p w14:paraId="26322C20" w14:textId="77777777" w:rsidR="000036A8" w:rsidRPr="003C4C5E" w:rsidRDefault="000036A8" w:rsidP="005C4A18">
      <w:pPr>
        <w:spacing w:line="240" w:lineRule="auto"/>
        <w:jc w:val="both"/>
        <w:rPr>
          <w:rFonts w:ascii="Arial" w:hAnsi="Arial"/>
        </w:rPr>
      </w:pPr>
    </w:p>
    <w:p w14:paraId="6DD38A62" w14:textId="77777777" w:rsidR="000036A8" w:rsidRPr="003C4C5E" w:rsidRDefault="000036A8" w:rsidP="005C4A18">
      <w:pPr>
        <w:spacing w:line="240" w:lineRule="auto"/>
        <w:jc w:val="both"/>
        <w:rPr>
          <w:rFonts w:ascii="Arial" w:hAnsi="Arial"/>
        </w:rPr>
      </w:pPr>
      <w:r w:rsidRPr="003C4C5E">
        <w:rPr>
          <w:rFonts w:ascii="Arial" w:hAnsi="Arial"/>
        </w:rPr>
        <w:t xml:space="preserve">Quantitative factors are easier to define as indications of </w:t>
      </w:r>
      <w:proofErr w:type="gramStart"/>
      <w:r w:rsidRPr="003C4C5E">
        <w:rPr>
          <w:rFonts w:ascii="Arial" w:hAnsi="Arial"/>
        </w:rPr>
        <w:t>materiality</w:t>
      </w:r>
      <w:r>
        <w:rPr>
          <w:rFonts w:ascii="Arial" w:hAnsi="Arial"/>
        </w:rPr>
        <w:t>,</w:t>
      </w:r>
      <w:proofErr w:type="gramEnd"/>
      <w:r w:rsidRPr="003C4C5E">
        <w:rPr>
          <w:rFonts w:ascii="Arial" w:hAnsi="Arial"/>
        </w:rPr>
        <w:t xml:space="preserve"> however councils should be aware that even though a variation may not be significantly different when quantified the variation may be important and warrant explanation when assessed against the qualitative materiality factors. The results of the prescribed indicators and measures consist of absolute numbers, percentages, ratios and dollars and accordingly the materiality threshold decision will be different for each indicator.</w:t>
      </w:r>
    </w:p>
    <w:p w14:paraId="6770CBBC" w14:textId="77777777" w:rsidR="000036A8" w:rsidRPr="003C4C5E" w:rsidRDefault="000036A8" w:rsidP="005C4A18">
      <w:pPr>
        <w:spacing w:line="240" w:lineRule="auto"/>
        <w:jc w:val="both"/>
        <w:rPr>
          <w:rFonts w:ascii="Arial" w:hAnsi="Arial"/>
        </w:rPr>
      </w:pPr>
    </w:p>
    <w:p w14:paraId="6D44C821" w14:textId="77777777" w:rsidR="000036A8" w:rsidRPr="003C4C5E" w:rsidRDefault="000036A8" w:rsidP="005C4A18">
      <w:pPr>
        <w:spacing w:line="240" w:lineRule="auto"/>
        <w:jc w:val="both"/>
        <w:rPr>
          <w:rFonts w:ascii="Arial" w:hAnsi="Arial"/>
        </w:rPr>
      </w:pPr>
      <w:r w:rsidRPr="003C4C5E">
        <w:rPr>
          <w:rFonts w:ascii="Arial" w:hAnsi="Arial"/>
        </w:rPr>
        <w:t xml:space="preserve">Section 7 of this guide contains quantitative materiality guidance for explaining material variations in the results of the prescribed performance indicators and measures in the report of operations for the following comparisons: </w:t>
      </w:r>
    </w:p>
    <w:p w14:paraId="02BE9C38" w14:textId="77777777" w:rsidR="000036A8" w:rsidRPr="003C4C5E" w:rsidRDefault="000036A8" w:rsidP="000036A8">
      <w:pPr>
        <w:pStyle w:val="BodyTextIndent"/>
        <w:numPr>
          <w:ilvl w:val="0"/>
          <w:numId w:val="31"/>
        </w:numPr>
        <w:tabs>
          <w:tab w:val="left" w:pos="567"/>
          <w:tab w:val="left" w:leader="dot" w:pos="8505"/>
        </w:tabs>
        <w:overflowPunct w:val="0"/>
        <w:autoSpaceDE w:val="0"/>
        <w:autoSpaceDN w:val="0"/>
        <w:adjustRightInd w:val="0"/>
        <w:spacing w:after="0" w:line="240" w:lineRule="auto"/>
        <w:ind w:left="572" w:hanging="357"/>
        <w:rPr>
          <w:rFonts w:ascii="Arial" w:hAnsi="Arial"/>
        </w:rPr>
      </w:pPr>
      <w:r w:rsidRPr="003C4C5E">
        <w:rPr>
          <w:rFonts w:ascii="Arial" w:hAnsi="Arial"/>
        </w:rPr>
        <w:t>current year versus the prior year results</w:t>
      </w:r>
    </w:p>
    <w:p w14:paraId="657BB821" w14:textId="77777777" w:rsidR="000036A8" w:rsidRPr="003C4C5E" w:rsidRDefault="000036A8" w:rsidP="000036A8">
      <w:pPr>
        <w:pStyle w:val="BodyTextIndent"/>
        <w:numPr>
          <w:ilvl w:val="0"/>
          <w:numId w:val="31"/>
        </w:numPr>
        <w:tabs>
          <w:tab w:val="left" w:pos="567"/>
          <w:tab w:val="left" w:leader="dot" w:pos="8505"/>
        </w:tabs>
        <w:overflowPunct w:val="0"/>
        <w:autoSpaceDE w:val="0"/>
        <w:autoSpaceDN w:val="0"/>
        <w:adjustRightInd w:val="0"/>
        <w:spacing w:line="240" w:lineRule="auto"/>
        <w:ind w:left="572" w:hanging="357"/>
        <w:rPr>
          <w:rFonts w:ascii="Arial" w:hAnsi="Arial"/>
        </w:rPr>
      </w:pPr>
      <w:r w:rsidRPr="003C4C5E">
        <w:rPr>
          <w:rFonts w:ascii="Arial" w:hAnsi="Arial"/>
        </w:rPr>
        <w:t>current year versus the three preceding year results.</w:t>
      </w:r>
    </w:p>
    <w:p w14:paraId="5653B523" w14:textId="77777777" w:rsidR="000036A8" w:rsidRPr="003C4C5E" w:rsidRDefault="000036A8" w:rsidP="007A5DAF">
      <w:pPr>
        <w:spacing w:line="240" w:lineRule="auto"/>
        <w:jc w:val="both"/>
        <w:rPr>
          <w:rFonts w:ascii="Arial" w:hAnsi="Arial"/>
        </w:rPr>
      </w:pPr>
      <w:r w:rsidRPr="003C4C5E">
        <w:rPr>
          <w:rFonts w:ascii="Arial" w:hAnsi="Arial"/>
        </w:rPr>
        <w:t>Each council will need to make their own assessment of the appropriate materiality threshold taking account both qualitative and quantitative factors and circumstances specific to themselves. While the explanations of material variations will not be subject to audit, they should be capable of substantiation and supported by adequate source documentation.</w:t>
      </w:r>
    </w:p>
    <w:p w14:paraId="6458E6D0" w14:textId="77777777" w:rsidR="000036A8" w:rsidRPr="003C4C5E" w:rsidRDefault="000036A8" w:rsidP="007A5DAF">
      <w:pPr>
        <w:spacing w:line="240" w:lineRule="auto"/>
        <w:jc w:val="both"/>
        <w:rPr>
          <w:rFonts w:ascii="Arial" w:hAnsi="Arial"/>
        </w:rPr>
      </w:pPr>
    </w:p>
    <w:p w14:paraId="419BB75E" w14:textId="77777777" w:rsidR="000036A8" w:rsidRPr="003C4C5E" w:rsidRDefault="000036A8" w:rsidP="007A5DAF">
      <w:pPr>
        <w:spacing w:line="240" w:lineRule="auto"/>
        <w:jc w:val="both"/>
        <w:rPr>
          <w:rFonts w:ascii="Arial" w:hAnsi="Arial"/>
          <w:b/>
        </w:rPr>
      </w:pPr>
      <w:r w:rsidRPr="003C4C5E">
        <w:rPr>
          <w:rFonts w:ascii="Arial" w:hAnsi="Arial"/>
          <w:b/>
        </w:rPr>
        <w:t>Material Variations</w:t>
      </w:r>
    </w:p>
    <w:p w14:paraId="0DD66A04" w14:textId="68521D00" w:rsidR="000036A8" w:rsidRPr="003C4C5E" w:rsidRDefault="000036A8" w:rsidP="007A5DAF">
      <w:pPr>
        <w:spacing w:before="120" w:after="120" w:line="240" w:lineRule="auto"/>
        <w:jc w:val="both"/>
        <w:rPr>
          <w:rFonts w:ascii="Arial" w:hAnsi="Arial"/>
        </w:rPr>
      </w:pPr>
      <w:r w:rsidRPr="003C4C5E">
        <w:rPr>
          <w:rFonts w:ascii="Arial" w:hAnsi="Arial"/>
        </w:rPr>
        <w:t xml:space="preserve">There is only a minor difference between material variation statements (or ‘material variations’) and comments. </w:t>
      </w:r>
      <w:r w:rsidR="00F932CB" w:rsidRPr="00D24C00">
        <w:t xml:space="preserve">Comments, while not mandatory, </w:t>
      </w:r>
      <w:r w:rsidR="00F932CB">
        <w:t xml:space="preserve">are strongly encouraged to </w:t>
      </w:r>
      <w:r w:rsidR="00F932CB" w:rsidRPr="00D24C00">
        <w:t>allow councils to provide context around their results, especially in cases of particularly high or low results.</w:t>
      </w:r>
      <w:r w:rsidRPr="003C4C5E">
        <w:rPr>
          <w:rFonts w:ascii="Arial" w:hAnsi="Arial"/>
        </w:rPr>
        <w:t xml:space="preserve"> Material variations on the other hand, are mandatory, and explain a year on year variation exceeding the materiality threshold (which is either set by council or taken from </w:t>
      </w:r>
      <w:r w:rsidRPr="00217F8F">
        <w:rPr>
          <w:rFonts w:ascii="Arial" w:hAnsi="Arial"/>
          <w:i/>
        </w:rPr>
        <w:t>Local Government Victoria’s Report of Operations and Performance Statement Better Practice Guidance</w:t>
      </w:r>
      <w:r w:rsidRPr="003C4C5E">
        <w:rPr>
          <w:rFonts w:ascii="Arial" w:hAnsi="Arial"/>
        </w:rPr>
        <w:t xml:space="preserve">). </w:t>
      </w:r>
    </w:p>
    <w:p w14:paraId="75ADDF43" w14:textId="77777777" w:rsidR="000036A8" w:rsidRPr="003C4C5E" w:rsidRDefault="000036A8" w:rsidP="000036A8">
      <w:pPr>
        <w:spacing w:before="120" w:after="120" w:line="240" w:lineRule="auto"/>
        <w:rPr>
          <w:rFonts w:ascii="Arial" w:hAnsi="Arial"/>
        </w:rPr>
      </w:pPr>
      <w:r w:rsidRPr="003C4C5E">
        <w:rPr>
          <w:rFonts w:ascii="Arial" w:hAnsi="Arial"/>
        </w:rPr>
        <w:t>Material variation explanations should be provided in the following circumstances:</w:t>
      </w:r>
    </w:p>
    <w:p w14:paraId="2A5AF5F1" w14:textId="77777777" w:rsidR="000036A8" w:rsidRPr="003C4C5E" w:rsidRDefault="000036A8" w:rsidP="000036A8">
      <w:pPr>
        <w:numPr>
          <w:ilvl w:val="0"/>
          <w:numId w:val="32"/>
        </w:numPr>
        <w:spacing w:before="120" w:after="120" w:line="240" w:lineRule="auto"/>
        <w:rPr>
          <w:rFonts w:ascii="Arial" w:hAnsi="Arial"/>
        </w:rPr>
      </w:pPr>
      <w:r w:rsidRPr="003C4C5E">
        <w:rPr>
          <w:rFonts w:ascii="Arial" w:hAnsi="Arial"/>
        </w:rPr>
        <w:t>material variations between the current year and prior years’ results (as explained under ‘Materiality’). For the Financial Performance indicators, this will also include material variations between the current year and forecast results.</w:t>
      </w:r>
    </w:p>
    <w:p w14:paraId="7E99E7E7" w14:textId="77777777" w:rsidR="000036A8" w:rsidRPr="003C4C5E" w:rsidRDefault="000036A8" w:rsidP="000036A8">
      <w:pPr>
        <w:numPr>
          <w:ilvl w:val="0"/>
          <w:numId w:val="32"/>
        </w:numPr>
        <w:spacing w:before="120" w:after="120" w:line="240" w:lineRule="auto"/>
        <w:rPr>
          <w:rFonts w:ascii="Arial" w:hAnsi="Arial"/>
        </w:rPr>
      </w:pPr>
      <w:r w:rsidRPr="003C4C5E">
        <w:rPr>
          <w:rFonts w:ascii="Arial" w:hAnsi="Arial"/>
        </w:rPr>
        <w:t xml:space="preserve">zero results. This includes where the Council has operational control over the service but did not provide the service during the reporting </w:t>
      </w:r>
      <w:proofErr w:type="gramStart"/>
      <w:r w:rsidRPr="003C4C5E">
        <w:rPr>
          <w:rFonts w:ascii="Arial" w:hAnsi="Arial"/>
        </w:rPr>
        <w:t>period, or</w:t>
      </w:r>
      <w:proofErr w:type="gramEnd"/>
      <w:r w:rsidRPr="003C4C5E">
        <w:rPr>
          <w:rFonts w:ascii="Arial" w:hAnsi="Arial"/>
        </w:rPr>
        <w:t xml:space="preserve"> is unable to report any data for the service.</w:t>
      </w:r>
    </w:p>
    <w:p w14:paraId="71628273" w14:textId="77777777" w:rsidR="000036A8" w:rsidRPr="003C4C5E" w:rsidRDefault="000036A8" w:rsidP="000036A8">
      <w:pPr>
        <w:numPr>
          <w:ilvl w:val="0"/>
          <w:numId w:val="32"/>
        </w:numPr>
        <w:spacing w:before="120" w:after="120" w:line="240" w:lineRule="auto"/>
        <w:rPr>
          <w:rFonts w:ascii="Arial" w:hAnsi="Arial"/>
        </w:rPr>
      </w:pPr>
      <w:r w:rsidRPr="003C4C5E">
        <w:rPr>
          <w:rFonts w:ascii="Arial" w:hAnsi="Arial"/>
        </w:rPr>
        <w:t>major changes. This includes changes to services or unplanned financial or other events which have impacted the result(s).</w:t>
      </w:r>
    </w:p>
    <w:p w14:paraId="6B336797" w14:textId="77777777" w:rsidR="000036A8" w:rsidRPr="003C4C5E" w:rsidRDefault="000036A8" w:rsidP="000036A8">
      <w:pPr>
        <w:numPr>
          <w:ilvl w:val="0"/>
          <w:numId w:val="32"/>
        </w:numPr>
        <w:spacing w:before="120" w:after="120" w:line="240" w:lineRule="auto"/>
        <w:rPr>
          <w:rFonts w:ascii="Arial" w:hAnsi="Arial"/>
        </w:rPr>
      </w:pPr>
      <w:r w:rsidRPr="003C4C5E">
        <w:rPr>
          <w:rFonts w:ascii="Arial" w:hAnsi="Arial"/>
        </w:rPr>
        <w:t>differing figures to annual report. This includes figures published in the annual report and later amended on the Know Your Council website, and figures amended from prior years.</w:t>
      </w:r>
    </w:p>
    <w:p w14:paraId="2E1A08C3" w14:textId="77777777" w:rsidR="000036A8" w:rsidRPr="003C4C5E" w:rsidRDefault="000036A8" w:rsidP="007A5DAF">
      <w:pPr>
        <w:spacing w:before="120" w:after="120" w:line="240" w:lineRule="auto"/>
        <w:jc w:val="both"/>
        <w:rPr>
          <w:rFonts w:ascii="Arial" w:hAnsi="Arial"/>
        </w:rPr>
      </w:pPr>
      <w:r w:rsidRPr="003C4C5E">
        <w:rPr>
          <w:rFonts w:ascii="Arial" w:hAnsi="Arial"/>
        </w:rPr>
        <w:t>Where results sit inside the materiality threshold, councils are encouraged to provide a qualitative statement.</w:t>
      </w:r>
      <w:r w:rsidRPr="003C4C5E">
        <w:rPr>
          <w:rFonts w:ascii="Arial" w:hAnsi="Arial"/>
          <w:b/>
        </w:rPr>
        <w:t xml:space="preserve"> </w:t>
      </w:r>
      <w:r w:rsidRPr="003C4C5E">
        <w:rPr>
          <w:rFonts w:ascii="Arial" w:hAnsi="Arial"/>
        </w:rPr>
        <w:t xml:space="preserve">In the case of Council not wishing to make a comment, the material variations section should simply be left </w:t>
      </w:r>
      <w:r w:rsidRPr="003C4C5E">
        <w:rPr>
          <w:rFonts w:ascii="Arial" w:hAnsi="Arial"/>
        </w:rPr>
        <w:lastRenderedPageBreak/>
        <w:t xml:space="preserve">blank in the Performance Reporting template. Councils may wish to publish the term ‘no material variations’ in the Annual Report, however comments </w:t>
      </w:r>
      <w:proofErr w:type="gramStart"/>
      <w:r w:rsidRPr="003C4C5E">
        <w:rPr>
          <w:rFonts w:ascii="Arial" w:hAnsi="Arial"/>
        </w:rPr>
        <w:t>with regard to</w:t>
      </w:r>
      <w:proofErr w:type="gramEnd"/>
      <w:r w:rsidRPr="003C4C5E">
        <w:rPr>
          <w:rFonts w:ascii="Arial" w:hAnsi="Arial"/>
        </w:rPr>
        <w:t xml:space="preserve"> the expected or permissible range should be avoided in both the template and Annual Report</w:t>
      </w:r>
      <w:r w:rsidRPr="003C4C5E">
        <w:rPr>
          <w:rFonts w:ascii="Arial" w:hAnsi="Arial"/>
          <w:b/>
        </w:rPr>
        <w:t xml:space="preserve">. </w:t>
      </w:r>
      <w:r w:rsidRPr="003C4C5E">
        <w:rPr>
          <w:rFonts w:ascii="Arial" w:hAnsi="Arial"/>
        </w:rPr>
        <w:t xml:space="preserve">It is recommended that Council consider providing commentary around all indicators where possible, to provide context to readers, even in cases where year on year variances may be immaterial. </w:t>
      </w:r>
    </w:p>
    <w:p w14:paraId="37CEF2E3" w14:textId="77777777" w:rsidR="000036A8" w:rsidRPr="003C4C5E" w:rsidRDefault="000036A8" w:rsidP="007A5DAF">
      <w:pPr>
        <w:spacing w:before="120" w:after="120" w:line="240" w:lineRule="auto"/>
        <w:jc w:val="both"/>
        <w:rPr>
          <w:rFonts w:ascii="Arial" w:hAnsi="Arial"/>
        </w:rPr>
      </w:pPr>
      <w:r w:rsidRPr="003C4C5E">
        <w:rPr>
          <w:rFonts w:ascii="Arial" w:hAnsi="Arial"/>
        </w:rPr>
        <w:t xml:space="preserve">The nature of the Know Your Council website is to ensure council performance is accessible to the public, and as such, councils should consider their audience when drafting comments or material variations. LGV allows comments and material variations to differ on the Know Your Council website from the Annual Report, to address different audiences. These comments and material variations should convey the same </w:t>
      </w:r>
      <w:proofErr w:type="gramStart"/>
      <w:r w:rsidRPr="003C4C5E">
        <w:rPr>
          <w:rFonts w:ascii="Arial" w:hAnsi="Arial"/>
        </w:rPr>
        <w:t>message, and</w:t>
      </w:r>
      <w:proofErr w:type="gramEnd"/>
      <w:r w:rsidRPr="003C4C5E">
        <w:rPr>
          <w:rFonts w:ascii="Arial" w:hAnsi="Arial"/>
        </w:rPr>
        <w:t xml:space="preserve"> must be careful not to contradict each other. In the case of website comments, for example, councils may wish to include a URL link to corresponding documents or council where relevant. The link will then appear as a hyperlink on the </w:t>
      </w:r>
      <w:r w:rsidRPr="003C4C5E">
        <w:rPr>
          <w:rFonts w:ascii="Arial" w:hAnsi="Arial"/>
          <w:i/>
        </w:rPr>
        <w:t xml:space="preserve">Know Your Council </w:t>
      </w:r>
      <w:r w:rsidRPr="003C4C5E">
        <w:rPr>
          <w:rFonts w:ascii="Arial" w:hAnsi="Arial"/>
        </w:rPr>
        <w:t xml:space="preserve">website, however may not be useful in the context of the Annual Report. </w:t>
      </w:r>
    </w:p>
    <w:p w14:paraId="1948C456" w14:textId="77777777" w:rsidR="000036A8" w:rsidRPr="00452242" w:rsidRDefault="000036A8" w:rsidP="007A5DAF">
      <w:pPr>
        <w:jc w:val="both"/>
        <w:rPr>
          <w:rFonts w:cs="Tahoma"/>
        </w:rPr>
      </w:pPr>
      <w:r w:rsidRPr="00452242">
        <w:t xml:space="preserve">In 2016, it was agreed with VAGO that </w:t>
      </w:r>
      <w:r>
        <w:t xml:space="preserve">for 2015-16 and 2016-17 </w:t>
      </w:r>
      <w:r w:rsidRPr="00452242">
        <w:t>previous year results, if incorrect, c</w:t>
      </w:r>
      <w:r>
        <w:t>ould</w:t>
      </w:r>
      <w:r w:rsidRPr="00452242">
        <w:t xml:space="preserve"> be changed by councils to ensure comparable year on year data. </w:t>
      </w:r>
      <w:r>
        <w:t xml:space="preserve">In 2018 it was agreed that from 2017-18 onwards there would be no further changes to data from previous years. </w:t>
      </w:r>
      <w:r w:rsidRPr="00DC48BA">
        <w:t>If information has come to light which changes the result for a previous year following the data being published on the Know Your Council website, council</w:t>
      </w:r>
      <w:r>
        <w:t>s</w:t>
      </w:r>
      <w:r w:rsidRPr="00DC48BA">
        <w:t xml:space="preserve"> should reference this in the current year commentary, particularly where it results in a significant year on year variation.</w:t>
      </w:r>
      <w:r>
        <w:t xml:space="preserve"> </w:t>
      </w:r>
    </w:p>
    <w:p w14:paraId="17A0D0DD" w14:textId="125F8D74" w:rsidR="000036A8" w:rsidRPr="003C4C5E" w:rsidRDefault="000036A8" w:rsidP="007A5DAF">
      <w:pPr>
        <w:spacing w:before="120" w:after="120" w:line="240" w:lineRule="auto"/>
        <w:jc w:val="both"/>
        <w:rPr>
          <w:rFonts w:ascii="Arial" w:hAnsi="Arial"/>
        </w:rPr>
      </w:pPr>
      <w:r w:rsidRPr="003C4C5E">
        <w:rPr>
          <w:rFonts w:ascii="Arial" w:hAnsi="Arial"/>
        </w:rPr>
        <w:t>From the 2015-16 year, councils are also required to identify whether data is to be reported for each measure using the DATA APPLICABLE column in the Performance Reporting Template. For each measure, councils must select from the drop-down box either APPLICABLE</w:t>
      </w:r>
      <w:r w:rsidR="00477878">
        <w:rPr>
          <w:rFonts w:ascii="Arial" w:hAnsi="Arial"/>
        </w:rPr>
        <w:t xml:space="preserve"> </w:t>
      </w:r>
      <w:r w:rsidRPr="003C4C5E">
        <w:rPr>
          <w:rFonts w:ascii="Arial" w:hAnsi="Arial"/>
        </w:rPr>
        <w:t xml:space="preserve">or NO DATA. </w:t>
      </w:r>
    </w:p>
    <w:p w14:paraId="0F797BEA" w14:textId="40964C32" w:rsidR="000036A8" w:rsidRDefault="000036A8" w:rsidP="007A5DAF">
      <w:pPr>
        <w:spacing w:before="120" w:after="120" w:line="240" w:lineRule="auto"/>
        <w:jc w:val="both"/>
        <w:rPr>
          <w:rFonts w:ascii="Arial" w:hAnsi="Arial"/>
        </w:rPr>
      </w:pPr>
      <w:r w:rsidRPr="003C4C5E">
        <w:rPr>
          <w:rFonts w:ascii="Arial" w:hAnsi="Arial"/>
        </w:rPr>
        <w:t>Material variations should be provided in some of these examples, as explained in the following table:</w:t>
      </w:r>
    </w:p>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8082"/>
      </w:tblGrid>
      <w:tr w:rsidR="00272876" w:rsidRPr="003C4C5E" w14:paraId="27B76657" w14:textId="77777777" w:rsidTr="00272876">
        <w:tc>
          <w:tcPr>
            <w:tcW w:w="1439" w:type="dxa"/>
            <w:shd w:val="clear" w:color="auto" w:fill="auto"/>
          </w:tcPr>
          <w:p w14:paraId="0B39E799" w14:textId="77777777" w:rsidR="00272876" w:rsidRPr="003C4C5E" w:rsidRDefault="00272876" w:rsidP="00272876">
            <w:pPr>
              <w:spacing w:before="60" w:after="60" w:line="240" w:lineRule="auto"/>
              <w:rPr>
                <w:rFonts w:ascii="Arial" w:hAnsi="Arial"/>
              </w:rPr>
            </w:pPr>
            <w:r w:rsidRPr="003C4C5E">
              <w:rPr>
                <w:rFonts w:ascii="Arial" w:hAnsi="Arial"/>
              </w:rPr>
              <w:t>APPLICABLE</w:t>
            </w:r>
          </w:p>
        </w:tc>
        <w:tc>
          <w:tcPr>
            <w:tcW w:w="8082" w:type="dxa"/>
            <w:shd w:val="clear" w:color="auto" w:fill="auto"/>
          </w:tcPr>
          <w:p w14:paraId="47767D72" w14:textId="77777777" w:rsidR="00272876" w:rsidRPr="003C4C5E" w:rsidRDefault="00272876" w:rsidP="00272876">
            <w:pPr>
              <w:spacing w:before="60" w:after="60" w:line="240" w:lineRule="auto"/>
              <w:rPr>
                <w:rFonts w:ascii="Arial" w:hAnsi="Arial"/>
              </w:rPr>
            </w:pPr>
            <w:r w:rsidRPr="003C4C5E">
              <w:rPr>
                <w:rFonts w:ascii="Arial" w:hAnsi="Arial"/>
              </w:rPr>
              <w:t>Council provides and has operational control of the service, and data will be reported in the template.</w:t>
            </w:r>
          </w:p>
        </w:tc>
      </w:tr>
      <w:tr w:rsidR="00272876" w:rsidRPr="003C4C5E" w14:paraId="0D7193C9" w14:textId="77777777" w:rsidTr="00272876">
        <w:trPr>
          <w:trHeight w:val="823"/>
        </w:trPr>
        <w:tc>
          <w:tcPr>
            <w:tcW w:w="1439" w:type="dxa"/>
            <w:shd w:val="clear" w:color="auto" w:fill="auto"/>
          </w:tcPr>
          <w:p w14:paraId="7043AC22" w14:textId="77777777" w:rsidR="00272876" w:rsidRPr="003C4C5E" w:rsidRDefault="00272876" w:rsidP="00272876">
            <w:pPr>
              <w:spacing w:before="60" w:after="60" w:line="240" w:lineRule="auto"/>
              <w:rPr>
                <w:rFonts w:ascii="Arial" w:hAnsi="Arial"/>
              </w:rPr>
            </w:pPr>
            <w:r w:rsidRPr="003C4C5E">
              <w:rPr>
                <w:rFonts w:ascii="Arial" w:hAnsi="Arial"/>
              </w:rPr>
              <w:t>NO DATA</w:t>
            </w:r>
          </w:p>
        </w:tc>
        <w:tc>
          <w:tcPr>
            <w:tcW w:w="8082" w:type="dxa"/>
            <w:shd w:val="clear" w:color="auto" w:fill="auto"/>
          </w:tcPr>
          <w:p w14:paraId="6F2F8797" w14:textId="77777777" w:rsidR="00272876" w:rsidRPr="003C4C5E" w:rsidRDefault="00272876" w:rsidP="00272876">
            <w:pPr>
              <w:spacing w:before="60" w:after="60" w:line="240" w:lineRule="auto"/>
              <w:rPr>
                <w:rFonts w:ascii="Arial" w:hAnsi="Arial"/>
              </w:rPr>
            </w:pPr>
            <w:r w:rsidRPr="003C4C5E">
              <w:rPr>
                <w:rFonts w:ascii="Arial" w:hAnsi="Arial"/>
              </w:rPr>
              <w:t xml:space="preserve">Council either provides the service but is unable to report data in the template for the reporting </w:t>
            </w:r>
            <w:proofErr w:type="gramStart"/>
            <w:r w:rsidRPr="003C4C5E">
              <w:rPr>
                <w:rFonts w:ascii="Arial" w:hAnsi="Arial"/>
              </w:rPr>
              <w:t>period, or</w:t>
            </w:r>
            <w:proofErr w:type="gramEnd"/>
            <w:r w:rsidRPr="003C4C5E">
              <w:rPr>
                <w:rFonts w:ascii="Arial" w:hAnsi="Arial"/>
              </w:rPr>
              <w:t xml:space="preserve"> does not have operational control of the service. If council provides the service, but is unable to report data, a material variation/comment must be provided in Input 5 of the template.</w:t>
            </w:r>
          </w:p>
        </w:tc>
      </w:tr>
    </w:tbl>
    <w:p w14:paraId="1F3DF052" w14:textId="77777777" w:rsidR="0090410B" w:rsidRDefault="0090410B" w:rsidP="0069243F">
      <w:pPr>
        <w:spacing w:line="240" w:lineRule="auto"/>
        <w:rPr>
          <w:rFonts w:ascii="Arial" w:hAnsi="Arial"/>
        </w:rPr>
      </w:pPr>
    </w:p>
    <w:p w14:paraId="05689A24" w14:textId="58B09253" w:rsidR="0069243F" w:rsidRPr="003C4C5E" w:rsidRDefault="0069243F" w:rsidP="0069243F">
      <w:pPr>
        <w:spacing w:line="240" w:lineRule="auto"/>
        <w:rPr>
          <w:rFonts w:ascii="Arial" w:hAnsi="Arial"/>
        </w:rPr>
      </w:pPr>
      <w:r w:rsidRPr="003C4C5E">
        <w:rPr>
          <w:rFonts w:ascii="Arial" w:hAnsi="Arial"/>
        </w:rPr>
        <w:t>In the cases of and ‘No Data’, this should be reflected accordingly in the Annual Report.</w:t>
      </w:r>
    </w:p>
    <w:p w14:paraId="18EE1845" w14:textId="77777777" w:rsidR="0069243F" w:rsidRDefault="0069243F" w:rsidP="0069243F">
      <w:pPr>
        <w:spacing w:line="240" w:lineRule="auto"/>
        <w:rPr>
          <w:rFonts w:cs="Tahoma"/>
        </w:rPr>
      </w:pPr>
    </w:p>
    <w:p w14:paraId="0125C398" w14:textId="77777777" w:rsidR="0069243F" w:rsidRDefault="0069243F" w:rsidP="0069243F">
      <w:pPr>
        <w:spacing w:line="240" w:lineRule="auto"/>
      </w:pPr>
    </w:p>
    <w:p w14:paraId="20CD5E5C" w14:textId="77777777" w:rsidR="0069243F" w:rsidRDefault="0069243F" w:rsidP="0069243F">
      <w:pPr>
        <w:spacing w:line="240" w:lineRule="auto"/>
        <w:rPr>
          <w:rFonts w:cs="Tahoma"/>
        </w:rPr>
      </w:pPr>
      <w:r>
        <w:rPr>
          <w:rFonts w:cs="Tahoma"/>
          <w:noProof/>
        </w:rPr>
        <mc:AlternateContent>
          <mc:Choice Requires="wps">
            <w:drawing>
              <wp:inline distT="0" distB="0" distL="0" distR="0" wp14:anchorId="66A40EA7" wp14:editId="3ED3127F">
                <wp:extent cx="6119495" cy="863664"/>
                <wp:effectExtent l="0" t="0" r="14605" b="12700"/>
                <wp:docPr id="50"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63664"/>
                        </a:xfrm>
                        <a:prstGeom prst="roundRect">
                          <a:avLst>
                            <a:gd name="adj" fmla="val 0"/>
                          </a:avLst>
                        </a:prstGeom>
                        <a:solidFill>
                          <a:srgbClr val="FFFFFF"/>
                        </a:solidFill>
                        <a:ln w="9525">
                          <a:solidFill>
                            <a:srgbClr val="C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1A72CEC7" w14:textId="77777777" w:rsidR="00DF0453" w:rsidRPr="003C4C5E" w:rsidRDefault="00DF0453" w:rsidP="0069243F">
                            <w:pPr>
                              <w:spacing w:before="120" w:after="120" w:line="240" w:lineRule="auto"/>
                              <w:rPr>
                                <w:rFonts w:ascii="Arial" w:hAnsi="Arial"/>
                                <w:color w:val="C00000"/>
                                <w:sz w:val="24"/>
                              </w:rPr>
                            </w:pPr>
                            <w:r w:rsidRPr="003C4C5E">
                              <w:rPr>
                                <w:rFonts w:ascii="Arial" w:hAnsi="Arial"/>
                                <w:color w:val="C00000"/>
                                <w:sz w:val="24"/>
                              </w:rPr>
                              <w:t xml:space="preserve">For </w:t>
                            </w:r>
                            <w:r w:rsidRPr="003C4C5E">
                              <w:rPr>
                                <w:rFonts w:ascii="Arial" w:hAnsi="Arial"/>
                                <w:b/>
                                <w:color w:val="C00000"/>
                                <w:sz w:val="24"/>
                              </w:rPr>
                              <w:t>further information</w:t>
                            </w:r>
                            <w:r w:rsidRPr="003C4C5E">
                              <w:rPr>
                                <w:rFonts w:ascii="Arial" w:hAnsi="Arial"/>
                                <w:color w:val="C00000"/>
                                <w:sz w:val="24"/>
                              </w:rPr>
                              <w:t xml:space="preserve"> refer to:</w:t>
                            </w:r>
                          </w:p>
                          <w:p w14:paraId="41737552" w14:textId="1F148640" w:rsidR="00DF0453" w:rsidRPr="00B963DB" w:rsidRDefault="00DF0453" w:rsidP="0069243F">
                            <w:pPr>
                              <w:numPr>
                                <w:ilvl w:val="0"/>
                                <w:numId w:val="14"/>
                              </w:numPr>
                              <w:spacing w:before="120" w:after="120" w:line="240" w:lineRule="auto"/>
                              <w:ind w:left="426"/>
                              <w:rPr>
                                <w:rFonts w:cs="Tahoma"/>
                              </w:rPr>
                            </w:pPr>
                            <w:r w:rsidRPr="00813B77">
                              <w:rPr>
                                <w:rFonts w:cs="Tahoma"/>
                              </w:rPr>
                              <w:t>Department of Environment, Land, Water and Planning (20</w:t>
                            </w:r>
                            <w:r w:rsidRPr="00855F8B">
                              <w:rPr>
                                <w:rFonts w:cs="Tahoma"/>
                                <w:highlight w:val="yellow"/>
                              </w:rPr>
                              <w:t>20</w:t>
                            </w:r>
                            <w:r w:rsidRPr="00813B77">
                              <w:rPr>
                                <w:rFonts w:cs="Tahoma"/>
                              </w:rPr>
                              <w:t xml:space="preserve">), </w:t>
                            </w:r>
                            <w:r w:rsidRPr="00813B77">
                              <w:rPr>
                                <w:rFonts w:cs="Tahoma"/>
                                <w:i/>
                              </w:rPr>
                              <w:t xml:space="preserve">Local Government </w:t>
                            </w:r>
                            <w:r>
                              <w:rPr>
                                <w:rFonts w:cs="Tahoma"/>
                                <w:i/>
                              </w:rPr>
                              <w:t>Better Practice Guide Performance Statement</w:t>
                            </w:r>
                            <w:r w:rsidRPr="00813B77">
                              <w:rPr>
                                <w:rFonts w:cs="Tahoma"/>
                                <w:i/>
                              </w:rPr>
                              <w:t xml:space="preserve">, </w:t>
                            </w:r>
                            <w:r w:rsidRPr="00813B77">
                              <w:rPr>
                                <w:rFonts w:cs="Tahoma"/>
                              </w:rPr>
                              <w:t>State of Victoria</w:t>
                            </w:r>
                          </w:p>
                          <w:p w14:paraId="39508F90" w14:textId="77777777" w:rsidR="00DF0453" w:rsidRDefault="00DF0453" w:rsidP="0069243F"/>
                        </w:txbxContent>
                      </wps:txbx>
                      <wps:bodyPr rot="0" vert="horz" wrap="square" lIns="91440" tIns="45720" rIns="91440" bIns="45720" anchor="t" anchorCtr="0" upright="1">
                        <a:noAutofit/>
                      </wps:bodyPr>
                    </wps:wsp>
                  </a:graphicData>
                </a:graphic>
              </wp:inline>
            </w:drawing>
          </mc:Choice>
          <mc:Fallback>
            <w:pict>
              <v:roundrect w14:anchorId="66A40EA7" id="_x0000_s1032" style="width:481.85pt;height:68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" strokecolor="#c00000">
                <v:shadow opacity=".5" offset="-6pt,-6pt"/>
                <v:textbox>
                  <w:txbxContent>
                    <w:p w14:paraId="1A72CEC7" w14:textId="77777777" w:rsidR="00DF0453" w:rsidRPr="003C4C5E" w:rsidRDefault="00DF0453" w:rsidP="0069243F">
                      <w:pPr>
                        <w:spacing w:before="120" w:after="120" w:line="240" w:lineRule="auto"/>
                        <w:rPr>
                          <w:rFonts w:ascii="Arial" w:hAnsi="Arial"/>
                          <w:color w:val="C00000"/>
                          <w:sz w:val="24"/>
                        </w:rPr>
                      </w:pPr>
                      <w:r w:rsidRPr="003C4C5E">
                        <w:rPr>
                          <w:rFonts w:ascii="Arial" w:hAnsi="Arial"/>
                          <w:color w:val="C00000"/>
                          <w:sz w:val="24"/>
                        </w:rPr>
                        <w:t xml:space="preserve">For </w:t>
                      </w:r>
                      <w:r w:rsidRPr="003C4C5E">
                        <w:rPr>
                          <w:rFonts w:ascii="Arial" w:hAnsi="Arial"/>
                          <w:b/>
                          <w:color w:val="C00000"/>
                          <w:sz w:val="24"/>
                        </w:rPr>
                        <w:t>further information</w:t>
                      </w:r>
                      <w:r w:rsidRPr="003C4C5E">
                        <w:rPr>
                          <w:rFonts w:ascii="Arial" w:hAnsi="Arial"/>
                          <w:color w:val="C00000"/>
                          <w:sz w:val="24"/>
                        </w:rPr>
                        <w:t xml:space="preserve"> refer to:</w:t>
                      </w:r>
                    </w:p>
                    <w:p w14:paraId="41737552" w14:textId="1F148640" w:rsidR="00DF0453" w:rsidRPr="00B963DB" w:rsidRDefault="00DF0453" w:rsidP="0069243F">
                      <w:pPr>
                        <w:numPr>
                          <w:ilvl w:val="0"/>
                          <w:numId w:val="14"/>
                        </w:numPr>
                        <w:spacing w:before="120" w:after="120" w:line="240" w:lineRule="auto"/>
                        <w:ind w:left="426"/>
                        <w:rPr>
                          <w:rFonts w:cs="Tahoma"/>
                        </w:rPr>
                      </w:pPr>
                      <w:r w:rsidRPr="00813B77">
                        <w:rPr>
                          <w:rFonts w:cs="Tahoma"/>
                        </w:rPr>
                        <w:t>Department of Environment, Land, Water and Planning (20</w:t>
                      </w:r>
                      <w:r w:rsidRPr="00855F8B">
                        <w:rPr>
                          <w:rFonts w:cs="Tahoma"/>
                          <w:highlight w:val="yellow"/>
                        </w:rPr>
                        <w:t>20</w:t>
                      </w:r>
                      <w:r w:rsidRPr="00813B77">
                        <w:rPr>
                          <w:rFonts w:cs="Tahoma"/>
                        </w:rPr>
                        <w:t xml:space="preserve">), </w:t>
                      </w:r>
                      <w:r w:rsidRPr="00813B77">
                        <w:rPr>
                          <w:rFonts w:cs="Tahoma"/>
                          <w:i/>
                        </w:rPr>
                        <w:t xml:space="preserve">Local Government </w:t>
                      </w:r>
                      <w:r>
                        <w:rPr>
                          <w:rFonts w:cs="Tahoma"/>
                          <w:i/>
                        </w:rPr>
                        <w:t>Better Practice Guide Performance Statement</w:t>
                      </w:r>
                      <w:r w:rsidRPr="00813B77">
                        <w:rPr>
                          <w:rFonts w:cs="Tahoma"/>
                          <w:i/>
                        </w:rPr>
                        <w:t xml:space="preserve">, </w:t>
                      </w:r>
                      <w:r w:rsidRPr="00813B77">
                        <w:rPr>
                          <w:rFonts w:cs="Tahoma"/>
                        </w:rPr>
                        <w:t>State of Victoria</w:t>
                      </w:r>
                    </w:p>
                    <w:p w14:paraId="39508F90" w14:textId="77777777" w:rsidR="00DF0453" w:rsidRDefault="00DF0453" w:rsidP="0069243F"/>
                  </w:txbxContent>
                </v:textbox>
                <w10:anchorlock/>
              </v:roundrect>
            </w:pict>
          </mc:Fallback>
        </mc:AlternateContent>
      </w:r>
    </w:p>
    <w:p w14:paraId="040EE6A6" w14:textId="77777777" w:rsidR="009016D1" w:rsidRDefault="009016D1" w:rsidP="0069243F">
      <w:pPr>
        <w:spacing w:line="240" w:lineRule="auto"/>
        <w:rPr>
          <w:rFonts w:cs="Tahoma"/>
        </w:rPr>
      </w:pPr>
    </w:p>
    <w:p w14:paraId="558B42AC" w14:textId="44DA497C" w:rsidR="0033724A" w:rsidRDefault="0033724A">
      <w:pPr>
        <w:rPr>
          <w:rFonts w:cs="Tahoma"/>
        </w:rPr>
      </w:pPr>
      <w:r>
        <w:rPr>
          <w:rFonts w:cs="Tahoma"/>
        </w:rPr>
        <w:br w:type="page"/>
      </w:r>
    </w:p>
    <w:p w14:paraId="127E2CF1" w14:textId="77777777" w:rsidR="00972885" w:rsidRPr="00972885" w:rsidRDefault="009016D1" w:rsidP="00972885">
      <w:pPr>
        <w:pStyle w:val="Heading1"/>
        <w:rPr>
          <w:rFonts w:ascii="Arial" w:hAnsi="Arial"/>
          <w:color w:val="B3272F"/>
          <w:szCs w:val="40"/>
          <w:lang w:val="x-none"/>
        </w:rPr>
      </w:pPr>
      <w:bookmarkStart w:id="38" w:name="_Toc511728954"/>
      <w:bookmarkStart w:id="39" w:name="_Toc516157547"/>
      <w:bookmarkStart w:id="40" w:name="_Toc516211628"/>
      <w:bookmarkStart w:id="41" w:name="_Toc29995430"/>
      <w:r w:rsidRPr="00972885">
        <w:rPr>
          <w:rFonts w:ascii="Arial" w:hAnsi="Arial"/>
          <w:bCs w:val="0"/>
          <w:color w:val="B3272F"/>
          <w:szCs w:val="40"/>
        </w:rPr>
        <w:lastRenderedPageBreak/>
        <w:t>4.</w:t>
      </w:r>
      <w:r w:rsidRPr="00972885">
        <w:rPr>
          <w:szCs w:val="40"/>
        </w:rPr>
        <w:t xml:space="preserve"> </w:t>
      </w:r>
      <w:bookmarkStart w:id="42" w:name="_Hlk29979864"/>
      <w:bookmarkEnd w:id="38"/>
      <w:bookmarkEnd w:id="39"/>
      <w:bookmarkEnd w:id="40"/>
      <w:r w:rsidR="00972885" w:rsidRPr="00972885">
        <w:rPr>
          <w:rFonts w:ascii="Arial" w:hAnsi="Arial"/>
          <w:color w:val="B3272F"/>
          <w:szCs w:val="40"/>
          <w:lang w:val="x-none"/>
        </w:rPr>
        <w:t>Report of operations (</w:t>
      </w:r>
      <w:r w:rsidR="00972885" w:rsidRPr="00972885">
        <w:rPr>
          <w:rFonts w:ascii="Arial" w:hAnsi="Arial"/>
          <w:color w:val="B3272F"/>
          <w:szCs w:val="40"/>
        </w:rPr>
        <w:t>full model</w:t>
      </w:r>
      <w:r w:rsidR="00972885" w:rsidRPr="00972885">
        <w:rPr>
          <w:rFonts w:ascii="Arial" w:hAnsi="Arial"/>
          <w:color w:val="B3272F"/>
          <w:szCs w:val="40"/>
          <w:lang w:val="x-none"/>
        </w:rPr>
        <w:t>)</w:t>
      </w:r>
      <w:bookmarkEnd w:id="41"/>
      <w:r w:rsidR="00972885" w:rsidRPr="00972885">
        <w:rPr>
          <w:rFonts w:ascii="Arial" w:hAnsi="Arial"/>
          <w:color w:val="B3272F"/>
          <w:szCs w:val="40"/>
          <w:lang w:val="x-none"/>
        </w:rPr>
        <w:t xml:space="preserve"> </w:t>
      </w:r>
    </w:p>
    <w:bookmarkEnd w:id="42"/>
    <w:p w14:paraId="5A899EF8" w14:textId="7D7F2A14" w:rsidR="009016D1" w:rsidRPr="003C4C5E" w:rsidRDefault="009016D1" w:rsidP="009016D1">
      <w:pPr>
        <w:pStyle w:val="TableTextNumbered"/>
        <w:numPr>
          <w:ilvl w:val="0"/>
          <w:numId w:val="0"/>
        </w:numPr>
      </w:pPr>
    </w:p>
    <w:p w14:paraId="01A9B57C" w14:textId="4AB3247A" w:rsidR="0069243F" w:rsidRDefault="0069243F" w:rsidP="0069243F">
      <w:pPr>
        <w:spacing w:line="240" w:lineRule="auto"/>
        <w:rPr>
          <w:rFonts w:cs="Tahoma"/>
        </w:rPr>
      </w:pPr>
      <w:r>
        <w:rPr>
          <w:rFonts w:cs="Tahoma"/>
        </w:rPr>
        <w:br w:type="page"/>
      </w:r>
    </w:p>
    <w:p w14:paraId="6EC8B3E2" w14:textId="77777777" w:rsidR="00522D98" w:rsidRPr="00522D98" w:rsidRDefault="00522D98" w:rsidP="00522D98">
      <w:pPr>
        <w:autoSpaceDE w:val="0"/>
        <w:autoSpaceDN w:val="0"/>
        <w:adjustRightInd w:val="0"/>
        <w:spacing w:line="240" w:lineRule="auto"/>
      </w:pPr>
    </w:p>
    <w:p w14:paraId="24A9D4E6" w14:textId="77777777" w:rsidR="00522D98" w:rsidRPr="00522D98" w:rsidRDefault="00522D98" w:rsidP="00522D98">
      <w:pPr>
        <w:spacing w:before="60" w:after="120"/>
        <w:jc w:val="both"/>
        <w:rPr>
          <w:rFonts w:ascii="Arial" w:eastAsia="Cambria" w:hAnsi="Arial"/>
          <w:color w:val="363534"/>
          <w:lang w:val="en-GB"/>
        </w:rPr>
      </w:pPr>
      <w:r w:rsidRPr="00522D98">
        <w:rPr>
          <w:noProof/>
        </w:rPr>
        <mc:AlternateContent>
          <mc:Choice Requires="wps">
            <w:drawing>
              <wp:anchor distT="0" distB="0" distL="114300" distR="114300" simplePos="0" relativeHeight="251708928" behindDoc="1" locked="1" layoutInCell="1" allowOverlap="1" wp14:anchorId="6DD7D229" wp14:editId="0BA6685B">
                <wp:simplePos x="0" y="0"/>
                <wp:positionH relativeFrom="page">
                  <wp:posOffset>366395</wp:posOffset>
                </wp:positionH>
                <wp:positionV relativeFrom="page">
                  <wp:posOffset>2357755</wp:posOffset>
                </wp:positionV>
                <wp:extent cx="6839585" cy="4751705"/>
                <wp:effectExtent l="0" t="0" r="0" b="0"/>
                <wp:wrapNone/>
                <wp:docPr id="60"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48">
                            <a:extLst>
                              <a:ext uri="{28A0092B-C50C-407E-A947-70E740481C1C}">
                                <a14:useLocalDpi xmlns:a14="http://schemas.microsoft.com/office/drawing/2010/main" val="0"/>
                              </a:ext>
                            </a:extLst>
                          </a:blip>
                          <a:srcRect/>
                          <a:stretch>
                            <a:fillRect l="-9754" r="-1628"/>
                          </a:stretch>
                        </a:blipFill>
                        <a:ln w="25400" cap="flat" cmpd="sng" algn="ctr">
                          <a:noFill/>
                          <a:prstDash val="solid"/>
                        </a:ln>
                        <a:effectLst/>
                      </wps:spPr>
                      <wps:txbx>
                        <w:txbxContent>
                          <w:p w14:paraId="0522BB52" w14:textId="77777777" w:rsidR="00DF0453" w:rsidRDefault="00DF0453" w:rsidP="00522D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7D229" id="PicSingle" o:spid="_x0000_s1033" alt="Title: Cover Image - Description: Cover Image" style="position:absolute;left:0;text-align:left;margin-left:28.85pt;margin-top:185.65pt;width:538.55pt;height:374.1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" stroked="f" strokeweight="2pt">
                <v:fill r:id="rId49" o:title="Cover Image" recolor="t" rotate="t" type="frame"/>
                <v:textbox>
                  <w:txbxContent>
                    <w:p w14:paraId="0522BB52" w14:textId="77777777" w:rsidR="00DF0453" w:rsidRDefault="00DF0453" w:rsidP="00522D98"/>
                  </w:txbxContent>
                </v:textbox>
                <w10:wrap anchorx="page" anchory="page"/>
                <w10:anchorlock/>
              </v:rect>
            </w:pict>
          </mc:Fallback>
        </mc:AlternateContent>
      </w:r>
      <w:r w:rsidRPr="00522D98">
        <w:rPr>
          <w:rFonts w:ascii="Arial" w:eastAsia="Cambria" w:hAnsi="Arial"/>
          <w:noProof/>
          <w:color w:val="363534"/>
        </w:rPr>
        <mc:AlternateContent>
          <mc:Choice Requires="wps">
            <w:drawing>
              <wp:anchor distT="0" distB="0" distL="114300" distR="114300" simplePos="0" relativeHeight="251694592" behindDoc="0" locked="1" layoutInCell="1" allowOverlap="1" wp14:anchorId="09FE2F79" wp14:editId="776FE236">
                <wp:simplePos x="0" y="0"/>
                <wp:positionH relativeFrom="page">
                  <wp:posOffset>363855</wp:posOffset>
                </wp:positionH>
                <wp:positionV relativeFrom="page">
                  <wp:posOffset>2354580</wp:posOffset>
                </wp:positionV>
                <wp:extent cx="3182400" cy="4755600"/>
                <wp:effectExtent l="0" t="0" r="0" b="6985"/>
                <wp:wrapNone/>
                <wp:docPr id="707"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81C190" id="OverlayLeft" o:spid="_x0000_s1026" style="position:absolute;margin-left:28.65pt;margin-top:185.4pt;width:250.6pt;height:374.4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vqGPd/0CAACS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522D98">
        <w:rPr>
          <w:rFonts w:ascii="Arial" w:eastAsia="Cambria" w:hAnsi="Arial"/>
          <w:noProof/>
          <w:color w:val="B3272F"/>
        </w:rPr>
        <mc:AlternateContent>
          <mc:Choice Requires="wps">
            <w:drawing>
              <wp:anchor distT="0" distB="0" distL="114300" distR="114300" simplePos="0" relativeHeight="251703808" behindDoc="0" locked="1" layoutInCell="1" allowOverlap="1" wp14:anchorId="1A4626BC" wp14:editId="1048AA2E">
                <wp:simplePos x="0" y="0"/>
                <wp:positionH relativeFrom="page">
                  <wp:posOffset>3542665</wp:posOffset>
                </wp:positionH>
                <wp:positionV relativeFrom="page">
                  <wp:posOffset>2354580</wp:posOffset>
                </wp:positionV>
                <wp:extent cx="3657600" cy="4755600"/>
                <wp:effectExtent l="0" t="0" r="0" b="6985"/>
                <wp:wrapNone/>
                <wp:docPr id="638"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rgbClr val="B3272F">
                            <a:alpha val="29804"/>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9DD24" id="OverlayRight" o:spid="_x0000_s1026" style="position:absolute;margin-left:278.95pt;margin-top:185.4pt;width:4in;height:374.4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" path="m3536,l,7483r5762,l5762,,3536,xe" fillcolor="#b3272f" stroked="f">
                <v:fill opacity="19532f"/>
                <v:path arrowok="t" o:connecttype="custom" o:connectlocs="2244581,0;0,4755600;3657600,4755600;3657600,0;2244581,0" o:connectangles="0,0,0,0,0"/>
                <w10:wrap anchorx="page" anchory="page"/>
                <w10:anchorlock/>
              </v:shape>
            </w:pict>
          </mc:Fallback>
        </mc:AlternateContent>
      </w:r>
      <w:r w:rsidRPr="00522D98">
        <w:rPr>
          <w:rFonts w:ascii="Arial" w:eastAsia="Cambria" w:hAnsi="Arial"/>
          <w:noProof/>
          <w:color w:val="363534"/>
        </w:rPr>
        <mc:AlternateContent>
          <mc:Choice Requires="wps">
            <w:drawing>
              <wp:anchor distT="0" distB="0" distL="114300" distR="114300" simplePos="0" relativeHeight="251705856" behindDoc="0" locked="1" layoutInCell="1" allowOverlap="1" wp14:anchorId="4EB55CCF" wp14:editId="1EB65096">
                <wp:simplePos x="0" y="0"/>
                <wp:positionH relativeFrom="page">
                  <wp:posOffset>3543300</wp:posOffset>
                </wp:positionH>
                <wp:positionV relativeFrom="page">
                  <wp:posOffset>7107555</wp:posOffset>
                </wp:positionV>
                <wp:extent cx="1890000" cy="1994400"/>
                <wp:effectExtent l="0" t="0" r="0" b="6350"/>
                <wp:wrapNone/>
                <wp:docPr id="6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9DAF9" id="TriangleBottom" o:spid="_x0000_s1026" style="position:absolute;margin-left:279pt;margin-top:559.65pt;width:148.8pt;height:157.0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LzaoL/WAgAA2w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r w:rsidRPr="00522D98">
        <w:rPr>
          <w:rFonts w:ascii="Arial" w:eastAsia="Cambria" w:hAnsi="Arial"/>
          <w:noProof/>
          <w:color w:val="363534"/>
        </w:rPr>
        <mc:AlternateContent>
          <mc:Choice Requires="wps">
            <w:drawing>
              <wp:anchor distT="0" distB="0" distL="114300" distR="114300" simplePos="0" relativeHeight="251702784" behindDoc="0" locked="1" layoutInCell="1" allowOverlap="1" wp14:anchorId="533E46BC" wp14:editId="172C75A3">
                <wp:simplePos x="0" y="0"/>
                <wp:positionH relativeFrom="page">
                  <wp:posOffset>360045</wp:posOffset>
                </wp:positionH>
                <wp:positionV relativeFrom="page">
                  <wp:posOffset>360045</wp:posOffset>
                </wp:positionV>
                <wp:extent cx="1890000" cy="1994400"/>
                <wp:effectExtent l="0" t="0" r="0" b="6350"/>
                <wp:wrapNone/>
                <wp:docPr id="640"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B3272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0E40A" id="TriangleTop" o:spid="_x0000_s1026" style="position:absolute;margin-left:28.35pt;margin-top:28.35pt;width:148.8pt;height:157.0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" path="m1745,3697l,,3496,,1745,3697xe" fillcolor="#b3272f" stroked="f">
                <v:path arrowok="t" o:connecttype="custom" o:connectlocs="943378,1994400;0,0;1890000,0;943378,1994400" o:connectangles="0,0,0,0"/>
                <w10:wrap anchorx="page" anchory="page"/>
                <w10:anchorlock/>
              </v:shape>
            </w:pict>
          </mc:Fallback>
        </mc:AlternateContent>
      </w:r>
      <w:r w:rsidRPr="00522D98">
        <w:rPr>
          <w:rFonts w:ascii="Arial" w:eastAsia="Cambria" w:hAnsi="Arial"/>
          <w:noProof/>
          <w:color w:val="363534"/>
        </w:rPr>
        <mc:AlternateContent>
          <mc:Choice Requires="wps">
            <w:drawing>
              <wp:anchor distT="0" distB="0" distL="114300" distR="114300" simplePos="0" relativeHeight="251700736" behindDoc="0" locked="1" layoutInCell="1" allowOverlap="1" wp14:anchorId="1FA9B1CD" wp14:editId="4C16D92B">
                <wp:simplePos x="0" y="0"/>
                <wp:positionH relativeFrom="page">
                  <wp:posOffset>0</wp:posOffset>
                </wp:positionH>
                <wp:positionV relativeFrom="page">
                  <wp:align>bottom</wp:align>
                </wp:positionV>
                <wp:extent cx="3848400" cy="637200"/>
                <wp:effectExtent l="0" t="0" r="0" b="0"/>
                <wp:wrapNone/>
                <wp:docPr id="641"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txbx>
                        <w:txbxContent>
                          <w:p w14:paraId="0A7B02D1" w14:textId="77777777" w:rsidR="00DF0453" w:rsidRPr="009F69FA" w:rsidRDefault="00DF0453" w:rsidP="00522D98">
                            <w:pPr>
                              <w:pStyle w:val="xWeb"/>
                            </w:pPr>
                            <w:r w:rsidRPr="009F69FA">
                              <w:t>www.de</w:t>
                            </w:r>
                            <w:r>
                              <w:t>lw</w:t>
                            </w:r>
                            <w:r w:rsidRPr="009F69FA">
                              <w:t>p.vic.gov.au</w:t>
                            </w:r>
                          </w:p>
                          <w:p w14:paraId="08D67C24" w14:textId="77777777" w:rsidR="00DF0453" w:rsidRDefault="00DF0453" w:rsidP="00522D98"/>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9B1CD" id="_x0000_s1034" type="#_x0000_t202" style="position:absolute;left:0;text-align:left;margin-left:0;margin-top:0;width:303pt;height:50.15pt;z-index:25170073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" filled="f" stroked="f" strokeweight=".5pt">
                <v:textbox inset="20mm">
                  <w:txbxContent>
                    <w:p w14:paraId="0A7B02D1" w14:textId="77777777" w:rsidR="00DF0453" w:rsidRPr="009F69FA" w:rsidRDefault="00DF0453" w:rsidP="00522D98">
                      <w:pPr>
                        <w:pStyle w:val="xWeb"/>
                      </w:pPr>
                      <w:r w:rsidRPr="009F69FA">
                        <w:t>www.de</w:t>
                      </w:r>
                      <w:r>
                        <w:t>lw</w:t>
                      </w:r>
                      <w:r w:rsidRPr="009F69FA">
                        <w:t>p.vic.gov.au</w:t>
                      </w:r>
                    </w:p>
                    <w:p w14:paraId="08D67C24" w14:textId="77777777" w:rsidR="00DF0453" w:rsidRDefault="00DF0453" w:rsidP="00522D98"/>
                  </w:txbxContent>
                </v:textbox>
                <w10:wrap anchorx="page" anchory="page"/>
                <w10:anchorlock/>
              </v:shape>
            </w:pict>
          </mc:Fallback>
        </mc:AlternateContent>
      </w:r>
      <w:r w:rsidRPr="00522D98">
        <w:rPr>
          <w:rFonts w:ascii="Arial" w:eastAsia="Cambria" w:hAnsi="Arial"/>
          <w:noProof/>
          <w:color w:val="363534"/>
        </w:rPr>
        <mc:AlternateContent>
          <mc:Choice Requires="wps">
            <w:drawing>
              <wp:anchor distT="0" distB="0" distL="114300" distR="114300" simplePos="0" relativeHeight="251696640" behindDoc="0" locked="1" layoutInCell="1" allowOverlap="1" wp14:anchorId="23961C57" wp14:editId="50CA07A7">
                <wp:simplePos x="0" y="0"/>
                <wp:positionH relativeFrom="page">
                  <wp:align>left</wp:align>
                </wp:positionH>
                <wp:positionV relativeFrom="page">
                  <wp:posOffset>8567420</wp:posOffset>
                </wp:positionV>
                <wp:extent cx="5554800" cy="370800"/>
                <wp:effectExtent l="0" t="0" r="0" b="0"/>
                <wp:wrapNone/>
                <wp:docPr id="642"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txbx>
                        <w:txbxContent>
                          <w:p w14:paraId="2C27B42A" w14:textId="77777777" w:rsidR="00DF0453" w:rsidRPr="00271B90" w:rsidRDefault="00DF0453" w:rsidP="00522D98">
                            <w:pPr>
                              <w:pStyle w:val="xCoverStatus"/>
                            </w:pPr>
                            <w:r>
                              <w:fldChar w:fldCharType="begin"/>
                            </w:r>
                            <w:r>
                              <w:instrText xml:space="preserve"> DOCPROPERTY  xStatus  \* MERGEFORMAT </w:instrText>
                            </w:r>
                            <w:r>
                              <w:fldChar w:fldCharType="end"/>
                            </w:r>
                          </w:p>
                          <w:p w14:paraId="38129FFB" w14:textId="77777777" w:rsidR="00DF0453" w:rsidRDefault="00DF0453" w:rsidP="00522D98"/>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61C57" id="_x0000_s1035" type="#_x0000_t202" alt="Title: Watermark Document Status" style="position:absolute;left:0;text-align:left;margin-left:0;margin-top:674.6pt;width:437.4pt;height:29.2pt;z-index:251696640;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" filled="f" stroked="f" strokeweight=".5pt">
                <v:textbox inset="20mm,0,1mm,0">
                  <w:txbxContent>
                    <w:p w14:paraId="2C27B42A" w14:textId="77777777" w:rsidR="00DF0453" w:rsidRPr="00271B90" w:rsidRDefault="00DF0453" w:rsidP="00522D98">
                      <w:pPr>
                        <w:pStyle w:val="xCoverStatus"/>
                      </w:pPr>
                      <w:r>
                        <w:fldChar w:fldCharType="begin"/>
                      </w:r>
                      <w:r>
                        <w:instrText xml:space="preserve"> DOCPROPERTY  xStatus  \* MERGEFORMAT </w:instrText>
                      </w:r>
                      <w:r>
                        <w:fldChar w:fldCharType="end"/>
                      </w:r>
                    </w:p>
                    <w:p w14:paraId="38129FFB" w14:textId="77777777" w:rsidR="00DF0453" w:rsidRDefault="00DF0453" w:rsidP="00522D98"/>
                  </w:txbxContent>
                </v:textbox>
                <w10:wrap anchorx="page" anchory="page"/>
                <w10:anchorlock/>
              </v:shape>
            </w:pict>
          </mc:Fallback>
        </mc:AlternateContent>
      </w:r>
      <w:r w:rsidRPr="00522D98">
        <w:rPr>
          <w:rFonts w:ascii="Arial" w:eastAsia="Cambria" w:hAnsi="Arial"/>
          <w:noProof/>
          <w:color w:val="363534"/>
        </w:rPr>
        <mc:AlternateContent>
          <mc:Choice Requires="wps">
            <w:drawing>
              <wp:anchor distT="0" distB="0" distL="114300" distR="114300" simplePos="0" relativeHeight="251698688" behindDoc="1" locked="1" layoutInCell="1" allowOverlap="1" wp14:anchorId="71946788" wp14:editId="6554D2C0">
                <wp:simplePos x="0" y="0"/>
                <wp:positionH relativeFrom="page">
                  <wp:posOffset>360045</wp:posOffset>
                </wp:positionH>
                <wp:positionV relativeFrom="page">
                  <wp:posOffset>9102090</wp:posOffset>
                </wp:positionV>
                <wp:extent cx="6840000" cy="432000"/>
                <wp:effectExtent l="0" t="0" r="0" b="6350"/>
                <wp:wrapNone/>
                <wp:docPr id="644"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B3272F"/>
                        </a:solidFill>
                        <a:ln w="6350">
                          <a:noFill/>
                        </a:ln>
                        <a:effectLst/>
                      </wps:spPr>
                      <wps:txbx>
                        <w:txbxContent>
                          <w:p w14:paraId="0A37777E" w14:textId="77777777" w:rsidR="00DF0453" w:rsidRPr="00E81E6A" w:rsidRDefault="00DF0453" w:rsidP="00522D98">
                            <w:pPr>
                              <w:pStyle w:val="TitleBarText"/>
                              <w:spacing w:line="320" w:lineRule="exact"/>
                            </w:pPr>
                          </w:p>
                          <w:p w14:paraId="7EBC017E" w14:textId="77777777" w:rsidR="00DF0453" w:rsidRDefault="00DF0453" w:rsidP="00522D98"/>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46788" id="_x0000_s1036" type="#_x0000_t202" alt="Title: Decorative Cover Shape" style="position:absolute;left:0;text-align:left;margin-left:28.35pt;margin-top:716.7pt;width:538.6pt;height:34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" fillcolor="#b3272f" stroked="f" strokeweight=".5pt">
                <v:textbox inset="10mm,0,10mm,0">
                  <w:txbxContent>
                    <w:p w14:paraId="0A37777E" w14:textId="77777777" w:rsidR="00DF0453" w:rsidRPr="00E81E6A" w:rsidRDefault="00DF0453" w:rsidP="00522D98">
                      <w:pPr>
                        <w:pStyle w:val="TitleBarText"/>
                        <w:spacing w:line="320" w:lineRule="exact"/>
                      </w:pPr>
                    </w:p>
                    <w:p w14:paraId="7EBC017E" w14:textId="77777777" w:rsidR="00DF0453" w:rsidRDefault="00DF0453" w:rsidP="00522D98"/>
                  </w:txbxContent>
                </v:textbox>
                <w10:wrap anchorx="page" anchory="page"/>
                <w10:anchorlock/>
              </v:shape>
            </w:pict>
          </mc:Fallback>
        </mc:AlternateContent>
      </w:r>
      <w:r w:rsidRPr="00522D98">
        <w:rPr>
          <w:rFonts w:ascii="Arial" w:eastAsia="Cambria" w:hAnsi="Arial"/>
          <w:noProof/>
          <w:color w:val="363534"/>
        </w:rPr>
        <mc:AlternateContent>
          <mc:Choice Requires="wps">
            <w:drawing>
              <wp:anchor distT="0" distB="0" distL="114300" distR="114300" simplePos="0" relativeHeight="251695616" behindDoc="1" locked="1" layoutInCell="1" allowOverlap="1" wp14:anchorId="022603D1" wp14:editId="076D2A44">
                <wp:simplePos x="0" y="0"/>
                <wp:positionH relativeFrom="page">
                  <wp:posOffset>360045</wp:posOffset>
                </wp:positionH>
                <wp:positionV relativeFrom="page">
                  <wp:posOffset>360045</wp:posOffset>
                </wp:positionV>
                <wp:extent cx="6840000" cy="8744400"/>
                <wp:effectExtent l="0" t="0" r="0" b="0"/>
                <wp:wrapNone/>
                <wp:docPr id="645"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rgbClr val="00B2A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D94B3" id="CoverRectangle" o:spid="_x0000_s1026" style="position:absolute;margin-left:28.35pt;margin-top:28.35pt;width:538.6pt;height:688.5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" fillcolor="#00b2a9" stroked="f" strokeweight="2pt">
                <w10:wrap anchorx="page" anchory="page"/>
                <w10:anchorlock/>
              </v:rect>
            </w:pict>
          </mc:Fallback>
        </mc:AlternateContent>
      </w:r>
    </w:p>
    <w:p w14:paraId="22592F55" w14:textId="77777777" w:rsidR="00522D98" w:rsidRPr="00522D98" w:rsidRDefault="00522D98" w:rsidP="00522D98">
      <w:pPr>
        <w:rPr>
          <w:rFonts w:ascii="Arial" w:hAnsi="Arial"/>
          <w:color w:val="363534"/>
        </w:rPr>
      </w:pPr>
    </w:p>
    <w:tbl>
      <w:tblPr>
        <w:tblStyle w:val="TableAsPlaceholder1"/>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522D98" w:rsidRPr="00522D98" w14:paraId="4C9349B4" w14:textId="77777777" w:rsidTr="00DF0453">
        <w:trPr>
          <w:trHeight w:hRule="exact" w:val="2948"/>
        </w:trPr>
        <w:tc>
          <w:tcPr>
            <w:tcW w:w="7369" w:type="dxa"/>
            <w:vAlign w:val="center"/>
          </w:tcPr>
          <w:p w14:paraId="5279970F" w14:textId="77777777" w:rsidR="00522D98" w:rsidRPr="00522D98" w:rsidRDefault="00522D98" w:rsidP="00522D98">
            <w:pPr>
              <w:spacing w:after="360" w:line="600" w:lineRule="exact"/>
              <w:jc w:val="right"/>
              <w:rPr>
                <w:rFonts w:eastAsia="MingLiU"/>
                <w:b/>
                <w:color w:val="FFFFFF"/>
                <w:spacing w:val="-2"/>
                <w:sz w:val="54"/>
                <w:szCs w:val="52"/>
              </w:rPr>
            </w:pPr>
            <w:r w:rsidRPr="00522D98">
              <w:rPr>
                <w:rFonts w:eastAsia="MingLiU"/>
                <w:b/>
                <w:color w:val="FFFFFF"/>
                <w:spacing w:val="-2"/>
                <w:sz w:val="54"/>
                <w:szCs w:val="52"/>
              </w:rPr>
              <w:t>Victorian City Council</w:t>
            </w:r>
          </w:p>
          <w:p w14:paraId="1DA509B8" w14:textId="77777777" w:rsidR="00522D98" w:rsidRPr="00522D98" w:rsidRDefault="00522D98" w:rsidP="00522D98">
            <w:pPr>
              <w:numPr>
                <w:ilvl w:val="1"/>
                <w:numId w:val="0"/>
              </w:numPr>
              <w:spacing w:line="360" w:lineRule="exact"/>
              <w:jc w:val="right"/>
              <w:rPr>
                <w:rFonts w:eastAsia="MingLiU"/>
                <w:iCs/>
                <w:color w:val="FFFFFF"/>
                <w:sz w:val="32"/>
                <w:szCs w:val="24"/>
              </w:rPr>
            </w:pPr>
            <w:r w:rsidRPr="00522D98">
              <w:rPr>
                <w:rFonts w:eastAsia="MingLiU"/>
                <w:iCs/>
                <w:color w:val="FFFFFF"/>
                <w:sz w:val="32"/>
                <w:szCs w:val="24"/>
              </w:rPr>
              <w:t>Report of Operations</w:t>
            </w:r>
            <w:r w:rsidRPr="00522D98">
              <w:rPr>
                <w:rFonts w:eastAsia="MingLiU"/>
                <w:iCs/>
                <w:color w:val="FFFFFF"/>
                <w:sz w:val="32"/>
                <w:szCs w:val="24"/>
              </w:rPr>
              <w:br/>
            </w:r>
          </w:p>
          <w:p w14:paraId="5F72A791" w14:textId="6DA542A2" w:rsidR="00522D98" w:rsidRPr="00522D98" w:rsidRDefault="00522D98" w:rsidP="00522D98">
            <w:pPr>
              <w:numPr>
                <w:ilvl w:val="1"/>
                <w:numId w:val="0"/>
              </w:numPr>
              <w:spacing w:line="360" w:lineRule="exact"/>
              <w:jc w:val="right"/>
              <w:rPr>
                <w:rFonts w:eastAsia="MingLiU"/>
                <w:iCs/>
                <w:color w:val="FFFFFF"/>
                <w:sz w:val="32"/>
                <w:szCs w:val="24"/>
              </w:rPr>
            </w:pPr>
            <w:r w:rsidRPr="00522D98">
              <w:rPr>
                <w:rFonts w:eastAsia="MingLiU"/>
                <w:iCs/>
                <w:color w:val="FFFFFF"/>
                <w:sz w:val="32"/>
                <w:szCs w:val="24"/>
              </w:rPr>
              <w:t>For the year ended 30 June 20</w:t>
            </w:r>
            <w:r w:rsidR="00285FB4">
              <w:rPr>
                <w:rFonts w:eastAsia="MingLiU"/>
                <w:iCs/>
                <w:color w:val="FFFFFF"/>
                <w:sz w:val="32"/>
                <w:szCs w:val="24"/>
              </w:rPr>
              <w:t>2X</w:t>
            </w:r>
          </w:p>
        </w:tc>
      </w:tr>
    </w:tbl>
    <w:p w14:paraId="497F6B09" w14:textId="77777777" w:rsidR="00522D98" w:rsidRPr="00522D98" w:rsidRDefault="00522D98" w:rsidP="00522D98">
      <w:pPr>
        <w:rPr>
          <w:rFonts w:ascii="Arial" w:hAnsi="Arial"/>
          <w:color w:val="363534"/>
        </w:rPr>
      </w:pPr>
      <w:r w:rsidRPr="00522D98">
        <w:rPr>
          <w:rFonts w:ascii="Arial" w:hAnsi="Arial"/>
          <w:color w:val="363534"/>
        </w:rPr>
        <w:br/>
      </w:r>
    </w:p>
    <w:p w14:paraId="383A20A5" w14:textId="77777777" w:rsidR="00522D98" w:rsidRPr="00522D98" w:rsidRDefault="00522D98" w:rsidP="00522D98">
      <w:pPr>
        <w:rPr>
          <w:rFonts w:ascii="Arial" w:hAnsi="Arial"/>
          <w:color w:val="363534"/>
        </w:rPr>
      </w:pPr>
      <w:r w:rsidRPr="00522D98">
        <w:rPr>
          <w:rFonts w:ascii="Arial" w:hAnsi="Arial"/>
          <w:noProof/>
          <w:color w:val="363534"/>
        </w:rPr>
        <mc:AlternateContent>
          <mc:Choice Requires="wps">
            <w:drawing>
              <wp:anchor distT="0" distB="0" distL="114300" distR="114300" simplePos="0" relativeHeight="251701760" behindDoc="0" locked="0" layoutInCell="1" allowOverlap="1" wp14:anchorId="01FB352C" wp14:editId="1D338183">
                <wp:simplePos x="0" y="0"/>
                <wp:positionH relativeFrom="page">
                  <wp:align>left</wp:align>
                </wp:positionH>
                <wp:positionV relativeFrom="page">
                  <wp:align>bottom</wp:align>
                </wp:positionV>
                <wp:extent cx="4714875" cy="986790"/>
                <wp:effectExtent l="0" t="0" r="0" b="0"/>
                <wp:wrapNone/>
                <wp:docPr id="646"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ysClr val="window" lastClr="FFFFFF"/>
                        </a:solidFill>
                        <a:ln w="6350">
                          <a:noFill/>
                        </a:ln>
                        <a:effectLst/>
                      </wps:spPr>
                      <wps:txbx>
                        <w:txbxContent>
                          <w:tbl>
                            <w:tblPr>
                              <w:tblStyle w:val="LogoPlaceholder1"/>
                              <w:tblOverlap w:val="never"/>
                              <w:tblW w:w="0" w:type="auto"/>
                              <w:tblCellSpacing w:w="71" w:type="dxa"/>
                              <w:tblLayout w:type="fixed"/>
                              <w:tblLook w:val="04A0" w:firstRow="1" w:lastRow="0" w:firstColumn="1" w:lastColumn="0" w:noHBand="0" w:noVBand="1"/>
                            </w:tblPr>
                            <w:tblGrid>
                              <w:gridCol w:w="1417"/>
                              <w:gridCol w:w="3969"/>
                            </w:tblGrid>
                            <w:tr w:rsidR="00DF0453" w:rsidRPr="00AB780B" w14:paraId="10EBD171" w14:textId="77777777" w:rsidTr="00DF0453">
                              <w:trPr>
                                <w:trHeight w:hRule="exact" w:val="964"/>
                                <w:tblCellSpacing w:w="71" w:type="dxa"/>
                              </w:trPr>
                              <w:tc>
                                <w:tcPr>
                                  <w:tcW w:w="1204" w:type="dxa"/>
                                  <w:vAlign w:val="bottom"/>
                                </w:tcPr>
                                <w:p w14:paraId="0CEFD426" w14:textId="77777777" w:rsidR="00DF0453" w:rsidRPr="00D55628" w:rsidRDefault="00DF0453" w:rsidP="00DF0453">
                                  <w:r w:rsidRPr="00D55628">
                                    <w:rPr>
                                      <w:noProof/>
                                    </w:rPr>
                                    <w:drawing>
                                      <wp:inline distT="0" distB="0" distL="0" distR="0" wp14:anchorId="2D92D223" wp14:editId="74945763">
                                        <wp:extent cx="762000" cy="513685"/>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7AA7232" w14:textId="77777777" w:rsidR="00DF0453" w:rsidRPr="00D55628" w:rsidRDefault="00DF0453" w:rsidP="00DF0453">
                                  <w:r w:rsidRPr="00D55628">
                                    <w:rPr>
                                      <w:noProof/>
                                    </w:rPr>
                                    <w:drawing>
                                      <wp:inline distT="0" distB="0" distL="0" distR="0" wp14:anchorId="79E96686" wp14:editId="0A0F22BC">
                                        <wp:extent cx="2011680" cy="542544"/>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1CE9765" w14:textId="77777777" w:rsidR="00DF0453" w:rsidRDefault="00DF0453" w:rsidP="00522D98"/>
                          <w:p w14:paraId="2909FF85" w14:textId="77777777" w:rsidR="00DF0453" w:rsidRDefault="00DF0453" w:rsidP="00522D98"/>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B352C" id="_x0000_s1037" type="#_x0000_t202" alt="Title: CoBranding Logos" style="position:absolute;margin-left:0;margin-top:0;width:371.25pt;height:77.7pt;z-index:25170176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" fillcolor="window" stroked="f" strokeweight=".5pt">
                <v:textbox inset="10mm,0,,3mm">
                  <w:txbxContent>
                    <w:tbl>
                      <w:tblPr>
                        <w:tblStyle w:val="LogoPlaceholder1"/>
                        <w:tblOverlap w:val="never"/>
                        <w:tblW w:w="0" w:type="auto"/>
                        <w:tblCellSpacing w:w="71" w:type="dxa"/>
                        <w:tblLayout w:type="fixed"/>
                        <w:tblLook w:val="04A0" w:firstRow="1" w:lastRow="0" w:firstColumn="1" w:lastColumn="0" w:noHBand="0" w:noVBand="1"/>
                      </w:tblPr>
                      <w:tblGrid>
                        <w:gridCol w:w="1417"/>
                        <w:gridCol w:w="3969"/>
                      </w:tblGrid>
                      <w:tr w:rsidR="00DF0453" w:rsidRPr="00AB780B" w14:paraId="10EBD171" w14:textId="77777777" w:rsidTr="00DF0453">
                        <w:trPr>
                          <w:trHeight w:hRule="exact" w:val="964"/>
                          <w:tblCellSpacing w:w="71" w:type="dxa"/>
                        </w:trPr>
                        <w:tc>
                          <w:tcPr>
                            <w:tcW w:w="1204" w:type="dxa"/>
                            <w:vAlign w:val="bottom"/>
                          </w:tcPr>
                          <w:p w14:paraId="0CEFD426" w14:textId="77777777" w:rsidR="00DF0453" w:rsidRPr="00D55628" w:rsidRDefault="00DF0453" w:rsidP="00DF0453">
                            <w:r w:rsidRPr="00D55628">
                              <w:rPr>
                                <w:noProof/>
                              </w:rPr>
                              <w:drawing>
                                <wp:inline distT="0" distB="0" distL="0" distR="0" wp14:anchorId="2D92D223" wp14:editId="74945763">
                                  <wp:extent cx="762000" cy="513685"/>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7AA7232" w14:textId="77777777" w:rsidR="00DF0453" w:rsidRPr="00D55628" w:rsidRDefault="00DF0453" w:rsidP="00DF0453">
                            <w:r w:rsidRPr="00D55628">
                              <w:rPr>
                                <w:noProof/>
                              </w:rPr>
                              <w:drawing>
                                <wp:inline distT="0" distB="0" distL="0" distR="0" wp14:anchorId="79E96686" wp14:editId="0A0F22BC">
                                  <wp:extent cx="2011680" cy="542544"/>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1CE9765" w14:textId="77777777" w:rsidR="00DF0453" w:rsidRDefault="00DF0453" w:rsidP="00522D98"/>
                    <w:p w14:paraId="2909FF85" w14:textId="77777777" w:rsidR="00DF0453" w:rsidRDefault="00DF0453" w:rsidP="00522D98"/>
                  </w:txbxContent>
                </v:textbox>
                <w10:wrap anchorx="page" anchory="page"/>
              </v:shape>
            </w:pict>
          </mc:Fallback>
        </mc:AlternateContent>
      </w:r>
    </w:p>
    <w:p w14:paraId="290334C2" w14:textId="77777777" w:rsidR="00522D98" w:rsidRPr="00522D98" w:rsidRDefault="00522D98" w:rsidP="00522D98">
      <w:pPr>
        <w:framePr w:h="2636" w:hRule="exact" w:wrap="auto" w:hAnchor="text"/>
        <w:rPr>
          <w:rFonts w:ascii="Arial" w:hAnsi="Arial"/>
          <w:color w:val="363534"/>
        </w:rPr>
        <w:sectPr w:rsidR="00522D98" w:rsidRPr="00522D98" w:rsidSect="0063732C">
          <w:headerReference w:type="even" r:id="rId50"/>
          <w:headerReference w:type="default" r:id="rId51"/>
          <w:footerReference w:type="even" r:id="rId52"/>
          <w:footerReference w:type="default" r:id="rId53"/>
          <w:headerReference w:type="first" r:id="rId54"/>
          <w:footerReference w:type="first" r:id="rId55"/>
          <w:pgSz w:w="11907" w:h="16840" w:code="9"/>
          <w:pgMar w:top="2268" w:right="1134" w:bottom="1134" w:left="1134" w:header="284" w:footer="284" w:gutter="0"/>
          <w:cols w:space="720"/>
          <w:titlePg/>
          <w:docGrid w:linePitch="360"/>
        </w:sectPr>
      </w:pPr>
    </w:p>
    <w:p w14:paraId="7B0BAFA5" w14:textId="77777777" w:rsidR="00522D98" w:rsidRPr="00522D98" w:rsidRDefault="00522D98" w:rsidP="00522D98">
      <w:pPr>
        <w:autoSpaceDE w:val="0"/>
        <w:autoSpaceDN w:val="0"/>
        <w:adjustRightInd w:val="0"/>
        <w:spacing w:line="240" w:lineRule="auto"/>
        <w:rPr>
          <w:rFonts w:ascii="Arial" w:hAnsi="Arial"/>
          <w:b/>
          <w:sz w:val="32"/>
          <w:szCs w:val="32"/>
        </w:rPr>
      </w:pPr>
      <w:r w:rsidRPr="00522D98">
        <w:rPr>
          <w:rFonts w:ascii="Arial" w:hAnsi="Arial"/>
          <w:b/>
          <w:sz w:val="32"/>
          <w:szCs w:val="32"/>
        </w:rPr>
        <w:lastRenderedPageBreak/>
        <w:t>Report of Operations</w:t>
      </w:r>
    </w:p>
    <w:p w14:paraId="0A5E3D7D" w14:textId="7A887117" w:rsidR="00522D98" w:rsidRPr="00522D98" w:rsidRDefault="00522D98" w:rsidP="00522D98">
      <w:pPr>
        <w:autoSpaceDE w:val="0"/>
        <w:autoSpaceDN w:val="0"/>
        <w:adjustRightInd w:val="0"/>
        <w:spacing w:line="240" w:lineRule="auto"/>
        <w:rPr>
          <w:rFonts w:ascii="Arial" w:hAnsi="Arial"/>
          <w:sz w:val="24"/>
          <w:szCs w:val="24"/>
        </w:rPr>
      </w:pPr>
      <w:r w:rsidRPr="00522D98">
        <w:rPr>
          <w:rFonts w:ascii="Arial" w:hAnsi="Arial"/>
          <w:sz w:val="24"/>
          <w:szCs w:val="24"/>
        </w:rPr>
        <w:t>For the year ended 30 June 20</w:t>
      </w:r>
      <w:r w:rsidR="002B1AE3">
        <w:rPr>
          <w:rFonts w:ascii="Arial" w:hAnsi="Arial"/>
          <w:sz w:val="24"/>
          <w:szCs w:val="24"/>
        </w:rPr>
        <w:t>2X</w:t>
      </w:r>
    </w:p>
    <w:p w14:paraId="5C69914A" w14:textId="77777777" w:rsidR="00522D98" w:rsidRPr="00522D98" w:rsidRDefault="00522D98" w:rsidP="00522D98">
      <w:pPr>
        <w:autoSpaceDE w:val="0"/>
        <w:autoSpaceDN w:val="0"/>
        <w:adjustRightInd w:val="0"/>
        <w:spacing w:line="240" w:lineRule="auto"/>
        <w:rPr>
          <w:rFonts w:cs="Tahoma"/>
          <w:sz w:val="24"/>
          <w:szCs w:val="24"/>
        </w:rPr>
      </w:pPr>
    </w:p>
    <w:tbl>
      <w:tblPr>
        <w:tblW w:w="8864" w:type="dxa"/>
        <w:tblLayout w:type="fixed"/>
        <w:tblLook w:val="04A0" w:firstRow="1" w:lastRow="0" w:firstColumn="1" w:lastColumn="0" w:noHBand="0" w:noVBand="1"/>
      </w:tblPr>
      <w:tblGrid>
        <w:gridCol w:w="8188"/>
        <w:gridCol w:w="676"/>
      </w:tblGrid>
      <w:tr w:rsidR="00522D98" w:rsidRPr="00522D98" w14:paraId="54C3F930" w14:textId="77777777" w:rsidTr="00DF0453">
        <w:tc>
          <w:tcPr>
            <w:tcW w:w="8188" w:type="dxa"/>
            <w:tcBorders>
              <w:bottom w:val="single" w:sz="4" w:space="0" w:color="auto"/>
            </w:tcBorders>
          </w:tcPr>
          <w:p w14:paraId="58F7BC84" w14:textId="77777777" w:rsidR="00522D98" w:rsidRPr="00522D98" w:rsidRDefault="00522D98" w:rsidP="00522D98">
            <w:pPr>
              <w:autoSpaceDE w:val="0"/>
              <w:autoSpaceDN w:val="0"/>
              <w:adjustRightInd w:val="0"/>
              <w:spacing w:line="240" w:lineRule="auto"/>
              <w:rPr>
                <w:rFonts w:ascii="Arial" w:hAnsi="Arial"/>
                <w:b/>
                <w:color w:val="C00000"/>
                <w:sz w:val="32"/>
                <w:szCs w:val="32"/>
              </w:rPr>
            </w:pPr>
            <w:r w:rsidRPr="00522D98">
              <w:rPr>
                <w:rFonts w:ascii="Arial" w:hAnsi="Arial"/>
                <w:b/>
                <w:color w:val="C00000"/>
                <w:sz w:val="32"/>
                <w:szCs w:val="32"/>
              </w:rPr>
              <w:t>Table of contents</w:t>
            </w:r>
          </w:p>
        </w:tc>
        <w:tc>
          <w:tcPr>
            <w:tcW w:w="676" w:type="dxa"/>
            <w:tcBorders>
              <w:bottom w:val="single" w:sz="4" w:space="0" w:color="auto"/>
            </w:tcBorders>
          </w:tcPr>
          <w:p w14:paraId="3307FEBA" w14:textId="77777777" w:rsidR="00522D98" w:rsidRPr="00522D98" w:rsidRDefault="00522D98" w:rsidP="00522D98">
            <w:pPr>
              <w:autoSpaceDE w:val="0"/>
              <w:autoSpaceDN w:val="0"/>
              <w:adjustRightInd w:val="0"/>
              <w:spacing w:line="240" w:lineRule="auto"/>
              <w:rPr>
                <w:rFonts w:ascii="Arial" w:hAnsi="Arial"/>
                <w:b/>
                <w:color w:val="C00000"/>
                <w:sz w:val="24"/>
                <w:szCs w:val="24"/>
              </w:rPr>
            </w:pPr>
          </w:p>
        </w:tc>
      </w:tr>
      <w:tr w:rsidR="00522D98" w:rsidRPr="00522D98" w14:paraId="7B583FF8" w14:textId="77777777" w:rsidTr="00DF0453">
        <w:tc>
          <w:tcPr>
            <w:tcW w:w="8188" w:type="dxa"/>
            <w:tcBorders>
              <w:top w:val="single" w:sz="4" w:space="0" w:color="auto"/>
            </w:tcBorders>
          </w:tcPr>
          <w:p w14:paraId="7D3B9B8C" w14:textId="77777777" w:rsidR="00522D98" w:rsidRPr="00522D98" w:rsidRDefault="00522D98" w:rsidP="00522D98">
            <w:pPr>
              <w:autoSpaceDE w:val="0"/>
              <w:autoSpaceDN w:val="0"/>
              <w:adjustRightInd w:val="0"/>
              <w:spacing w:line="240" w:lineRule="auto"/>
              <w:rPr>
                <w:rFonts w:cs="Tahoma"/>
              </w:rPr>
            </w:pPr>
          </w:p>
        </w:tc>
        <w:tc>
          <w:tcPr>
            <w:tcW w:w="676" w:type="dxa"/>
            <w:tcBorders>
              <w:top w:val="single" w:sz="4" w:space="0" w:color="auto"/>
            </w:tcBorders>
          </w:tcPr>
          <w:p w14:paraId="72CB4663" w14:textId="77777777" w:rsidR="00522D98" w:rsidRPr="00522D98" w:rsidRDefault="00522D98" w:rsidP="00522D98">
            <w:pPr>
              <w:autoSpaceDE w:val="0"/>
              <w:autoSpaceDN w:val="0"/>
              <w:adjustRightInd w:val="0"/>
              <w:spacing w:line="240" w:lineRule="auto"/>
              <w:rPr>
                <w:rFonts w:cs="Tahoma"/>
              </w:rPr>
            </w:pPr>
          </w:p>
        </w:tc>
      </w:tr>
      <w:tr w:rsidR="00522D98" w:rsidRPr="00522D98" w14:paraId="1D30E6D9" w14:textId="77777777" w:rsidTr="00DF0453">
        <w:tc>
          <w:tcPr>
            <w:tcW w:w="8188" w:type="dxa"/>
          </w:tcPr>
          <w:p w14:paraId="039AFE9D"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Introduction</w:t>
            </w:r>
          </w:p>
        </w:tc>
        <w:tc>
          <w:tcPr>
            <w:tcW w:w="676" w:type="dxa"/>
          </w:tcPr>
          <w:p w14:paraId="6C2687B4"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5C358600" w14:textId="77777777" w:rsidTr="00DF0453">
        <w:tc>
          <w:tcPr>
            <w:tcW w:w="8188" w:type="dxa"/>
          </w:tcPr>
          <w:p w14:paraId="7814E061"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Welcome to the report of operations 20X3-X4</w:t>
            </w:r>
          </w:p>
        </w:tc>
        <w:tc>
          <w:tcPr>
            <w:tcW w:w="676" w:type="dxa"/>
          </w:tcPr>
          <w:p w14:paraId="53F0E95D" w14:textId="36A7E81A" w:rsidR="00522D98" w:rsidRPr="00522D98" w:rsidRDefault="00901FAA" w:rsidP="00522D98">
            <w:pPr>
              <w:autoSpaceDE w:val="0"/>
              <w:autoSpaceDN w:val="0"/>
              <w:adjustRightInd w:val="0"/>
              <w:spacing w:line="240" w:lineRule="auto"/>
              <w:rPr>
                <w:rFonts w:ascii="Arial" w:hAnsi="Arial"/>
                <w:color w:val="000000"/>
              </w:rPr>
            </w:pPr>
            <w:r>
              <w:rPr>
                <w:rFonts w:ascii="Arial" w:hAnsi="Arial"/>
                <w:color w:val="000000"/>
              </w:rPr>
              <w:t>2</w:t>
            </w:r>
            <w:r w:rsidR="00522D98" w:rsidRPr="00522D98">
              <w:rPr>
                <w:rFonts w:ascii="Arial" w:hAnsi="Arial"/>
                <w:color w:val="000000"/>
              </w:rPr>
              <w:t>1</w:t>
            </w:r>
          </w:p>
        </w:tc>
      </w:tr>
      <w:tr w:rsidR="00522D98" w:rsidRPr="00522D98" w14:paraId="148723FE" w14:textId="77777777" w:rsidTr="00DF0453">
        <w:tc>
          <w:tcPr>
            <w:tcW w:w="8188" w:type="dxa"/>
          </w:tcPr>
          <w:p w14:paraId="0C629973"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Snapshot of council</w:t>
            </w:r>
          </w:p>
        </w:tc>
        <w:tc>
          <w:tcPr>
            <w:tcW w:w="676" w:type="dxa"/>
          </w:tcPr>
          <w:p w14:paraId="3DA59663" w14:textId="1F0CE4CE" w:rsidR="00522D98" w:rsidRPr="00522D98" w:rsidRDefault="00901FAA" w:rsidP="00522D98">
            <w:pPr>
              <w:autoSpaceDE w:val="0"/>
              <w:autoSpaceDN w:val="0"/>
              <w:adjustRightInd w:val="0"/>
              <w:spacing w:line="240" w:lineRule="auto"/>
              <w:rPr>
                <w:rFonts w:ascii="Arial" w:hAnsi="Arial"/>
                <w:color w:val="000000"/>
              </w:rPr>
            </w:pPr>
            <w:r>
              <w:rPr>
                <w:rFonts w:ascii="Arial" w:hAnsi="Arial"/>
                <w:color w:val="000000"/>
              </w:rPr>
              <w:t>2</w:t>
            </w:r>
            <w:r w:rsidR="00522D98" w:rsidRPr="00522D98">
              <w:rPr>
                <w:rFonts w:ascii="Arial" w:hAnsi="Arial"/>
                <w:color w:val="000000"/>
              </w:rPr>
              <w:t>1</w:t>
            </w:r>
          </w:p>
        </w:tc>
      </w:tr>
      <w:tr w:rsidR="00522D98" w:rsidRPr="00522D98" w14:paraId="11570610" w14:textId="77777777" w:rsidTr="00DF0453">
        <w:tc>
          <w:tcPr>
            <w:tcW w:w="8188" w:type="dxa"/>
          </w:tcPr>
          <w:p w14:paraId="1F7C7A74"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Highlights of the year</w:t>
            </w:r>
          </w:p>
        </w:tc>
        <w:tc>
          <w:tcPr>
            <w:tcW w:w="676" w:type="dxa"/>
          </w:tcPr>
          <w:p w14:paraId="057269F1" w14:textId="14C3AE74" w:rsidR="00522D98" w:rsidRPr="00522D98" w:rsidRDefault="00901FAA" w:rsidP="00522D98">
            <w:pPr>
              <w:autoSpaceDE w:val="0"/>
              <w:autoSpaceDN w:val="0"/>
              <w:adjustRightInd w:val="0"/>
              <w:spacing w:line="240" w:lineRule="auto"/>
              <w:rPr>
                <w:rFonts w:ascii="Arial" w:hAnsi="Arial"/>
                <w:color w:val="000000"/>
              </w:rPr>
            </w:pPr>
            <w:r>
              <w:rPr>
                <w:rFonts w:ascii="Arial" w:hAnsi="Arial"/>
                <w:color w:val="000000"/>
              </w:rPr>
              <w:t>22</w:t>
            </w:r>
          </w:p>
        </w:tc>
      </w:tr>
      <w:tr w:rsidR="00522D98" w:rsidRPr="00522D98" w14:paraId="7AA58D20" w14:textId="77777777" w:rsidTr="00DF0453">
        <w:tc>
          <w:tcPr>
            <w:tcW w:w="8188" w:type="dxa"/>
          </w:tcPr>
          <w:p w14:paraId="5290608A"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Challenges and </w:t>
            </w:r>
            <w:proofErr w:type="gramStart"/>
            <w:r w:rsidRPr="00522D98">
              <w:rPr>
                <w:rFonts w:ascii="Arial" w:hAnsi="Arial"/>
                <w:color w:val="000000"/>
              </w:rPr>
              <w:t>future outlook</w:t>
            </w:r>
            <w:proofErr w:type="gramEnd"/>
          </w:p>
        </w:tc>
        <w:tc>
          <w:tcPr>
            <w:tcW w:w="676" w:type="dxa"/>
          </w:tcPr>
          <w:p w14:paraId="07D467FA" w14:textId="75235165" w:rsidR="00522D98" w:rsidRPr="00522D98" w:rsidRDefault="00901FAA" w:rsidP="00522D98">
            <w:pPr>
              <w:autoSpaceDE w:val="0"/>
              <w:autoSpaceDN w:val="0"/>
              <w:adjustRightInd w:val="0"/>
              <w:spacing w:line="240" w:lineRule="auto"/>
              <w:rPr>
                <w:rFonts w:ascii="Arial" w:hAnsi="Arial"/>
                <w:color w:val="000000"/>
              </w:rPr>
            </w:pPr>
            <w:r>
              <w:rPr>
                <w:rFonts w:ascii="Arial" w:hAnsi="Arial"/>
                <w:color w:val="000000"/>
              </w:rPr>
              <w:t>22</w:t>
            </w:r>
          </w:p>
        </w:tc>
      </w:tr>
      <w:tr w:rsidR="00522D98" w:rsidRPr="00522D98" w14:paraId="4E353FDA" w14:textId="77777777" w:rsidTr="00DF0453">
        <w:tc>
          <w:tcPr>
            <w:tcW w:w="8188" w:type="dxa"/>
          </w:tcPr>
          <w:p w14:paraId="3C240461" w14:textId="77777777" w:rsidR="00522D98" w:rsidRPr="00522D98" w:rsidRDefault="00522D98" w:rsidP="00522D98">
            <w:pPr>
              <w:autoSpaceDE w:val="0"/>
              <w:autoSpaceDN w:val="0"/>
              <w:adjustRightInd w:val="0"/>
              <w:spacing w:line="240" w:lineRule="auto"/>
              <w:rPr>
                <w:rFonts w:ascii="Arial" w:hAnsi="Arial"/>
                <w:color w:val="000000"/>
              </w:rPr>
            </w:pPr>
          </w:p>
        </w:tc>
        <w:tc>
          <w:tcPr>
            <w:tcW w:w="676" w:type="dxa"/>
          </w:tcPr>
          <w:p w14:paraId="4CC8CB8A"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6E936359" w14:textId="77777777" w:rsidTr="00DF0453">
        <w:tc>
          <w:tcPr>
            <w:tcW w:w="8188" w:type="dxa"/>
          </w:tcPr>
          <w:p w14:paraId="6BDF7C6A"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The year in review</w:t>
            </w:r>
          </w:p>
        </w:tc>
        <w:tc>
          <w:tcPr>
            <w:tcW w:w="676" w:type="dxa"/>
          </w:tcPr>
          <w:p w14:paraId="77B4CFC3"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2C3CE20F" w14:textId="77777777" w:rsidTr="00DF0453">
        <w:tc>
          <w:tcPr>
            <w:tcW w:w="8188" w:type="dxa"/>
          </w:tcPr>
          <w:p w14:paraId="275742BF"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Mayor’s message</w:t>
            </w:r>
          </w:p>
        </w:tc>
        <w:tc>
          <w:tcPr>
            <w:tcW w:w="676" w:type="dxa"/>
          </w:tcPr>
          <w:p w14:paraId="59A86523" w14:textId="490DE7B9"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2</w:t>
            </w:r>
            <w:r w:rsidR="00641D61">
              <w:rPr>
                <w:rFonts w:ascii="Arial" w:hAnsi="Arial"/>
                <w:color w:val="000000"/>
              </w:rPr>
              <w:t>4</w:t>
            </w:r>
          </w:p>
        </w:tc>
      </w:tr>
      <w:tr w:rsidR="00522D98" w:rsidRPr="00522D98" w14:paraId="2F588DAE" w14:textId="77777777" w:rsidTr="00DF0453">
        <w:tc>
          <w:tcPr>
            <w:tcW w:w="8188" w:type="dxa"/>
          </w:tcPr>
          <w:p w14:paraId="36B913F8"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CEO’s message</w:t>
            </w:r>
          </w:p>
        </w:tc>
        <w:tc>
          <w:tcPr>
            <w:tcW w:w="676" w:type="dxa"/>
          </w:tcPr>
          <w:p w14:paraId="753FE59C" w14:textId="09838655"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2</w:t>
            </w:r>
            <w:r w:rsidR="00641D61">
              <w:rPr>
                <w:rFonts w:ascii="Arial" w:hAnsi="Arial"/>
                <w:color w:val="000000"/>
              </w:rPr>
              <w:t>4</w:t>
            </w:r>
          </w:p>
        </w:tc>
      </w:tr>
      <w:tr w:rsidR="00522D98" w:rsidRPr="00522D98" w14:paraId="6613F3A9" w14:textId="77777777" w:rsidTr="00DF0453">
        <w:tc>
          <w:tcPr>
            <w:tcW w:w="8188" w:type="dxa"/>
          </w:tcPr>
          <w:p w14:paraId="7340175C"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Financial summary</w:t>
            </w:r>
          </w:p>
        </w:tc>
        <w:tc>
          <w:tcPr>
            <w:tcW w:w="676" w:type="dxa"/>
          </w:tcPr>
          <w:p w14:paraId="7CCD2BBD" w14:textId="49BBF482"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2</w:t>
            </w:r>
            <w:r w:rsidR="00641D61">
              <w:rPr>
                <w:rFonts w:ascii="Arial" w:hAnsi="Arial"/>
                <w:color w:val="000000"/>
              </w:rPr>
              <w:t>5</w:t>
            </w:r>
          </w:p>
        </w:tc>
      </w:tr>
      <w:tr w:rsidR="00522D98" w:rsidRPr="00522D98" w14:paraId="5C1A8BAC" w14:textId="77777777" w:rsidTr="00DF0453">
        <w:tc>
          <w:tcPr>
            <w:tcW w:w="8188" w:type="dxa"/>
          </w:tcPr>
          <w:p w14:paraId="267779EE"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Description of operations</w:t>
            </w:r>
          </w:p>
        </w:tc>
        <w:tc>
          <w:tcPr>
            <w:tcW w:w="676" w:type="dxa"/>
          </w:tcPr>
          <w:p w14:paraId="508D69A4" w14:textId="3602A2C5"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2</w:t>
            </w:r>
            <w:r w:rsidR="00641D61">
              <w:rPr>
                <w:rFonts w:ascii="Arial" w:hAnsi="Arial"/>
                <w:color w:val="000000"/>
              </w:rPr>
              <w:t>8</w:t>
            </w:r>
          </w:p>
        </w:tc>
      </w:tr>
      <w:tr w:rsidR="00522D98" w:rsidRPr="00522D98" w14:paraId="6E727D71" w14:textId="77777777" w:rsidTr="00DF0453">
        <w:tc>
          <w:tcPr>
            <w:tcW w:w="8188" w:type="dxa"/>
          </w:tcPr>
          <w:p w14:paraId="016D3030" w14:textId="77777777" w:rsidR="00522D98" w:rsidRPr="00522D98" w:rsidRDefault="00522D98" w:rsidP="00522D98">
            <w:pPr>
              <w:autoSpaceDE w:val="0"/>
              <w:autoSpaceDN w:val="0"/>
              <w:adjustRightInd w:val="0"/>
              <w:spacing w:line="240" w:lineRule="auto"/>
              <w:rPr>
                <w:rFonts w:ascii="Arial" w:hAnsi="Arial"/>
                <w:color w:val="000000"/>
              </w:rPr>
            </w:pPr>
          </w:p>
        </w:tc>
        <w:tc>
          <w:tcPr>
            <w:tcW w:w="676" w:type="dxa"/>
          </w:tcPr>
          <w:p w14:paraId="54DE47BA"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39C8BFCF" w14:textId="77777777" w:rsidTr="00DF0453">
        <w:tc>
          <w:tcPr>
            <w:tcW w:w="8188" w:type="dxa"/>
          </w:tcPr>
          <w:p w14:paraId="3943394F"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Our council</w:t>
            </w:r>
          </w:p>
        </w:tc>
        <w:tc>
          <w:tcPr>
            <w:tcW w:w="676" w:type="dxa"/>
          </w:tcPr>
          <w:p w14:paraId="62FA5CD8"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12FA2390" w14:textId="77777777" w:rsidTr="00DF0453">
        <w:tc>
          <w:tcPr>
            <w:tcW w:w="8188" w:type="dxa"/>
          </w:tcPr>
          <w:p w14:paraId="65732CE8"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City profile</w:t>
            </w:r>
          </w:p>
        </w:tc>
        <w:tc>
          <w:tcPr>
            <w:tcW w:w="676" w:type="dxa"/>
          </w:tcPr>
          <w:p w14:paraId="0E8EAFC7" w14:textId="5BA29784" w:rsidR="00522D98" w:rsidRPr="00522D98" w:rsidRDefault="00D02F27" w:rsidP="00522D98">
            <w:pPr>
              <w:autoSpaceDE w:val="0"/>
              <w:autoSpaceDN w:val="0"/>
              <w:adjustRightInd w:val="0"/>
              <w:spacing w:line="240" w:lineRule="auto"/>
              <w:rPr>
                <w:rFonts w:ascii="Arial" w:hAnsi="Arial"/>
                <w:color w:val="000000"/>
              </w:rPr>
            </w:pPr>
            <w:r>
              <w:rPr>
                <w:rFonts w:ascii="Arial" w:hAnsi="Arial"/>
                <w:color w:val="000000"/>
              </w:rPr>
              <w:t>31</w:t>
            </w:r>
          </w:p>
        </w:tc>
      </w:tr>
      <w:tr w:rsidR="00522D98" w:rsidRPr="00522D98" w14:paraId="19B5BCA6" w14:textId="77777777" w:rsidTr="00DF0453">
        <w:tc>
          <w:tcPr>
            <w:tcW w:w="8188" w:type="dxa"/>
          </w:tcPr>
          <w:p w14:paraId="2132FC9E"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Council offices</w:t>
            </w:r>
          </w:p>
        </w:tc>
        <w:tc>
          <w:tcPr>
            <w:tcW w:w="676" w:type="dxa"/>
          </w:tcPr>
          <w:p w14:paraId="3C1200CE" w14:textId="4861B6EB" w:rsidR="00522D98" w:rsidRPr="00522D98" w:rsidRDefault="00D02F27" w:rsidP="00522D98">
            <w:pPr>
              <w:autoSpaceDE w:val="0"/>
              <w:autoSpaceDN w:val="0"/>
              <w:adjustRightInd w:val="0"/>
              <w:spacing w:line="240" w:lineRule="auto"/>
              <w:rPr>
                <w:rFonts w:ascii="Arial" w:hAnsi="Arial"/>
                <w:color w:val="000000"/>
              </w:rPr>
            </w:pPr>
            <w:r>
              <w:rPr>
                <w:rFonts w:ascii="Arial" w:hAnsi="Arial"/>
                <w:color w:val="000000"/>
              </w:rPr>
              <w:t>31</w:t>
            </w:r>
          </w:p>
        </w:tc>
      </w:tr>
      <w:tr w:rsidR="00522D98" w:rsidRPr="00522D98" w14:paraId="506499E0" w14:textId="77777777" w:rsidTr="00DF0453">
        <w:tc>
          <w:tcPr>
            <w:tcW w:w="8188" w:type="dxa"/>
          </w:tcPr>
          <w:p w14:paraId="6C12EFAA"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Councillors</w:t>
            </w:r>
          </w:p>
        </w:tc>
        <w:tc>
          <w:tcPr>
            <w:tcW w:w="676" w:type="dxa"/>
          </w:tcPr>
          <w:p w14:paraId="2D8131EA" w14:textId="49DA08A1" w:rsidR="00522D98" w:rsidRPr="00522D98" w:rsidRDefault="00D02F27" w:rsidP="00522D98">
            <w:pPr>
              <w:autoSpaceDE w:val="0"/>
              <w:autoSpaceDN w:val="0"/>
              <w:adjustRightInd w:val="0"/>
              <w:spacing w:line="240" w:lineRule="auto"/>
              <w:rPr>
                <w:rFonts w:ascii="Arial" w:hAnsi="Arial"/>
                <w:color w:val="000000"/>
              </w:rPr>
            </w:pPr>
            <w:r>
              <w:rPr>
                <w:rFonts w:ascii="Arial" w:hAnsi="Arial"/>
                <w:color w:val="000000"/>
              </w:rPr>
              <w:t>32</w:t>
            </w:r>
          </w:p>
        </w:tc>
      </w:tr>
      <w:tr w:rsidR="00522D98" w:rsidRPr="00522D98" w14:paraId="246409BC" w14:textId="77777777" w:rsidTr="00DF0453">
        <w:tc>
          <w:tcPr>
            <w:tcW w:w="8188" w:type="dxa"/>
          </w:tcPr>
          <w:p w14:paraId="3E70053C" w14:textId="77777777" w:rsidR="00522D98" w:rsidRPr="00522D98" w:rsidRDefault="00522D98" w:rsidP="00522D98">
            <w:pPr>
              <w:autoSpaceDE w:val="0"/>
              <w:autoSpaceDN w:val="0"/>
              <w:adjustRightInd w:val="0"/>
              <w:spacing w:line="240" w:lineRule="auto"/>
              <w:rPr>
                <w:rFonts w:ascii="Arial" w:hAnsi="Arial"/>
              </w:rPr>
            </w:pPr>
          </w:p>
        </w:tc>
        <w:tc>
          <w:tcPr>
            <w:tcW w:w="676" w:type="dxa"/>
          </w:tcPr>
          <w:p w14:paraId="6A85A6FC"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7A5A0EA7" w14:textId="77777777" w:rsidTr="00DF0453">
        <w:tc>
          <w:tcPr>
            <w:tcW w:w="8188" w:type="dxa"/>
          </w:tcPr>
          <w:p w14:paraId="2CD63243"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Our people</w:t>
            </w:r>
          </w:p>
        </w:tc>
        <w:tc>
          <w:tcPr>
            <w:tcW w:w="676" w:type="dxa"/>
          </w:tcPr>
          <w:p w14:paraId="3052FA53"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4F18738B" w14:textId="77777777" w:rsidTr="00DF0453">
        <w:tc>
          <w:tcPr>
            <w:tcW w:w="8188" w:type="dxa"/>
          </w:tcPr>
          <w:p w14:paraId="6BF107F7"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Organisational structure</w:t>
            </w:r>
          </w:p>
        </w:tc>
        <w:tc>
          <w:tcPr>
            <w:tcW w:w="676" w:type="dxa"/>
          </w:tcPr>
          <w:p w14:paraId="18CB6CC5" w14:textId="6AD280EE"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3</w:t>
            </w:r>
            <w:r w:rsidR="0042660C">
              <w:rPr>
                <w:rFonts w:ascii="Arial" w:hAnsi="Arial"/>
                <w:color w:val="000000"/>
              </w:rPr>
              <w:t>4</w:t>
            </w:r>
          </w:p>
        </w:tc>
      </w:tr>
      <w:tr w:rsidR="00522D98" w:rsidRPr="00522D98" w14:paraId="3732D8D6" w14:textId="77777777" w:rsidTr="00DF0453">
        <w:tc>
          <w:tcPr>
            <w:tcW w:w="8188" w:type="dxa"/>
          </w:tcPr>
          <w:p w14:paraId="78157B40"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Council staff</w:t>
            </w:r>
          </w:p>
        </w:tc>
        <w:tc>
          <w:tcPr>
            <w:tcW w:w="676" w:type="dxa"/>
          </w:tcPr>
          <w:p w14:paraId="6B264BB2" w14:textId="205B89E2"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3</w:t>
            </w:r>
            <w:r w:rsidR="0042660C">
              <w:rPr>
                <w:rFonts w:ascii="Arial" w:hAnsi="Arial"/>
                <w:color w:val="000000"/>
              </w:rPr>
              <w:t>5</w:t>
            </w:r>
          </w:p>
        </w:tc>
      </w:tr>
      <w:tr w:rsidR="00522D98" w:rsidRPr="00522D98" w14:paraId="2AFA1D53" w14:textId="77777777" w:rsidTr="00DF0453">
        <w:tc>
          <w:tcPr>
            <w:tcW w:w="8188" w:type="dxa"/>
          </w:tcPr>
          <w:p w14:paraId="34B5563F"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Equal employment opportunity program</w:t>
            </w:r>
          </w:p>
        </w:tc>
        <w:tc>
          <w:tcPr>
            <w:tcW w:w="676" w:type="dxa"/>
          </w:tcPr>
          <w:p w14:paraId="2BBA73D3" w14:textId="290542D1"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3</w:t>
            </w:r>
            <w:r w:rsidR="0042660C">
              <w:rPr>
                <w:rFonts w:ascii="Arial" w:hAnsi="Arial"/>
                <w:color w:val="000000"/>
              </w:rPr>
              <w:t>6</w:t>
            </w:r>
          </w:p>
        </w:tc>
      </w:tr>
      <w:tr w:rsidR="00522D98" w:rsidRPr="00522D98" w14:paraId="0B960C9A" w14:textId="77777777" w:rsidTr="00DF0453">
        <w:tc>
          <w:tcPr>
            <w:tcW w:w="8188" w:type="dxa"/>
          </w:tcPr>
          <w:p w14:paraId="5843D16B"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Other staff matters</w:t>
            </w:r>
          </w:p>
        </w:tc>
        <w:tc>
          <w:tcPr>
            <w:tcW w:w="676" w:type="dxa"/>
          </w:tcPr>
          <w:p w14:paraId="3CC5CEA9" w14:textId="01F30D7C"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3</w:t>
            </w:r>
            <w:r w:rsidR="0042660C">
              <w:rPr>
                <w:rFonts w:ascii="Arial" w:hAnsi="Arial"/>
                <w:color w:val="000000"/>
              </w:rPr>
              <w:t>7</w:t>
            </w:r>
          </w:p>
        </w:tc>
      </w:tr>
      <w:tr w:rsidR="00522D98" w:rsidRPr="00522D98" w14:paraId="5959551E" w14:textId="77777777" w:rsidTr="00DF0453">
        <w:tc>
          <w:tcPr>
            <w:tcW w:w="8188" w:type="dxa"/>
          </w:tcPr>
          <w:p w14:paraId="166E364E" w14:textId="77777777" w:rsidR="00522D98" w:rsidRPr="00522D98" w:rsidRDefault="00522D98" w:rsidP="00522D98">
            <w:pPr>
              <w:autoSpaceDE w:val="0"/>
              <w:autoSpaceDN w:val="0"/>
              <w:adjustRightInd w:val="0"/>
              <w:spacing w:line="240" w:lineRule="auto"/>
              <w:rPr>
                <w:rFonts w:ascii="Arial" w:hAnsi="Arial"/>
                <w:color w:val="000000"/>
              </w:rPr>
            </w:pPr>
          </w:p>
        </w:tc>
        <w:tc>
          <w:tcPr>
            <w:tcW w:w="676" w:type="dxa"/>
          </w:tcPr>
          <w:p w14:paraId="1D261752"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4767EC69" w14:textId="77777777" w:rsidTr="00DF0453">
        <w:tc>
          <w:tcPr>
            <w:tcW w:w="8188" w:type="dxa"/>
          </w:tcPr>
          <w:p w14:paraId="53233FCE"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Our performance</w:t>
            </w:r>
          </w:p>
        </w:tc>
        <w:tc>
          <w:tcPr>
            <w:tcW w:w="676" w:type="dxa"/>
          </w:tcPr>
          <w:p w14:paraId="0A53AEDC"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57306066" w14:textId="77777777" w:rsidTr="00DF0453">
        <w:tc>
          <w:tcPr>
            <w:tcW w:w="8188" w:type="dxa"/>
          </w:tcPr>
          <w:p w14:paraId="78E564B6"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Planning and accountability framework</w:t>
            </w:r>
          </w:p>
        </w:tc>
        <w:tc>
          <w:tcPr>
            <w:tcW w:w="676" w:type="dxa"/>
          </w:tcPr>
          <w:p w14:paraId="1355A1E4" w14:textId="4BB0069B"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3</w:t>
            </w:r>
            <w:r w:rsidR="00327726">
              <w:rPr>
                <w:rFonts w:ascii="Arial" w:hAnsi="Arial"/>
                <w:color w:val="000000"/>
              </w:rPr>
              <w:t>9</w:t>
            </w:r>
          </w:p>
        </w:tc>
      </w:tr>
      <w:tr w:rsidR="00522D98" w:rsidRPr="00522D98" w14:paraId="1B0341FD" w14:textId="77777777" w:rsidTr="00DF0453">
        <w:tc>
          <w:tcPr>
            <w:tcW w:w="8188" w:type="dxa"/>
          </w:tcPr>
          <w:p w14:paraId="75EF0836"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Council plan</w:t>
            </w:r>
          </w:p>
        </w:tc>
        <w:tc>
          <w:tcPr>
            <w:tcW w:w="676" w:type="dxa"/>
          </w:tcPr>
          <w:p w14:paraId="6E1AF3AE" w14:textId="0191A58F"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3</w:t>
            </w:r>
            <w:r w:rsidR="00327726">
              <w:rPr>
                <w:rFonts w:ascii="Arial" w:hAnsi="Arial"/>
                <w:color w:val="000000"/>
              </w:rPr>
              <w:t>9</w:t>
            </w:r>
          </w:p>
        </w:tc>
      </w:tr>
      <w:tr w:rsidR="00522D98" w:rsidRPr="00522D98" w14:paraId="34571776" w14:textId="77777777" w:rsidTr="00DF0453">
        <w:tc>
          <w:tcPr>
            <w:tcW w:w="8188" w:type="dxa"/>
          </w:tcPr>
          <w:p w14:paraId="6707506A"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Performance</w:t>
            </w:r>
          </w:p>
        </w:tc>
        <w:tc>
          <w:tcPr>
            <w:tcW w:w="676" w:type="dxa"/>
          </w:tcPr>
          <w:p w14:paraId="1EA4D39E" w14:textId="7ABAAFD7" w:rsidR="00522D98" w:rsidRPr="00522D98" w:rsidRDefault="00327726" w:rsidP="00522D98">
            <w:pPr>
              <w:autoSpaceDE w:val="0"/>
              <w:autoSpaceDN w:val="0"/>
              <w:adjustRightInd w:val="0"/>
              <w:spacing w:line="240" w:lineRule="auto"/>
              <w:rPr>
                <w:rFonts w:ascii="Arial" w:hAnsi="Arial"/>
                <w:color w:val="000000"/>
              </w:rPr>
            </w:pPr>
            <w:r>
              <w:rPr>
                <w:rFonts w:ascii="Arial" w:hAnsi="Arial"/>
                <w:color w:val="000000"/>
              </w:rPr>
              <w:t>40</w:t>
            </w:r>
          </w:p>
        </w:tc>
      </w:tr>
      <w:tr w:rsidR="00522D98" w:rsidRPr="00522D98" w14:paraId="05A88D28" w14:textId="77777777" w:rsidTr="00DF0453">
        <w:tc>
          <w:tcPr>
            <w:tcW w:w="8188" w:type="dxa"/>
          </w:tcPr>
          <w:p w14:paraId="0C2BD327" w14:textId="77777777" w:rsidR="00522D98" w:rsidRPr="00522D98" w:rsidRDefault="00522D98" w:rsidP="00522D98">
            <w:pPr>
              <w:autoSpaceDE w:val="0"/>
              <w:autoSpaceDN w:val="0"/>
              <w:adjustRightInd w:val="0"/>
              <w:spacing w:line="240" w:lineRule="auto"/>
              <w:rPr>
                <w:rFonts w:ascii="Arial" w:hAnsi="Arial"/>
              </w:rPr>
            </w:pPr>
          </w:p>
        </w:tc>
        <w:tc>
          <w:tcPr>
            <w:tcW w:w="676" w:type="dxa"/>
          </w:tcPr>
          <w:p w14:paraId="08502503"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16F4ED40" w14:textId="77777777" w:rsidTr="00DF0453">
        <w:tc>
          <w:tcPr>
            <w:tcW w:w="8188" w:type="dxa"/>
          </w:tcPr>
          <w:p w14:paraId="2E3BD953"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Governance, management and other information</w:t>
            </w:r>
          </w:p>
        </w:tc>
        <w:tc>
          <w:tcPr>
            <w:tcW w:w="676" w:type="dxa"/>
          </w:tcPr>
          <w:p w14:paraId="490D1BEB"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2A804FF0" w14:textId="77777777" w:rsidTr="00DF0453">
        <w:tc>
          <w:tcPr>
            <w:tcW w:w="8188" w:type="dxa"/>
          </w:tcPr>
          <w:p w14:paraId="4D3E72C9"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Governance</w:t>
            </w:r>
          </w:p>
        </w:tc>
        <w:tc>
          <w:tcPr>
            <w:tcW w:w="676" w:type="dxa"/>
          </w:tcPr>
          <w:p w14:paraId="6FC66E3F" w14:textId="7759E41C"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5</w:t>
            </w:r>
            <w:r w:rsidR="00A32361">
              <w:rPr>
                <w:rFonts w:ascii="Arial" w:hAnsi="Arial"/>
                <w:color w:val="000000"/>
              </w:rPr>
              <w:t>9</w:t>
            </w:r>
          </w:p>
        </w:tc>
      </w:tr>
      <w:tr w:rsidR="00522D98" w:rsidRPr="00522D98" w14:paraId="689E3C2C" w14:textId="77777777" w:rsidTr="00DF0453">
        <w:tc>
          <w:tcPr>
            <w:tcW w:w="8188" w:type="dxa"/>
          </w:tcPr>
          <w:p w14:paraId="17877724"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Management</w:t>
            </w:r>
          </w:p>
        </w:tc>
        <w:tc>
          <w:tcPr>
            <w:tcW w:w="676" w:type="dxa"/>
          </w:tcPr>
          <w:p w14:paraId="42F26876" w14:textId="777D934E"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6</w:t>
            </w:r>
            <w:r w:rsidR="00A32361">
              <w:rPr>
                <w:rFonts w:ascii="Arial" w:hAnsi="Arial"/>
                <w:color w:val="000000"/>
              </w:rPr>
              <w:t>2</w:t>
            </w:r>
          </w:p>
        </w:tc>
      </w:tr>
      <w:tr w:rsidR="00522D98" w:rsidRPr="00522D98" w14:paraId="09D35F95" w14:textId="77777777" w:rsidTr="00DF0453">
        <w:tc>
          <w:tcPr>
            <w:tcW w:w="8188" w:type="dxa"/>
          </w:tcPr>
          <w:p w14:paraId="197764DD"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Governance and management checklist</w:t>
            </w:r>
          </w:p>
        </w:tc>
        <w:tc>
          <w:tcPr>
            <w:tcW w:w="676" w:type="dxa"/>
          </w:tcPr>
          <w:p w14:paraId="146535F3"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63</w:t>
            </w:r>
          </w:p>
        </w:tc>
      </w:tr>
      <w:tr w:rsidR="00522D98" w:rsidRPr="00522D98" w14:paraId="72AF4F99" w14:textId="77777777" w:rsidTr="00DF0453">
        <w:tc>
          <w:tcPr>
            <w:tcW w:w="8188" w:type="dxa"/>
          </w:tcPr>
          <w:p w14:paraId="0D06825E"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Statutory information</w:t>
            </w:r>
          </w:p>
        </w:tc>
        <w:tc>
          <w:tcPr>
            <w:tcW w:w="676" w:type="dxa"/>
          </w:tcPr>
          <w:p w14:paraId="4DC3FC35" w14:textId="160D2618"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6</w:t>
            </w:r>
            <w:r w:rsidR="00A32361">
              <w:rPr>
                <w:rFonts w:ascii="Arial" w:hAnsi="Arial"/>
                <w:color w:val="000000"/>
              </w:rPr>
              <w:t>8</w:t>
            </w:r>
          </w:p>
        </w:tc>
      </w:tr>
      <w:tr w:rsidR="00522D98" w:rsidRPr="00522D98" w14:paraId="2EA31A89" w14:textId="77777777" w:rsidTr="00DF0453">
        <w:tc>
          <w:tcPr>
            <w:tcW w:w="8188" w:type="dxa"/>
            <w:tcBorders>
              <w:bottom w:val="single" w:sz="4" w:space="0" w:color="auto"/>
            </w:tcBorders>
          </w:tcPr>
          <w:p w14:paraId="4A8D9253" w14:textId="77777777" w:rsidR="00522D98" w:rsidRPr="00522D98" w:rsidRDefault="00522D98" w:rsidP="00522D98">
            <w:pPr>
              <w:autoSpaceDE w:val="0"/>
              <w:autoSpaceDN w:val="0"/>
              <w:adjustRightInd w:val="0"/>
              <w:spacing w:line="240" w:lineRule="auto"/>
              <w:rPr>
                <w:rFonts w:cs="Tahoma"/>
                <w:color w:val="000000"/>
              </w:rPr>
            </w:pPr>
          </w:p>
        </w:tc>
        <w:tc>
          <w:tcPr>
            <w:tcW w:w="676" w:type="dxa"/>
            <w:tcBorders>
              <w:bottom w:val="single" w:sz="4" w:space="0" w:color="auto"/>
            </w:tcBorders>
          </w:tcPr>
          <w:p w14:paraId="343349CD" w14:textId="77777777" w:rsidR="00522D98" w:rsidRPr="00522D98" w:rsidRDefault="00522D98" w:rsidP="00522D98">
            <w:pPr>
              <w:autoSpaceDE w:val="0"/>
              <w:autoSpaceDN w:val="0"/>
              <w:adjustRightInd w:val="0"/>
              <w:spacing w:line="240" w:lineRule="auto"/>
              <w:rPr>
                <w:rFonts w:cs="Tahoma"/>
                <w:color w:val="000000"/>
              </w:rPr>
            </w:pPr>
          </w:p>
        </w:tc>
      </w:tr>
    </w:tbl>
    <w:p w14:paraId="423DC42C" w14:textId="77777777" w:rsidR="00522D98" w:rsidRPr="00522D98" w:rsidRDefault="00522D98" w:rsidP="00522D98"/>
    <w:p w14:paraId="569BB3FC" w14:textId="77777777" w:rsidR="00522D98" w:rsidRPr="00522D98" w:rsidRDefault="00522D98" w:rsidP="00522D98">
      <w:pPr>
        <w:autoSpaceDE w:val="0"/>
        <w:autoSpaceDN w:val="0"/>
        <w:adjustRightInd w:val="0"/>
        <w:spacing w:line="240" w:lineRule="auto"/>
        <w:rPr>
          <w:rFonts w:ascii="Arial" w:hAnsi="Arial"/>
          <w:b/>
          <w:sz w:val="32"/>
          <w:szCs w:val="32"/>
        </w:rPr>
      </w:pPr>
      <w:r w:rsidRPr="00522D98">
        <w:rPr>
          <w:rFonts w:cs="Tahoma"/>
          <w:b/>
          <w:sz w:val="32"/>
          <w:szCs w:val="32"/>
        </w:rPr>
        <w:br w:type="page"/>
      </w:r>
      <w:r w:rsidRPr="00522D98">
        <w:rPr>
          <w:rFonts w:ascii="Arial" w:hAnsi="Arial"/>
          <w:b/>
          <w:noProof/>
          <w:sz w:val="32"/>
          <w:szCs w:val="32"/>
        </w:rPr>
        <w:lastRenderedPageBreak/>
        <mc:AlternateContent>
          <mc:Choice Requires="wps">
            <w:drawing>
              <wp:anchor distT="0" distB="0" distL="114300" distR="114300" simplePos="0" relativeHeight="251685376" behindDoc="0" locked="0" layoutInCell="1" allowOverlap="1" wp14:anchorId="5BFC5370" wp14:editId="7A19D942">
                <wp:simplePos x="0" y="0"/>
                <wp:positionH relativeFrom="column">
                  <wp:posOffset>4835216</wp:posOffset>
                </wp:positionH>
                <wp:positionV relativeFrom="paragraph">
                  <wp:posOffset>-400700</wp:posOffset>
                </wp:positionV>
                <wp:extent cx="1513146" cy="788670"/>
                <wp:effectExtent l="0" t="0" r="11430" b="11430"/>
                <wp:wrapNone/>
                <wp:docPr id="66"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146" cy="788670"/>
                        </a:xfrm>
                        <a:prstGeom prst="rect">
                          <a:avLst/>
                        </a:prstGeom>
                        <a:solidFill>
                          <a:srgbClr val="BFBFBF"/>
                        </a:solidFill>
                        <a:ln w="9525">
                          <a:solidFill>
                            <a:srgbClr val="BFBFBF"/>
                          </a:solidFill>
                          <a:miter lim="800000"/>
                          <a:headEnd/>
                          <a:tailEnd/>
                        </a:ln>
                      </wps:spPr>
                      <wps:txbx>
                        <w:txbxContent>
                          <w:p w14:paraId="01B44A1C" w14:textId="77777777" w:rsidR="00DF0453" w:rsidRPr="00820376" w:rsidRDefault="00DF0453" w:rsidP="00522D98">
                            <w:pPr>
                              <w:spacing w:line="240" w:lineRule="auto"/>
                              <w:rPr>
                                <w:rFonts w:ascii="Arial" w:hAnsi="Arial"/>
                              </w:rPr>
                            </w:pPr>
                            <w:r w:rsidRPr="00820376">
                              <w:rPr>
                                <w:rFonts w:ascii="Arial" w:hAnsi="Arial"/>
                              </w:rPr>
                              <w:t>REFERENCES</w:t>
                            </w:r>
                          </w:p>
                          <w:p w14:paraId="7C8BD668" w14:textId="77777777" w:rsidR="00DF0453" w:rsidRPr="00820376" w:rsidRDefault="00DF0453" w:rsidP="00522D98">
                            <w:pPr>
                              <w:spacing w:line="240" w:lineRule="auto"/>
                              <w:rPr>
                                <w:rFonts w:ascii="Arial" w:hAnsi="Arial"/>
                              </w:rPr>
                            </w:pPr>
                            <w:r w:rsidRPr="00820376">
                              <w:rPr>
                                <w:rFonts w:ascii="Arial" w:hAnsi="Arial"/>
                              </w:rPr>
                              <w:t>Act</w:t>
                            </w:r>
                            <w:r w:rsidRPr="00820376">
                              <w:rPr>
                                <w:rFonts w:ascii="Arial" w:hAnsi="Arial"/>
                              </w:rPr>
                              <w:tab/>
                            </w:r>
                            <w:r w:rsidRPr="00820376">
                              <w:rPr>
                                <w:rFonts w:ascii="Arial" w:hAnsi="Arial"/>
                              </w:rPr>
                              <w:tab/>
                            </w:r>
                            <w:r>
                              <w:rPr>
                                <w:rFonts w:ascii="Arial" w:hAnsi="Arial"/>
                              </w:rPr>
                              <w:tab/>
                            </w:r>
                            <w:r w:rsidRPr="00820376">
                              <w:rPr>
                                <w:rFonts w:ascii="Arial" w:hAnsi="Arial"/>
                              </w:rPr>
                              <w:t>LG</w:t>
                            </w:r>
                          </w:p>
                          <w:p w14:paraId="1BAD4381" w14:textId="77777777" w:rsidR="00DF0453" w:rsidRPr="00820376" w:rsidRDefault="00DF0453" w:rsidP="00522D98">
                            <w:pPr>
                              <w:spacing w:line="240" w:lineRule="auto"/>
                              <w:rPr>
                                <w:rFonts w:ascii="Arial" w:hAnsi="Arial"/>
                              </w:rPr>
                            </w:pPr>
                            <w:r w:rsidRPr="00820376">
                              <w:rPr>
                                <w:rFonts w:ascii="Arial" w:hAnsi="Arial"/>
                              </w:rPr>
                              <w:t>Reg</w:t>
                            </w:r>
                            <w:r w:rsidRPr="00820376">
                              <w:rPr>
                                <w:rFonts w:ascii="Arial" w:hAnsi="Arial"/>
                              </w:rPr>
                              <w:tab/>
                            </w:r>
                            <w:r w:rsidRPr="00820376">
                              <w:rPr>
                                <w:rFonts w:ascii="Arial" w:hAnsi="Arial"/>
                              </w:rPr>
                              <w:tab/>
                            </w:r>
                            <w:r>
                              <w:rPr>
                                <w:rFonts w:ascii="Arial" w:hAnsi="Arial"/>
                              </w:rPr>
                              <w:tab/>
                            </w:r>
                            <w:r w:rsidRPr="00820376">
                              <w:rPr>
                                <w:rFonts w:ascii="Arial" w:hAnsi="Arial"/>
                              </w:rPr>
                              <w:t>R</w:t>
                            </w:r>
                          </w:p>
                          <w:p w14:paraId="61036FAC" w14:textId="77777777" w:rsidR="00DF0453" w:rsidRPr="00820376" w:rsidRDefault="00DF0453" w:rsidP="00522D98">
                            <w:pPr>
                              <w:spacing w:line="240" w:lineRule="auto"/>
                              <w:rPr>
                                <w:rFonts w:ascii="Arial" w:hAnsi="Arial"/>
                              </w:rPr>
                            </w:pPr>
                            <w:r w:rsidRPr="00820376">
                              <w:rPr>
                                <w:rFonts w:ascii="Arial" w:hAnsi="Arial"/>
                              </w:rPr>
                              <w:t>Better Practice</w:t>
                            </w:r>
                            <w:r w:rsidRPr="00820376">
                              <w:rPr>
                                <w:rFonts w:ascii="Arial" w:hAnsi="Arial"/>
                              </w:rPr>
                              <w:tab/>
                              <w:t>BP</w:t>
                            </w:r>
                          </w:p>
                          <w:p w14:paraId="401B7C2D" w14:textId="77777777" w:rsidR="00DF0453" w:rsidRDefault="00DF0453" w:rsidP="00522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C5370" id="Rectangle 653" o:spid="_x0000_s1038" style="position:absolute;margin-left:380.75pt;margin-top:-31.55pt;width:119.15pt;height:6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" fillcolor="#bfbfbf" strokecolor="#bfbfbf">
                <v:textbox>
                  <w:txbxContent>
                    <w:p w14:paraId="01B44A1C" w14:textId="77777777" w:rsidR="00DF0453" w:rsidRPr="00820376" w:rsidRDefault="00DF0453" w:rsidP="00522D98">
                      <w:pPr>
                        <w:spacing w:line="240" w:lineRule="auto"/>
                        <w:rPr>
                          <w:rFonts w:ascii="Arial" w:hAnsi="Arial"/>
                        </w:rPr>
                      </w:pPr>
                      <w:r w:rsidRPr="00820376">
                        <w:rPr>
                          <w:rFonts w:ascii="Arial" w:hAnsi="Arial"/>
                        </w:rPr>
                        <w:t>REFERENCES</w:t>
                      </w:r>
                    </w:p>
                    <w:p w14:paraId="7C8BD668" w14:textId="77777777" w:rsidR="00DF0453" w:rsidRPr="00820376" w:rsidRDefault="00DF0453" w:rsidP="00522D98">
                      <w:pPr>
                        <w:spacing w:line="240" w:lineRule="auto"/>
                        <w:rPr>
                          <w:rFonts w:ascii="Arial" w:hAnsi="Arial"/>
                        </w:rPr>
                      </w:pPr>
                      <w:r w:rsidRPr="00820376">
                        <w:rPr>
                          <w:rFonts w:ascii="Arial" w:hAnsi="Arial"/>
                        </w:rPr>
                        <w:t>Act</w:t>
                      </w:r>
                      <w:r w:rsidRPr="00820376">
                        <w:rPr>
                          <w:rFonts w:ascii="Arial" w:hAnsi="Arial"/>
                        </w:rPr>
                        <w:tab/>
                      </w:r>
                      <w:r w:rsidRPr="00820376">
                        <w:rPr>
                          <w:rFonts w:ascii="Arial" w:hAnsi="Arial"/>
                        </w:rPr>
                        <w:tab/>
                      </w:r>
                      <w:r>
                        <w:rPr>
                          <w:rFonts w:ascii="Arial" w:hAnsi="Arial"/>
                        </w:rPr>
                        <w:tab/>
                      </w:r>
                      <w:r w:rsidRPr="00820376">
                        <w:rPr>
                          <w:rFonts w:ascii="Arial" w:hAnsi="Arial"/>
                        </w:rPr>
                        <w:t>LG</w:t>
                      </w:r>
                    </w:p>
                    <w:p w14:paraId="1BAD4381" w14:textId="77777777" w:rsidR="00DF0453" w:rsidRPr="00820376" w:rsidRDefault="00DF0453" w:rsidP="00522D98">
                      <w:pPr>
                        <w:spacing w:line="240" w:lineRule="auto"/>
                        <w:rPr>
                          <w:rFonts w:ascii="Arial" w:hAnsi="Arial"/>
                        </w:rPr>
                      </w:pPr>
                      <w:r w:rsidRPr="00820376">
                        <w:rPr>
                          <w:rFonts w:ascii="Arial" w:hAnsi="Arial"/>
                        </w:rPr>
                        <w:t>Reg</w:t>
                      </w:r>
                      <w:r w:rsidRPr="00820376">
                        <w:rPr>
                          <w:rFonts w:ascii="Arial" w:hAnsi="Arial"/>
                        </w:rPr>
                        <w:tab/>
                      </w:r>
                      <w:r w:rsidRPr="00820376">
                        <w:rPr>
                          <w:rFonts w:ascii="Arial" w:hAnsi="Arial"/>
                        </w:rPr>
                        <w:tab/>
                      </w:r>
                      <w:r>
                        <w:rPr>
                          <w:rFonts w:ascii="Arial" w:hAnsi="Arial"/>
                        </w:rPr>
                        <w:tab/>
                      </w:r>
                      <w:r w:rsidRPr="00820376">
                        <w:rPr>
                          <w:rFonts w:ascii="Arial" w:hAnsi="Arial"/>
                        </w:rPr>
                        <w:t>R</w:t>
                      </w:r>
                    </w:p>
                    <w:p w14:paraId="61036FAC" w14:textId="77777777" w:rsidR="00DF0453" w:rsidRPr="00820376" w:rsidRDefault="00DF0453" w:rsidP="00522D98">
                      <w:pPr>
                        <w:spacing w:line="240" w:lineRule="auto"/>
                        <w:rPr>
                          <w:rFonts w:ascii="Arial" w:hAnsi="Arial"/>
                        </w:rPr>
                      </w:pPr>
                      <w:r w:rsidRPr="00820376">
                        <w:rPr>
                          <w:rFonts w:ascii="Arial" w:hAnsi="Arial"/>
                        </w:rPr>
                        <w:t>Better Practice</w:t>
                      </w:r>
                      <w:r w:rsidRPr="00820376">
                        <w:rPr>
                          <w:rFonts w:ascii="Arial" w:hAnsi="Arial"/>
                        </w:rPr>
                        <w:tab/>
                        <w:t>BP</w:t>
                      </w:r>
                    </w:p>
                    <w:p w14:paraId="401B7C2D" w14:textId="77777777" w:rsidR="00DF0453" w:rsidRDefault="00DF0453" w:rsidP="00522D98"/>
                  </w:txbxContent>
                </v:textbox>
              </v:rect>
            </w:pict>
          </mc:Fallback>
        </mc:AlternateContent>
      </w:r>
      <w:r w:rsidRPr="00522D98">
        <w:rPr>
          <w:rFonts w:ascii="Arial" w:hAnsi="Arial"/>
          <w:b/>
          <w:sz w:val="32"/>
          <w:szCs w:val="32"/>
        </w:rPr>
        <w:t>Report of Operations</w:t>
      </w:r>
    </w:p>
    <w:p w14:paraId="2E54A8E2" w14:textId="77777777" w:rsidR="00522D98" w:rsidRPr="00522D98" w:rsidRDefault="00522D98" w:rsidP="00522D98">
      <w:pPr>
        <w:autoSpaceDE w:val="0"/>
        <w:autoSpaceDN w:val="0"/>
        <w:adjustRightInd w:val="0"/>
        <w:spacing w:line="240" w:lineRule="auto"/>
        <w:rPr>
          <w:rFonts w:ascii="Arial" w:hAnsi="Arial"/>
          <w:sz w:val="24"/>
          <w:szCs w:val="24"/>
        </w:rPr>
      </w:pPr>
      <w:r w:rsidRPr="00522D98">
        <w:rPr>
          <w:rFonts w:ascii="Arial" w:hAnsi="Arial"/>
          <w:sz w:val="24"/>
          <w:szCs w:val="24"/>
        </w:rPr>
        <w:t>For the year ended 30 June 20X4</w:t>
      </w:r>
    </w:p>
    <w:p w14:paraId="00DFB3E2" w14:textId="77777777" w:rsidR="00522D98" w:rsidRPr="00522D98" w:rsidRDefault="00522D98" w:rsidP="00522D98">
      <w:pPr>
        <w:autoSpaceDE w:val="0"/>
        <w:autoSpaceDN w:val="0"/>
        <w:adjustRightInd w:val="0"/>
        <w:spacing w:line="240" w:lineRule="auto"/>
        <w:rPr>
          <w:rFonts w:ascii="Arial" w:hAnsi="Arial"/>
          <w:sz w:val="24"/>
          <w:szCs w:val="24"/>
        </w:rPr>
      </w:pPr>
    </w:p>
    <w:tbl>
      <w:tblPr>
        <w:tblW w:w="9889" w:type="dxa"/>
        <w:tblLayout w:type="fixed"/>
        <w:tblLook w:val="04A0" w:firstRow="1" w:lastRow="0" w:firstColumn="1" w:lastColumn="0" w:noHBand="0" w:noVBand="1"/>
      </w:tblPr>
      <w:tblGrid>
        <w:gridCol w:w="1101"/>
        <w:gridCol w:w="8788"/>
      </w:tblGrid>
      <w:tr w:rsidR="00522D98" w:rsidRPr="00522D98" w14:paraId="1524DE2B" w14:textId="77777777" w:rsidTr="00DF0453">
        <w:tc>
          <w:tcPr>
            <w:tcW w:w="1101" w:type="dxa"/>
            <w:shd w:val="clear" w:color="auto" w:fill="B3B3B3"/>
          </w:tcPr>
          <w:p w14:paraId="2104870C"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top w:val="single" w:sz="4" w:space="0" w:color="auto"/>
            </w:tcBorders>
          </w:tcPr>
          <w:p w14:paraId="45BD95B3" w14:textId="77777777" w:rsidR="00522D98" w:rsidRPr="00522D98" w:rsidRDefault="00522D98" w:rsidP="00522D98">
            <w:pPr>
              <w:autoSpaceDE w:val="0"/>
              <w:autoSpaceDN w:val="0"/>
              <w:adjustRightInd w:val="0"/>
              <w:spacing w:line="240" w:lineRule="auto"/>
              <w:rPr>
                <w:rFonts w:ascii="Arial" w:hAnsi="Arial"/>
                <w:color w:val="47999C"/>
                <w:szCs w:val="32"/>
              </w:rPr>
            </w:pPr>
            <w:r w:rsidRPr="00522D98">
              <w:rPr>
                <w:rFonts w:ascii="Arial" w:hAnsi="Arial"/>
                <w:b/>
                <w:color w:val="C00000"/>
                <w:szCs w:val="32"/>
              </w:rPr>
              <w:t>Introduction</w:t>
            </w:r>
          </w:p>
        </w:tc>
      </w:tr>
      <w:tr w:rsidR="00522D98" w:rsidRPr="00522D98" w14:paraId="5B2E09FB" w14:textId="77777777" w:rsidTr="00DF0453">
        <w:tc>
          <w:tcPr>
            <w:tcW w:w="1101" w:type="dxa"/>
            <w:shd w:val="clear" w:color="auto" w:fill="B3B3B3"/>
          </w:tcPr>
          <w:p w14:paraId="426BC33B"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3B2D7D55" w14:textId="77777777" w:rsidR="00522D98" w:rsidRPr="00522D98" w:rsidRDefault="00522D98" w:rsidP="00522D98">
            <w:pPr>
              <w:autoSpaceDE w:val="0"/>
              <w:autoSpaceDN w:val="0"/>
              <w:adjustRightInd w:val="0"/>
              <w:spacing w:line="240" w:lineRule="auto"/>
              <w:rPr>
                <w:rFonts w:ascii="Arial" w:hAnsi="Arial"/>
                <w:b/>
                <w:color w:val="365F91"/>
                <w:szCs w:val="24"/>
              </w:rPr>
            </w:pPr>
          </w:p>
        </w:tc>
      </w:tr>
      <w:tr w:rsidR="00522D98" w:rsidRPr="00522D98" w14:paraId="3659E5F9" w14:textId="77777777" w:rsidTr="00DF0453">
        <w:tc>
          <w:tcPr>
            <w:tcW w:w="1101" w:type="dxa"/>
            <w:shd w:val="clear" w:color="auto" w:fill="B3B3B3"/>
          </w:tcPr>
          <w:p w14:paraId="1041D5CD"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tcPr>
          <w:p w14:paraId="48B3D75D" w14:textId="77777777" w:rsidR="00522D98" w:rsidRPr="00522D98" w:rsidRDefault="00522D98" w:rsidP="00522D98">
            <w:pPr>
              <w:autoSpaceDE w:val="0"/>
              <w:autoSpaceDN w:val="0"/>
              <w:adjustRightInd w:val="0"/>
              <w:spacing w:line="240" w:lineRule="auto"/>
              <w:rPr>
                <w:rFonts w:ascii="Arial" w:hAnsi="Arial"/>
                <w:b/>
                <w:color w:val="C00000"/>
                <w:szCs w:val="24"/>
              </w:rPr>
            </w:pPr>
            <w:r w:rsidRPr="00522D98">
              <w:rPr>
                <w:rFonts w:ascii="Arial" w:hAnsi="Arial"/>
                <w:b/>
                <w:color w:val="C00000"/>
                <w:szCs w:val="24"/>
              </w:rPr>
              <w:t>Welcome to the report of operations 20X3-X4</w:t>
            </w:r>
          </w:p>
        </w:tc>
      </w:tr>
      <w:tr w:rsidR="00522D98" w:rsidRPr="00522D98" w14:paraId="4BC95660" w14:textId="77777777" w:rsidTr="00DF0453">
        <w:tc>
          <w:tcPr>
            <w:tcW w:w="1101" w:type="dxa"/>
            <w:shd w:val="clear" w:color="auto" w:fill="B3B3B3"/>
          </w:tcPr>
          <w:p w14:paraId="31D85D78"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5486A088"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Council is committed to transparent reporting and accountability to the community and the Report of Operations 20X3-X4 is the primary means of advising the Victorian City Council community about council’s operations and performance during the financial year.</w:t>
            </w:r>
          </w:p>
        </w:tc>
      </w:tr>
      <w:tr w:rsidR="00522D98" w:rsidRPr="00522D98" w14:paraId="72F1DEA6" w14:textId="77777777" w:rsidTr="00DF0453">
        <w:tc>
          <w:tcPr>
            <w:tcW w:w="1101" w:type="dxa"/>
            <w:shd w:val="clear" w:color="auto" w:fill="B3B3B3"/>
          </w:tcPr>
          <w:p w14:paraId="060379F8"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bottom w:val="single" w:sz="4" w:space="0" w:color="auto"/>
            </w:tcBorders>
          </w:tcPr>
          <w:p w14:paraId="4E6AD172"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081C171A" w14:textId="77777777" w:rsidTr="00DF0453">
        <w:tc>
          <w:tcPr>
            <w:tcW w:w="1101" w:type="dxa"/>
            <w:shd w:val="clear" w:color="auto" w:fill="B3B3B3"/>
          </w:tcPr>
          <w:p w14:paraId="43F7772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tcBorders>
              <w:top w:val="single" w:sz="4" w:space="0" w:color="auto"/>
            </w:tcBorders>
          </w:tcPr>
          <w:p w14:paraId="07A2B590" w14:textId="77777777" w:rsidR="00522D98" w:rsidRPr="00522D98" w:rsidRDefault="00522D98" w:rsidP="00522D98">
            <w:pPr>
              <w:autoSpaceDE w:val="0"/>
              <w:autoSpaceDN w:val="0"/>
              <w:adjustRightInd w:val="0"/>
              <w:spacing w:line="240" w:lineRule="auto"/>
              <w:rPr>
                <w:rFonts w:ascii="Arial" w:hAnsi="Arial"/>
                <w:b/>
                <w:color w:val="47999C"/>
                <w:szCs w:val="24"/>
              </w:rPr>
            </w:pPr>
            <w:r w:rsidRPr="00522D98">
              <w:rPr>
                <w:rFonts w:ascii="Arial" w:hAnsi="Arial"/>
                <w:b/>
                <w:color w:val="C00000"/>
                <w:szCs w:val="24"/>
              </w:rPr>
              <w:t>Snapshot of council</w:t>
            </w:r>
          </w:p>
        </w:tc>
      </w:tr>
      <w:tr w:rsidR="00522D98" w:rsidRPr="00522D98" w14:paraId="2177BEEA" w14:textId="77777777" w:rsidTr="00DF0453">
        <w:tc>
          <w:tcPr>
            <w:tcW w:w="1101" w:type="dxa"/>
            <w:shd w:val="clear" w:color="auto" w:fill="B3B3B3"/>
          </w:tcPr>
          <w:p w14:paraId="38AF065B"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bottom w:val="single" w:sz="4" w:space="0" w:color="auto"/>
            </w:tcBorders>
          </w:tcPr>
          <w:p w14:paraId="2D939698"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Demographic profile:</w:t>
            </w:r>
          </w:p>
          <w:p w14:paraId="12050E47"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 xml:space="preserve">Victorian City Council includes the suburbs of </w:t>
            </w:r>
            <w:proofErr w:type="spellStart"/>
            <w:r w:rsidRPr="00522D98">
              <w:rPr>
                <w:rFonts w:ascii="Arial" w:hAnsi="Arial"/>
                <w:szCs w:val="22"/>
              </w:rPr>
              <w:t>Abbotsley</w:t>
            </w:r>
            <w:proofErr w:type="spellEnd"/>
            <w:r w:rsidRPr="00522D98">
              <w:rPr>
                <w:rFonts w:ascii="Arial" w:hAnsi="Arial"/>
                <w:szCs w:val="22"/>
              </w:rPr>
              <w:t xml:space="preserve">, Bradford, Bradford North, </w:t>
            </w:r>
            <w:proofErr w:type="spellStart"/>
            <w:r w:rsidRPr="00522D98">
              <w:rPr>
                <w:rFonts w:ascii="Arial" w:hAnsi="Arial"/>
                <w:szCs w:val="22"/>
              </w:rPr>
              <w:t>Calwood</w:t>
            </w:r>
            <w:proofErr w:type="spellEnd"/>
            <w:r w:rsidRPr="00522D98">
              <w:rPr>
                <w:rFonts w:ascii="Arial" w:hAnsi="Arial"/>
                <w:szCs w:val="22"/>
              </w:rPr>
              <w:t xml:space="preserve">, Crowley, </w:t>
            </w:r>
            <w:proofErr w:type="spellStart"/>
            <w:r w:rsidRPr="00522D98">
              <w:rPr>
                <w:rFonts w:ascii="Arial" w:hAnsi="Arial"/>
                <w:szCs w:val="22"/>
              </w:rPr>
              <w:t>Dodworth</w:t>
            </w:r>
            <w:proofErr w:type="spellEnd"/>
            <w:r w:rsidRPr="00522D98">
              <w:rPr>
                <w:rFonts w:ascii="Arial" w:hAnsi="Arial"/>
                <w:szCs w:val="22"/>
              </w:rPr>
              <w:t xml:space="preserve">, Halifax, Halifax East, Kirkby and Kirkby East, and parts of </w:t>
            </w:r>
            <w:proofErr w:type="spellStart"/>
            <w:r w:rsidRPr="00522D98">
              <w:rPr>
                <w:rFonts w:ascii="Arial" w:hAnsi="Arial"/>
                <w:szCs w:val="22"/>
              </w:rPr>
              <w:t>Gonerby</w:t>
            </w:r>
            <w:proofErr w:type="spellEnd"/>
            <w:r w:rsidRPr="00522D98">
              <w:rPr>
                <w:rFonts w:ascii="Arial" w:hAnsi="Arial"/>
                <w:szCs w:val="22"/>
              </w:rPr>
              <w:t xml:space="preserve">, </w:t>
            </w:r>
            <w:proofErr w:type="spellStart"/>
            <w:r w:rsidRPr="00522D98">
              <w:rPr>
                <w:rFonts w:ascii="Arial" w:hAnsi="Arial"/>
                <w:szCs w:val="22"/>
              </w:rPr>
              <w:t>Setchey</w:t>
            </w:r>
            <w:proofErr w:type="spellEnd"/>
            <w:r w:rsidRPr="00522D98">
              <w:rPr>
                <w:rFonts w:ascii="Arial" w:hAnsi="Arial"/>
                <w:szCs w:val="22"/>
              </w:rPr>
              <w:t xml:space="preserve"> and March</w:t>
            </w:r>
          </w:p>
          <w:p w14:paraId="67017117"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It has an estimated residential population of 186,800 people (as at 30 June 2011) and 20% are aged 60 years and over</w:t>
            </w:r>
          </w:p>
          <w:p w14:paraId="3D5C5B25"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Nearly seven out of ten Victorian City Council residents were born in Australia, but residents were born in more than 150 countries and speak more than 120 languages</w:t>
            </w:r>
          </w:p>
          <w:p w14:paraId="1B21617A"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 quarter of Victorian City Council’s residents work within the municipality and just under a quarter work in the City of Melbourne</w:t>
            </w:r>
          </w:p>
          <w:p w14:paraId="6AA54049"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Victorian City Council households have an income in the top 25% for Victoria.</w:t>
            </w:r>
          </w:p>
          <w:p w14:paraId="60A02ED9"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Purpose:</w:t>
            </w:r>
          </w:p>
          <w:p w14:paraId="7C321E1C"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Vision – A vibrant, liveable city which fosters the cultural, environmental, economic and personal wellbeing of our community</w:t>
            </w:r>
          </w:p>
          <w:p w14:paraId="29BA0BDD"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Mission – To provide services, facilities, support and advocacy to enable our community to further its sense of place and feeling of connectedness.</w:t>
            </w:r>
          </w:p>
          <w:p w14:paraId="6165E224"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Values</w:t>
            </w:r>
          </w:p>
          <w:p w14:paraId="1CA17C83" w14:textId="77777777" w:rsidR="00522D98" w:rsidRPr="00522D98" w:rsidRDefault="00522D98" w:rsidP="00522D98">
            <w:pPr>
              <w:numPr>
                <w:ilvl w:val="2"/>
                <w:numId w:val="40"/>
              </w:numPr>
              <w:autoSpaceDE w:val="0"/>
              <w:autoSpaceDN w:val="0"/>
              <w:adjustRightInd w:val="0"/>
              <w:spacing w:line="240" w:lineRule="auto"/>
              <w:ind w:left="742"/>
              <w:rPr>
                <w:rFonts w:ascii="Arial" w:hAnsi="Arial"/>
              </w:rPr>
            </w:pPr>
            <w:r w:rsidRPr="00522D98">
              <w:rPr>
                <w:rFonts w:ascii="Arial" w:hAnsi="Arial"/>
              </w:rPr>
              <w:t>Integrity: Acting honestly and ethically on all occasions. Doing what we say we will do. Ensuring that our service is characterised by openness and transparency</w:t>
            </w:r>
          </w:p>
          <w:p w14:paraId="7A32639C" w14:textId="77777777" w:rsidR="00522D98" w:rsidRPr="00522D98" w:rsidRDefault="00522D98" w:rsidP="00522D98">
            <w:pPr>
              <w:numPr>
                <w:ilvl w:val="2"/>
                <w:numId w:val="40"/>
              </w:numPr>
              <w:autoSpaceDE w:val="0"/>
              <w:autoSpaceDN w:val="0"/>
              <w:adjustRightInd w:val="0"/>
              <w:spacing w:line="240" w:lineRule="auto"/>
              <w:ind w:left="742"/>
              <w:rPr>
                <w:rFonts w:ascii="Arial" w:hAnsi="Arial"/>
              </w:rPr>
            </w:pPr>
            <w:r w:rsidRPr="00522D98">
              <w:rPr>
                <w:rFonts w:ascii="Arial" w:hAnsi="Arial"/>
              </w:rPr>
              <w:t>Collaboration: Working inclusively with others to identify and meet their needs. Building and sustaining sound relationships. Encouraging effective engagement and participation</w:t>
            </w:r>
          </w:p>
          <w:p w14:paraId="7A245673" w14:textId="77777777" w:rsidR="00522D98" w:rsidRPr="00522D98" w:rsidRDefault="00522D98" w:rsidP="00522D98">
            <w:pPr>
              <w:numPr>
                <w:ilvl w:val="2"/>
                <w:numId w:val="40"/>
              </w:numPr>
              <w:autoSpaceDE w:val="0"/>
              <w:autoSpaceDN w:val="0"/>
              <w:adjustRightInd w:val="0"/>
              <w:spacing w:line="240" w:lineRule="auto"/>
              <w:ind w:left="742"/>
              <w:rPr>
                <w:rFonts w:ascii="Arial" w:hAnsi="Arial"/>
              </w:rPr>
            </w:pPr>
            <w:r w:rsidRPr="00522D98">
              <w:rPr>
                <w:rFonts w:ascii="Arial" w:hAnsi="Arial"/>
              </w:rPr>
              <w:t>Accountability: Taking full responsibility for our own decisions and actions. Being professional, thorough and timely in our service delivery. Seeking, providing and responding to feedback</w:t>
            </w:r>
          </w:p>
          <w:p w14:paraId="5F156081" w14:textId="77777777" w:rsidR="00522D98" w:rsidRPr="00522D98" w:rsidRDefault="00522D98" w:rsidP="00522D98">
            <w:pPr>
              <w:numPr>
                <w:ilvl w:val="2"/>
                <w:numId w:val="40"/>
              </w:numPr>
              <w:autoSpaceDE w:val="0"/>
              <w:autoSpaceDN w:val="0"/>
              <w:adjustRightInd w:val="0"/>
              <w:spacing w:line="240" w:lineRule="auto"/>
              <w:ind w:left="742"/>
              <w:rPr>
                <w:rFonts w:ascii="Arial" w:hAnsi="Arial"/>
              </w:rPr>
            </w:pPr>
            <w:r w:rsidRPr="00522D98">
              <w:rPr>
                <w:rFonts w:ascii="Arial" w:hAnsi="Arial"/>
              </w:rPr>
              <w:t>Innovation: Demonstrating foresight and creativity in meeting the challenges of the future. Nurturing an environment in which innovative thinking is sought, encouraged and valued. Continuously looking for improvements in our service delivery</w:t>
            </w:r>
          </w:p>
          <w:p w14:paraId="52240FE6" w14:textId="77777777" w:rsidR="00522D98" w:rsidRPr="00522D98" w:rsidRDefault="00522D98" w:rsidP="00522D98">
            <w:pPr>
              <w:numPr>
                <w:ilvl w:val="2"/>
                <w:numId w:val="40"/>
              </w:numPr>
              <w:autoSpaceDE w:val="0"/>
              <w:autoSpaceDN w:val="0"/>
              <w:adjustRightInd w:val="0"/>
              <w:spacing w:line="240" w:lineRule="auto"/>
              <w:ind w:left="742"/>
              <w:rPr>
                <w:rFonts w:ascii="Arial" w:hAnsi="Arial"/>
              </w:rPr>
            </w:pPr>
            <w:r w:rsidRPr="00522D98">
              <w:rPr>
                <w:rFonts w:ascii="Arial" w:hAnsi="Arial"/>
              </w:rPr>
              <w:t>Respect: Treating all customers, stakeholders and colleagues with equality and consideration. Caring about others and ensuring that they feel valued. Listening, clarifying and responding appropriately when we communicate with others.</w:t>
            </w:r>
          </w:p>
          <w:p w14:paraId="4C82DEFE" w14:textId="77777777" w:rsidR="00522D98" w:rsidRPr="00522D98" w:rsidRDefault="00522D98" w:rsidP="00522D98">
            <w:pPr>
              <w:autoSpaceDE w:val="0"/>
              <w:autoSpaceDN w:val="0"/>
              <w:adjustRightInd w:val="0"/>
              <w:spacing w:line="240" w:lineRule="auto"/>
              <w:ind w:left="33"/>
              <w:rPr>
                <w:rFonts w:ascii="Arial" w:hAnsi="Arial"/>
              </w:rPr>
            </w:pPr>
          </w:p>
          <w:p w14:paraId="53B19A74" w14:textId="77777777" w:rsidR="00522D98" w:rsidRPr="00522D98" w:rsidRDefault="00522D98" w:rsidP="00522D98">
            <w:pPr>
              <w:autoSpaceDE w:val="0"/>
              <w:autoSpaceDN w:val="0"/>
              <w:adjustRightInd w:val="0"/>
              <w:spacing w:line="240" w:lineRule="auto"/>
              <w:ind w:left="33"/>
              <w:rPr>
                <w:rFonts w:ascii="Arial" w:hAnsi="Arial"/>
                <w:b/>
              </w:rPr>
            </w:pPr>
            <w:r w:rsidRPr="00522D98">
              <w:rPr>
                <w:rFonts w:ascii="Arial" w:hAnsi="Arial"/>
                <w:b/>
              </w:rPr>
              <w:t>Fast facts:</w:t>
            </w:r>
          </w:p>
          <w:p w14:paraId="5F7F285C"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110 groups assisted by annual Community Grants</w:t>
            </w:r>
          </w:p>
          <w:p w14:paraId="2C3C318E"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6,018 graffiti removal requests completed</w:t>
            </w:r>
          </w:p>
          <w:p w14:paraId="1C45F027"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105 sportsgrounds maintained</w:t>
            </w:r>
          </w:p>
          <w:p w14:paraId="421ABA4C"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2,268 kilometres of footpaths maintained</w:t>
            </w:r>
          </w:p>
          <w:p w14:paraId="1669BCF2"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340 submissions at Council and Committee meetings</w:t>
            </w:r>
          </w:p>
          <w:p w14:paraId="71824064"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123,525 hours of ageing and disability care support provided</w:t>
            </w:r>
          </w:p>
          <w:p w14:paraId="2CED2A2D"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 xml:space="preserve">77,257 tonnes of waste collected </w:t>
            </w:r>
          </w:p>
        </w:tc>
      </w:tr>
      <w:tr w:rsidR="00522D98" w:rsidRPr="00522D98" w14:paraId="7A64CA49" w14:textId="77777777" w:rsidTr="00DF0453">
        <w:tc>
          <w:tcPr>
            <w:tcW w:w="1101" w:type="dxa"/>
            <w:shd w:val="clear" w:color="auto" w:fill="B3B3B3"/>
          </w:tcPr>
          <w:p w14:paraId="09E3E430"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top w:val="single" w:sz="4" w:space="0" w:color="auto"/>
            </w:tcBorders>
          </w:tcPr>
          <w:p w14:paraId="06B5BC5D"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 xml:space="preserve">77,257 tonnes of waste collected </w:t>
            </w:r>
          </w:p>
          <w:p w14:paraId="0507F4BC"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692 kilometres of stormwater pipes maintained</w:t>
            </w:r>
          </w:p>
          <w:p w14:paraId="1D448593"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2,474 new trees planted</w:t>
            </w:r>
          </w:p>
          <w:p w14:paraId="68C5117F"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205,224 calls answered by the Contact Centre</w:t>
            </w:r>
          </w:p>
          <w:p w14:paraId="6B3D1EB5"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2.48 million library items borrowed</w:t>
            </w:r>
          </w:p>
          <w:p w14:paraId="22D00356"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1,221 planning applications received</w:t>
            </w:r>
          </w:p>
          <w:p w14:paraId="211CBE34"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72,261 rateable properties</w:t>
            </w:r>
          </w:p>
          <w:p w14:paraId="66B9A110"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lastRenderedPageBreak/>
              <w:t>2.53 million attendees at Victorian City Council leisure and aquatic centres.</w:t>
            </w:r>
          </w:p>
        </w:tc>
      </w:tr>
      <w:tr w:rsidR="00522D98" w:rsidRPr="00522D98" w14:paraId="176D67C5" w14:textId="77777777" w:rsidTr="00DF0453">
        <w:tc>
          <w:tcPr>
            <w:tcW w:w="1101" w:type="dxa"/>
            <w:shd w:val="clear" w:color="auto" w:fill="B3B3B3"/>
          </w:tcPr>
          <w:p w14:paraId="07B14CCE"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bottom w:val="single" w:sz="4" w:space="0" w:color="auto"/>
            </w:tcBorders>
          </w:tcPr>
          <w:p w14:paraId="37DC3F19"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1074C0AB" w14:textId="77777777" w:rsidTr="00DF0453">
        <w:tc>
          <w:tcPr>
            <w:tcW w:w="1101" w:type="dxa"/>
            <w:shd w:val="clear" w:color="auto" w:fill="B3B3B3"/>
          </w:tcPr>
          <w:p w14:paraId="5B32A13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tcBorders>
              <w:top w:val="single" w:sz="4" w:space="0" w:color="auto"/>
            </w:tcBorders>
          </w:tcPr>
          <w:p w14:paraId="405ED095" w14:textId="77777777" w:rsidR="00522D98" w:rsidRPr="00522D98" w:rsidRDefault="00522D98" w:rsidP="00522D98">
            <w:pPr>
              <w:autoSpaceDE w:val="0"/>
              <w:autoSpaceDN w:val="0"/>
              <w:adjustRightInd w:val="0"/>
              <w:spacing w:line="240" w:lineRule="auto"/>
              <w:rPr>
                <w:rFonts w:ascii="Arial" w:hAnsi="Arial"/>
                <w:b/>
                <w:color w:val="47999C"/>
                <w:szCs w:val="24"/>
              </w:rPr>
            </w:pPr>
            <w:r w:rsidRPr="00522D98">
              <w:rPr>
                <w:rFonts w:ascii="Arial" w:hAnsi="Arial"/>
                <w:b/>
                <w:color w:val="C00000"/>
                <w:szCs w:val="24"/>
              </w:rPr>
              <w:t>Highlights of the year</w:t>
            </w:r>
          </w:p>
        </w:tc>
      </w:tr>
      <w:tr w:rsidR="00522D98" w:rsidRPr="00522D98" w14:paraId="004CBB2B" w14:textId="77777777" w:rsidTr="00DF0453">
        <w:tc>
          <w:tcPr>
            <w:tcW w:w="1101" w:type="dxa"/>
            <w:shd w:val="clear" w:color="auto" w:fill="B3B3B3"/>
          </w:tcPr>
          <w:p w14:paraId="6A10201C"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bottom w:val="single" w:sz="4" w:space="0" w:color="auto"/>
            </w:tcBorders>
          </w:tcPr>
          <w:p w14:paraId="07ACB0A9"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Strategic objective: Strengthening communities</w:t>
            </w:r>
          </w:p>
          <w:p w14:paraId="0701F8BF"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We will identify and respond to community needs and provide opportunities to enable people in our community to be supported and involved – See section on Our Performance for details.</w:t>
            </w:r>
          </w:p>
          <w:p w14:paraId="71B07773"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Achievements:</w:t>
            </w:r>
          </w:p>
          <w:p w14:paraId="19E35C3C"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Adoption of the Victorian City Council Access and Inclusion Plan 2014–18.</w:t>
            </w:r>
          </w:p>
          <w:p w14:paraId="42561B2D"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Celebrated 10 years of the Victorian City Council Farmers Market.</w:t>
            </w:r>
          </w:p>
          <w:p w14:paraId="7C5D5BB8"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Opened the Halifax Community Precinct.</w:t>
            </w:r>
          </w:p>
          <w:p w14:paraId="2494A1E6"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 xml:space="preserve">Celebrated the opening of the </w:t>
            </w:r>
            <w:proofErr w:type="spellStart"/>
            <w:r w:rsidRPr="00522D98">
              <w:rPr>
                <w:rFonts w:ascii="Arial" w:hAnsi="Arial"/>
                <w:szCs w:val="22"/>
              </w:rPr>
              <w:t>Calwood</w:t>
            </w:r>
            <w:proofErr w:type="spellEnd"/>
            <w:r w:rsidRPr="00522D98">
              <w:rPr>
                <w:rFonts w:ascii="Arial" w:hAnsi="Arial"/>
                <w:szCs w:val="22"/>
              </w:rPr>
              <w:t xml:space="preserve"> Library.</w:t>
            </w:r>
          </w:p>
          <w:p w14:paraId="7513B85D"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Facilitated the Victorian City Council Primary School Short Story Competition.</w:t>
            </w:r>
          </w:p>
          <w:p w14:paraId="1094B063"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Implemented the Walk, Rest, Talk Project.</w:t>
            </w:r>
          </w:p>
          <w:p w14:paraId="333F8F52" w14:textId="77777777" w:rsidR="00522D98" w:rsidRPr="00522D98" w:rsidRDefault="00522D98" w:rsidP="00522D98">
            <w:pPr>
              <w:autoSpaceDE w:val="0"/>
              <w:autoSpaceDN w:val="0"/>
              <w:adjustRightInd w:val="0"/>
              <w:spacing w:line="240" w:lineRule="auto"/>
              <w:rPr>
                <w:rFonts w:ascii="Arial" w:hAnsi="Arial"/>
                <w:color w:val="000000"/>
              </w:rPr>
            </w:pPr>
          </w:p>
          <w:p w14:paraId="286A0FF6"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 xml:space="preserve">Strategic objective: Enhancing the environment </w:t>
            </w:r>
          </w:p>
          <w:p w14:paraId="07F31BAD"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We will improve our natural and urban environment in a sustainable way – See section on Our Performance for details.</w:t>
            </w:r>
          </w:p>
          <w:p w14:paraId="14795E05"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Achievements:</w:t>
            </w:r>
          </w:p>
          <w:p w14:paraId="0F1892B4"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Adoption of the Urban Biodiversity Strategy 2015–25.</w:t>
            </w:r>
          </w:p>
          <w:p w14:paraId="3CC0AF4D"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Introduction of a hard waste collection trial to assist the disposal of hard waste.</w:t>
            </w:r>
          </w:p>
          <w:p w14:paraId="4711E162"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Awarded the Litter Prevention Award at the Keep Australia Beautiful National Sustainable Cities Awards.</w:t>
            </w:r>
          </w:p>
          <w:p w14:paraId="14004039"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Completed the Miner Park Childcare Centre green roof, one of the larger urban green roofs in Australia.</w:t>
            </w:r>
          </w:p>
          <w:p w14:paraId="68AC9974"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Conducted the Victorian City Council Sustainability Awards for schools.</w:t>
            </w:r>
          </w:p>
          <w:p w14:paraId="4087F3AC" w14:textId="77777777" w:rsidR="00522D98" w:rsidRPr="00522D98" w:rsidRDefault="00522D98" w:rsidP="00522D98">
            <w:pPr>
              <w:autoSpaceDE w:val="0"/>
              <w:autoSpaceDN w:val="0"/>
              <w:adjustRightInd w:val="0"/>
              <w:spacing w:line="240" w:lineRule="auto"/>
              <w:rPr>
                <w:rFonts w:ascii="Arial" w:hAnsi="Arial"/>
                <w:color w:val="000000"/>
              </w:rPr>
            </w:pPr>
          </w:p>
          <w:p w14:paraId="3A9BE2FA"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 xml:space="preserve">Strategic objective: Ensuring liveability and amenity </w:t>
            </w:r>
          </w:p>
          <w:p w14:paraId="095F7454"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We will protect and improve the character of our neighbourhoods for current and future generations – See section on Our Performance for details.</w:t>
            </w:r>
          </w:p>
          <w:p w14:paraId="2DFE7662"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Achievements:</w:t>
            </w:r>
          </w:p>
          <w:p w14:paraId="16106C77"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Installation of emergency markers on the Garden Creek Trail.</w:t>
            </w:r>
          </w:p>
          <w:p w14:paraId="0F1DC310"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Introduction of the Smoke-free Areas Local Law 2015.</w:t>
            </w:r>
          </w:p>
          <w:p w14:paraId="03D0E846"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Adoption of the Bradford Access Plan and Parking Precinct Plan.</w:t>
            </w:r>
          </w:p>
          <w:p w14:paraId="006B8666"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Production of three statutory planning video clips to reduce the complexity of planning matters.</w:t>
            </w:r>
          </w:p>
          <w:p w14:paraId="380F96AD"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Modification of the Heavy Leaf Fall Cleaning Program.</w:t>
            </w:r>
          </w:p>
          <w:p w14:paraId="4914375A" w14:textId="77777777" w:rsidR="00522D98" w:rsidRPr="00522D98" w:rsidRDefault="00522D98" w:rsidP="00522D98">
            <w:pPr>
              <w:autoSpaceDE w:val="0"/>
              <w:autoSpaceDN w:val="0"/>
              <w:adjustRightInd w:val="0"/>
              <w:spacing w:line="240" w:lineRule="auto"/>
              <w:rPr>
                <w:rFonts w:ascii="Arial" w:hAnsi="Arial"/>
                <w:color w:val="000000"/>
              </w:rPr>
            </w:pPr>
          </w:p>
          <w:p w14:paraId="279C4818"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 xml:space="preserve">Strategic objective: Providing facilities and assets </w:t>
            </w:r>
          </w:p>
          <w:p w14:paraId="318696BD"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We will proactively manage the ongoing maintenance and development of Council’s assets and facilities to meet our community’s current and future needs – See section on Our Performance for details.</w:t>
            </w:r>
          </w:p>
          <w:p w14:paraId="13519838"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Achievements:</w:t>
            </w:r>
          </w:p>
          <w:p w14:paraId="3C4961BA"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 xml:space="preserve">Improvements to the </w:t>
            </w:r>
            <w:proofErr w:type="spellStart"/>
            <w:r w:rsidRPr="00522D98">
              <w:rPr>
                <w:rFonts w:ascii="Arial" w:hAnsi="Arial"/>
                <w:szCs w:val="22"/>
              </w:rPr>
              <w:t>Calwood</w:t>
            </w:r>
            <w:proofErr w:type="spellEnd"/>
            <w:r w:rsidRPr="00522D98">
              <w:rPr>
                <w:rFonts w:ascii="Arial" w:hAnsi="Arial"/>
                <w:szCs w:val="22"/>
              </w:rPr>
              <w:t xml:space="preserve"> Fresh Food Market.</w:t>
            </w:r>
          </w:p>
          <w:p w14:paraId="6636FE0D"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Opened the new and improved Hay Grass pavilion.</w:t>
            </w:r>
          </w:p>
          <w:p w14:paraId="66BD1EA0"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 xml:space="preserve">Completed a feasibility study for the </w:t>
            </w:r>
            <w:proofErr w:type="spellStart"/>
            <w:r w:rsidRPr="00522D98">
              <w:rPr>
                <w:rFonts w:ascii="Arial" w:hAnsi="Arial"/>
                <w:szCs w:val="22"/>
              </w:rPr>
              <w:t>Abbotsley</w:t>
            </w:r>
            <w:proofErr w:type="spellEnd"/>
            <w:r w:rsidRPr="00522D98">
              <w:rPr>
                <w:rFonts w:ascii="Arial" w:hAnsi="Arial"/>
                <w:szCs w:val="22"/>
              </w:rPr>
              <w:t xml:space="preserve"> Pool and Recreation Centre.</w:t>
            </w:r>
          </w:p>
        </w:tc>
      </w:tr>
      <w:tr w:rsidR="00522D98" w:rsidRPr="00522D98" w14:paraId="26450AC5" w14:textId="77777777" w:rsidTr="00DF0453">
        <w:tc>
          <w:tcPr>
            <w:tcW w:w="1101" w:type="dxa"/>
            <w:shd w:val="clear" w:color="auto" w:fill="B3B3B3"/>
          </w:tcPr>
          <w:p w14:paraId="1AB50856"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top w:val="single" w:sz="4" w:space="0" w:color="auto"/>
            </w:tcBorders>
          </w:tcPr>
          <w:p w14:paraId="2E0D8910"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 xml:space="preserve">Strategic objective: Responsible governance and management </w:t>
            </w:r>
          </w:p>
          <w:p w14:paraId="584FE70E"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We will demonstrate responsible governance and management by being consensus oriented, equitable, effective and efficient and ensuring that sound financial and risk management and transparent business practices are carried out – See section on Our Performance for more details.</w:t>
            </w:r>
          </w:p>
          <w:p w14:paraId="0C5FDF6D"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Achievements:</w:t>
            </w:r>
          </w:p>
          <w:p w14:paraId="550B1C2F"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color w:val="000000"/>
                <w:szCs w:val="22"/>
              </w:rPr>
            </w:pPr>
            <w:r w:rsidRPr="00522D98">
              <w:rPr>
                <w:rFonts w:ascii="Arial" w:hAnsi="Arial"/>
                <w:szCs w:val="22"/>
              </w:rPr>
              <w:t>Upgraded council’s document management system.</w:t>
            </w:r>
          </w:p>
        </w:tc>
      </w:tr>
      <w:tr w:rsidR="00522D98" w:rsidRPr="00522D98" w14:paraId="6529AF8B" w14:textId="77777777" w:rsidTr="00DF0453">
        <w:tc>
          <w:tcPr>
            <w:tcW w:w="1101" w:type="dxa"/>
            <w:shd w:val="clear" w:color="auto" w:fill="B3B3B3"/>
          </w:tcPr>
          <w:p w14:paraId="41BAFD49"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bottom w:val="single" w:sz="4" w:space="0" w:color="auto"/>
            </w:tcBorders>
          </w:tcPr>
          <w:p w14:paraId="3D93AB91" w14:textId="77777777" w:rsidR="00522D98" w:rsidRPr="00522D98" w:rsidRDefault="00522D98" w:rsidP="00522D98">
            <w:pPr>
              <w:autoSpaceDE w:val="0"/>
              <w:autoSpaceDN w:val="0"/>
              <w:adjustRightInd w:val="0"/>
              <w:spacing w:line="240" w:lineRule="auto"/>
              <w:rPr>
                <w:rFonts w:ascii="Arial" w:hAnsi="Arial"/>
                <w:b/>
                <w:color w:val="000000"/>
              </w:rPr>
            </w:pPr>
          </w:p>
        </w:tc>
      </w:tr>
      <w:tr w:rsidR="00522D98" w:rsidRPr="00522D98" w14:paraId="514CD2CC" w14:textId="77777777" w:rsidTr="00DF0453">
        <w:tc>
          <w:tcPr>
            <w:tcW w:w="1101" w:type="dxa"/>
            <w:shd w:val="clear" w:color="auto" w:fill="B3B3B3"/>
          </w:tcPr>
          <w:p w14:paraId="0B40477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tcBorders>
              <w:top w:val="single" w:sz="4" w:space="0" w:color="auto"/>
            </w:tcBorders>
          </w:tcPr>
          <w:p w14:paraId="3C03074F" w14:textId="77777777" w:rsidR="00522D98" w:rsidRPr="00522D98" w:rsidRDefault="00522D98" w:rsidP="00522D98">
            <w:pPr>
              <w:autoSpaceDE w:val="0"/>
              <w:autoSpaceDN w:val="0"/>
              <w:adjustRightInd w:val="0"/>
              <w:spacing w:line="240" w:lineRule="auto"/>
              <w:rPr>
                <w:rFonts w:ascii="Arial" w:hAnsi="Arial"/>
                <w:b/>
                <w:color w:val="B3272F"/>
                <w:szCs w:val="24"/>
              </w:rPr>
            </w:pPr>
            <w:r w:rsidRPr="00522D98">
              <w:rPr>
                <w:rFonts w:ascii="Arial" w:hAnsi="Arial"/>
                <w:b/>
                <w:color w:val="B3272F"/>
                <w:szCs w:val="24"/>
              </w:rPr>
              <w:t xml:space="preserve">Challenges and </w:t>
            </w:r>
            <w:proofErr w:type="gramStart"/>
            <w:r w:rsidRPr="00522D98">
              <w:rPr>
                <w:rFonts w:ascii="Arial" w:hAnsi="Arial"/>
                <w:b/>
                <w:color w:val="B3272F"/>
                <w:szCs w:val="24"/>
              </w:rPr>
              <w:t>future outlook</w:t>
            </w:r>
            <w:proofErr w:type="gramEnd"/>
          </w:p>
          <w:p w14:paraId="5B3C426E"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Challenges</w:t>
            </w:r>
          </w:p>
          <w:p w14:paraId="31CD62E8"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Changes to emergency planning in the sector</w:t>
            </w:r>
          </w:p>
          <w:p w14:paraId="2F583C2B"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Accessibility and safe infrastructure</w:t>
            </w:r>
          </w:p>
          <w:p w14:paraId="670907F3"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Ensuring safe facilities e.g. March Aquatic Centre</w:t>
            </w:r>
          </w:p>
          <w:p w14:paraId="6082D64F"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lastRenderedPageBreak/>
              <w:t>Closure of higher education facilities through University/TAFE cuts</w:t>
            </w:r>
          </w:p>
          <w:p w14:paraId="16647728"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 xml:space="preserve">Enhancing tourism with </w:t>
            </w:r>
            <w:proofErr w:type="spellStart"/>
            <w:r w:rsidRPr="00522D98">
              <w:rPr>
                <w:rFonts w:ascii="Arial" w:hAnsi="Arial"/>
                <w:szCs w:val="22"/>
              </w:rPr>
              <w:t>Calwood</w:t>
            </w:r>
            <w:proofErr w:type="spellEnd"/>
            <w:r w:rsidRPr="00522D98">
              <w:rPr>
                <w:rFonts w:ascii="Arial" w:hAnsi="Arial"/>
                <w:szCs w:val="22"/>
              </w:rPr>
              <w:t xml:space="preserve"> Regional Marketing Ltd</w:t>
            </w:r>
          </w:p>
          <w:p w14:paraId="273C06EF"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Advocating for a Recycled Water Pipeline</w:t>
            </w:r>
          </w:p>
          <w:p w14:paraId="44E2CAA7"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Restructuring the Customer Service team to provide better service to the community</w:t>
            </w:r>
          </w:p>
          <w:p w14:paraId="4B853B9D"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Delivering fair and workable planning controls.</w:t>
            </w:r>
          </w:p>
        </w:tc>
      </w:tr>
      <w:tr w:rsidR="00522D98" w:rsidRPr="00522D98" w14:paraId="37878BD4" w14:textId="77777777" w:rsidTr="00DF0453">
        <w:tc>
          <w:tcPr>
            <w:tcW w:w="1101" w:type="dxa"/>
            <w:shd w:val="clear" w:color="auto" w:fill="B3B3B3"/>
          </w:tcPr>
          <w:p w14:paraId="0B3FB102"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bottom w:val="single" w:sz="4" w:space="0" w:color="auto"/>
            </w:tcBorders>
          </w:tcPr>
          <w:p w14:paraId="2576457D" w14:textId="77777777" w:rsidR="00522D98" w:rsidRPr="00522D98" w:rsidRDefault="00522D98" w:rsidP="00522D98">
            <w:pPr>
              <w:autoSpaceDE w:val="0"/>
              <w:autoSpaceDN w:val="0"/>
              <w:adjustRightInd w:val="0"/>
              <w:spacing w:line="240" w:lineRule="auto"/>
              <w:rPr>
                <w:rFonts w:ascii="Arial" w:hAnsi="Arial"/>
                <w:b/>
              </w:rPr>
            </w:pPr>
          </w:p>
          <w:p w14:paraId="455482E2"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The future</w:t>
            </w:r>
          </w:p>
          <w:p w14:paraId="562DF3F6"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Develop the Children and Young People Strategic Plan</w:t>
            </w:r>
          </w:p>
          <w:p w14:paraId="3BF518BB"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 xml:space="preserve">Complete the Municipal Emergency Management Plan (MEMP) Audit </w:t>
            </w:r>
          </w:p>
          <w:p w14:paraId="44C29B25"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Develop the Birdsville Structure Plan Develop a Recreation and Open Space Plan</w:t>
            </w:r>
          </w:p>
          <w:p w14:paraId="78C6B2C7"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Expanding the Footpaths program by adding an additional $1 million worth of works</w:t>
            </w:r>
          </w:p>
          <w:p w14:paraId="79C58269"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Completing key community projects commenced in 20X3-X4</w:t>
            </w:r>
          </w:p>
          <w:p w14:paraId="2928FBBE"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Implementing the Economic Development Strategy</w:t>
            </w:r>
          </w:p>
          <w:p w14:paraId="244E7CC5"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Undertaking service planning for services provided by Council</w:t>
            </w:r>
          </w:p>
          <w:p w14:paraId="721555C0"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b/>
                <w:szCs w:val="22"/>
              </w:rPr>
            </w:pPr>
            <w:r w:rsidRPr="00522D98">
              <w:rPr>
                <w:rFonts w:ascii="Arial" w:hAnsi="Arial"/>
                <w:szCs w:val="22"/>
              </w:rPr>
              <w:t>Investigating opportunities for cost saving and service improvements through shared procurement.</w:t>
            </w:r>
          </w:p>
        </w:tc>
      </w:tr>
    </w:tbl>
    <w:p w14:paraId="660C1F34" w14:textId="77777777" w:rsidR="00522D98" w:rsidRPr="00522D98" w:rsidRDefault="00522D98" w:rsidP="00522D98">
      <w:pPr>
        <w:rPr>
          <w:rFonts w:ascii="Arial" w:hAnsi="Arial"/>
        </w:rPr>
      </w:pPr>
    </w:p>
    <w:tbl>
      <w:tblPr>
        <w:tblW w:w="0" w:type="auto"/>
        <w:shd w:val="solid" w:color="D9D9D9" w:fill="CCCCCC"/>
        <w:tblLook w:val="04A0" w:firstRow="1" w:lastRow="0" w:firstColumn="1" w:lastColumn="0" w:noHBand="0" w:noVBand="1"/>
      </w:tblPr>
      <w:tblGrid>
        <w:gridCol w:w="9853"/>
      </w:tblGrid>
      <w:tr w:rsidR="00522D98" w:rsidRPr="00522D98" w14:paraId="35BB1EDB" w14:textId="77777777" w:rsidTr="00DF0453">
        <w:tc>
          <w:tcPr>
            <w:tcW w:w="9853" w:type="dxa"/>
            <w:shd w:val="solid" w:color="D9D9D9" w:fill="CCCCCC"/>
          </w:tcPr>
          <w:p w14:paraId="7A15E9E6" w14:textId="77777777" w:rsidR="00522D98" w:rsidRPr="00522D98" w:rsidRDefault="00522D98" w:rsidP="00522D98">
            <w:pPr>
              <w:autoSpaceDE w:val="0"/>
              <w:autoSpaceDN w:val="0"/>
              <w:adjustRightInd w:val="0"/>
              <w:spacing w:before="120" w:after="120" w:line="240" w:lineRule="auto"/>
              <w:rPr>
                <w:rFonts w:ascii="Arial" w:hAnsi="Arial"/>
                <w:b/>
                <w:color w:val="47999C"/>
                <w:sz w:val="28"/>
                <w:szCs w:val="28"/>
              </w:rPr>
            </w:pPr>
            <w:r w:rsidRPr="00522D98">
              <w:rPr>
                <w:rFonts w:ascii="Arial" w:hAnsi="Arial"/>
                <w:b/>
                <w:color w:val="C00000"/>
                <w:sz w:val="24"/>
                <w:szCs w:val="28"/>
              </w:rPr>
              <w:t>Better practice commentary</w:t>
            </w:r>
          </w:p>
        </w:tc>
      </w:tr>
      <w:tr w:rsidR="00522D98" w:rsidRPr="00522D98" w14:paraId="786DD000" w14:textId="77777777" w:rsidTr="00DF0453">
        <w:tc>
          <w:tcPr>
            <w:tcW w:w="9853" w:type="dxa"/>
            <w:shd w:val="solid" w:color="D9D9D9" w:fill="CCCCCC"/>
          </w:tcPr>
          <w:p w14:paraId="669B8C9A" w14:textId="77777777" w:rsidR="00522D98" w:rsidRPr="00522D98" w:rsidRDefault="00522D98" w:rsidP="00522D98">
            <w:pPr>
              <w:numPr>
                <w:ilvl w:val="0"/>
                <w:numId w:val="39"/>
              </w:numPr>
              <w:autoSpaceDE w:val="0"/>
              <w:autoSpaceDN w:val="0"/>
              <w:adjustRightInd w:val="0"/>
              <w:spacing w:line="240" w:lineRule="auto"/>
              <w:ind w:left="426"/>
              <w:rPr>
                <w:rFonts w:ascii="Arial" w:hAnsi="Arial"/>
              </w:rPr>
            </w:pPr>
            <w:r w:rsidRPr="00522D98">
              <w:rPr>
                <w:rFonts w:ascii="Arial" w:hAnsi="Arial"/>
              </w:rPr>
              <w:t xml:space="preserve">The introduction is not required for the purposes of the </w:t>
            </w:r>
            <w:proofErr w:type="gramStart"/>
            <w:r w:rsidRPr="00522D98">
              <w:rPr>
                <w:rFonts w:ascii="Arial" w:hAnsi="Arial"/>
              </w:rPr>
              <w:t>legislation,</w:t>
            </w:r>
            <w:proofErr w:type="gramEnd"/>
            <w:r w:rsidRPr="00522D98">
              <w:rPr>
                <w:rFonts w:ascii="Arial" w:hAnsi="Arial"/>
              </w:rPr>
              <w:t xml:space="preserve"> however it is considered better practice to provide the reader with contextual information about the purpose of the Report of Operations and an overview of council’s operations and performance for the year.</w:t>
            </w:r>
          </w:p>
        </w:tc>
      </w:tr>
      <w:tr w:rsidR="00522D98" w:rsidRPr="00522D98" w14:paraId="2CCCB5B1" w14:textId="77777777" w:rsidTr="00DF0453">
        <w:tc>
          <w:tcPr>
            <w:tcW w:w="9853" w:type="dxa"/>
            <w:shd w:val="solid" w:color="D9D9D9" w:fill="CCCCCC"/>
          </w:tcPr>
          <w:p w14:paraId="27D18AF6" w14:textId="77777777" w:rsidR="00522D98" w:rsidRPr="00522D98" w:rsidRDefault="00522D98" w:rsidP="00522D98">
            <w:pPr>
              <w:autoSpaceDE w:val="0"/>
              <w:autoSpaceDN w:val="0"/>
              <w:adjustRightInd w:val="0"/>
              <w:spacing w:line="240" w:lineRule="auto"/>
              <w:rPr>
                <w:rFonts w:ascii="Arial" w:hAnsi="Arial"/>
              </w:rPr>
            </w:pPr>
          </w:p>
        </w:tc>
      </w:tr>
    </w:tbl>
    <w:p w14:paraId="4463153A" w14:textId="77777777" w:rsidR="00522D98" w:rsidRPr="00522D98" w:rsidRDefault="00522D98" w:rsidP="00522D98">
      <w:pPr>
        <w:autoSpaceDE w:val="0"/>
        <w:autoSpaceDN w:val="0"/>
        <w:adjustRightInd w:val="0"/>
        <w:spacing w:line="240" w:lineRule="auto"/>
        <w:rPr>
          <w:rFonts w:ascii="Arial" w:hAnsi="Arial"/>
          <w:b/>
        </w:rPr>
      </w:pPr>
      <w:r w:rsidRPr="00522D98">
        <w:rPr>
          <w:rFonts w:cs="Tahoma"/>
          <w:b/>
          <w:sz w:val="32"/>
          <w:szCs w:val="32"/>
        </w:rPr>
        <w:br w:type="page"/>
      </w:r>
      <w:r w:rsidRPr="00522D98">
        <w:rPr>
          <w:rFonts w:ascii="Arial" w:hAnsi="Arial"/>
          <w:b/>
          <w:noProof/>
        </w:rPr>
        <w:lastRenderedPageBreak/>
        <mc:AlternateContent>
          <mc:Choice Requires="wps">
            <w:drawing>
              <wp:anchor distT="0" distB="0" distL="114300" distR="114300" simplePos="0" relativeHeight="251687424" behindDoc="0" locked="0" layoutInCell="1" allowOverlap="1" wp14:anchorId="4CB0B68E" wp14:editId="32584FE9">
                <wp:simplePos x="0" y="0"/>
                <wp:positionH relativeFrom="column">
                  <wp:posOffset>4909185</wp:posOffset>
                </wp:positionH>
                <wp:positionV relativeFrom="paragraph">
                  <wp:posOffset>-432435</wp:posOffset>
                </wp:positionV>
                <wp:extent cx="1512000" cy="788670"/>
                <wp:effectExtent l="0" t="0" r="12065" b="11430"/>
                <wp:wrapNone/>
                <wp:docPr id="38"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000" cy="788670"/>
                        </a:xfrm>
                        <a:prstGeom prst="rect">
                          <a:avLst/>
                        </a:prstGeom>
                        <a:solidFill>
                          <a:srgbClr val="BFBFBF"/>
                        </a:solidFill>
                        <a:ln w="9525">
                          <a:solidFill>
                            <a:srgbClr val="BFBFBF"/>
                          </a:solidFill>
                          <a:miter lim="800000"/>
                          <a:headEnd/>
                          <a:tailEnd/>
                        </a:ln>
                      </wps:spPr>
                      <wps:txbx>
                        <w:txbxContent>
                          <w:p w14:paraId="5BE00215" w14:textId="77777777" w:rsidR="00DF0453" w:rsidRPr="00820376" w:rsidRDefault="00DF0453" w:rsidP="00522D98">
                            <w:pPr>
                              <w:spacing w:line="240" w:lineRule="auto"/>
                              <w:rPr>
                                <w:rFonts w:ascii="Arial" w:hAnsi="Arial"/>
                              </w:rPr>
                            </w:pPr>
                            <w:r w:rsidRPr="00820376">
                              <w:rPr>
                                <w:rFonts w:ascii="Arial" w:hAnsi="Arial"/>
                              </w:rPr>
                              <w:t>REFERENCES</w:t>
                            </w:r>
                          </w:p>
                          <w:p w14:paraId="3BBCCF59" w14:textId="77777777" w:rsidR="00DF0453" w:rsidRPr="00820376" w:rsidRDefault="00DF0453" w:rsidP="00522D98">
                            <w:pPr>
                              <w:spacing w:line="240" w:lineRule="auto"/>
                              <w:rPr>
                                <w:rFonts w:ascii="Arial" w:hAnsi="Arial"/>
                              </w:rPr>
                            </w:pPr>
                            <w:r w:rsidRPr="00820376">
                              <w:rPr>
                                <w:rFonts w:ascii="Arial" w:hAnsi="Arial"/>
                              </w:rPr>
                              <w:t>Act</w:t>
                            </w:r>
                            <w:r w:rsidRPr="00820376">
                              <w:rPr>
                                <w:rFonts w:ascii="Arial" w:hAnsi="Arial"/>
                              </w:rPr>
                              <w:tab/>
                            </w:r>
                            <w:r w:rsidRPr="00820376">
                              <w:rPr>
                                <w:rFonts w:ascii="Arial" w:hAnsi="Arial"/>
                              </w:rPr>
                              <w:tab/>
                            </w:r>
                            <w:r>
                              <w:rPr>
                                <w:rFonts w:ascii="Arial" w:hAnsi="Arial"/>
                              </w:rPr>
                              <w:tab/>
                            </w:r>
                            <w:r w:rsidRPr="00820376">
                              <w:rPr>
                                <w:rFonts w:ascii="Arial" w:hAnsi="Arial"/>
                              </w:rPr>
                              <w:t>LG</w:t>
                            </w:r>
                          </w:p>
                          <w:p w14:paraId="556B5C80" w14:textId="77777777" w:rsidR="00DF0453" w:rsidRPr="00820376" w:rsidRDefault="00DF0453" w:rsidP="00522D98">
                            <w:pPr>
                              <w:spacing w:line="240" w:lineRule="auto"/>
                              <w:rPr>
                                <w:rFonts w:ascii="Arial" w:hAnsi="Arial"/>
                              </w:rPr>
                            </w:pPr>
                            <w:r w:rsidRPr="00820376">
                              <w:rPr>
                                <w:rFonts w:ascii="Arial" w:hAnsi="Arial"/>
                              </w:rPr>
                              <w:t>Reg</w:t>
                            </w:r>
                            <w:r w:rsidRPr="00820376">
                              <w:rPr>
                                <w:rFonts w:ascii="Arial" w:hAnsi="Arial"/>
                              </w:rPr>
                              <w:tab/>
                            </w:r>
                            <w:r w:rsidRPr="00820376">
                              <w:rPr>
                                <w:rFonts w:ascii="Arial" w:hAnsi="Arial"/>
                              </w:rPr>
                              <w:tab/>
                            </w:r>
                            <w:r>
                              <w:rPr>
                                <w:rFonts w:ascii="Arial" w:hAnsi="Arial"/>
                              </w:rPr>
                              <w:tab/>
                            </w:r>
                            <w:r w:rsidRPr="00820376">
                              <w:rPr>
                                <w:rFonts w:ascii="Arial" w:hAnsi="Arial"/>
                              </w:rPr>
                              <w:t>R</w:t>
                            </w:r>
                          </w:p>
                          <w:p w14:paraId="12C88C2B" w14:textId="77777777" w:rsidR="00DF0453" w:rsidRPr="00820376" w:rsidRDefault="00DF0453" w:rsidP="00522D98">
                            <w:pPr>
                              <w:spacing w:line="240" w:lineRule="auto"/>
                              <w:rPr>
                                <w:rFonts w:ascii="Arial" w:hAnsi="Arial"/>
                              </w:rPr>
                            </w:pPr>
                            <w:r w:rsidRPr="00820376">
                              <w:rPr>
                                <w:rFonts w:ascii="Arial" w:hAnsi="Arial"/>
                              </w:rPr>
                              <w:t>Better Practice</w:t>
                            </w:r>
                            <w:r w:rsidRPr="00820376">
                              <w:rPr>
                                <w:rFonts w:ascii="Arial" w:hAnsi="Arial"/>
                              </w:rPr>
                              <w:tab/>
                              <w:t>BP</w:t>
                            </w:r>
                          </w:p>
                          <w:p w14:paraId="3EACD851" w14:textId="77777777" w:rsidR="00DF0453" w:rsidRDefault="00DF0453" w:rsidP="00522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0B68E" id="Rectangle 654" o:spid="_x0000_s1039" style="position:absolute;margin-left:386.55pt;margin-top:-34.05pt;width:119.05pt;height:6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" fillcolor="#bfbfbf" strokecolor="#bfbfbf">
                <v:textbox>
                  <w:txbxContent>
                    <w:p w14:paraId="5BE00215" w14:textId="77777777" w:rsidR="00DF0453" w:rsidRPr="00820376" w:rsidRDefault="00DF0453" w:rsidP="00522D98">
                      <w:pPr>
                        <w:spacing w:line="240" w:lineRule="auto"/>
                        <w:rPr>
                          <w:rFonts w:ascii="Arial" w:hAnsi="Arial"/>
                        </w:rPr>
                      </w:pPr>
                      <w:r w:rsidRPr="00820376">
                        <w:rPr>
                          <w:rFonts w:ascii="Arial" w:hAnsi="Arial"/>
                        </w:rPr>
                        <w:t>REFERENCES</w:t>
                      </w:r>
                    </w:p>
                    <w:p w14:paraId="3BBCCF59" w14:textId="77777777" w:rsidR="00DF0453" w:rsidRPr="00820376" w:rsidRDefault="00DF0453" w:rsidP="00522D98">
                      <w:pPr>
                        <w:spacing w:line="240" w:lineRule="auto"/>
                        <w:rPr>
                          <w:rFonts w:ascii="Arial" w:hAnsi="Arial"/>
                        </w:rPr>
                      </w:pPr>
                      <w:r w:rsidRPr="00820376">
                        <w:rPr>
                          <w:rFonts w:ascii="Arial" w:hAnsi="Arial"/>
                        </w:rPr>
                        <w:t>Act</w:t>
                      </w:r>
                      <w:r w:rsidRPr="00820376">
                        <w:rPr>
                          <w:rFonts w:ascii="Arial" w:hAnsi="Arial"/>
                        </w:rPr>
                        <w:tab/>
                      </w:r>
                      <w:r w:rsidRPr="00820376">
                        <w:rPr>
                          <w:rFonts w:ascii="Arial" w:hAnsi="Arial"/>
                        </w:rPr>
                        <w:tab/>
                      </w:r>
                      <w:r>
                        <w:rPr>
                          <w:rFonts w:ascii="Arial" w:hAnsi="Arial"/>
                        </w:rPr>
                        <w:tab/>
                      </w:r>
                      <w:r w:rsidRPr="00820376">
                        <w:rPr>
                          <w:rFonts w:ascii="Arial" w:hAnsi="Arial"/>
                        </w:rPr>
                        <w:t>LG</w:t>
                      </w:r>
                    </w:p>
                    <w:p w14:paraId="556B5C80" w14:textId="77777777" w:rsidR="00DF0453" w:rsidRPr="00820376" w:rsidRDefault="00DF0453" w:rsidP="00522D98">
                      <w:pPr>
                        <w:spacing w:line="240" w:lineRule="auto"/>
                        <w:rPr>
                          <w:rFonts w:ascii="Arial" w:hAnsi="Arial"/>
                        </w:rPr>
                      </w:pPr>
                      <w:r w:rsidRPr="00820376">
                        <w:rPr>
                          <w:rFonts w:ascii="Arial" w:hAnsi="Arial"/>
                        </w:rPr>
                        <w:t>Reg</w:t>
                      </w:r>
                      <w:r w:rsidRPr="00820376">
                        <w:rPr>
                          <w:rFonts w:ascii="Arial" w:hAnsi="Arial"/>
                        </w:rPr>
                        <w:tab/>
                      </w:r>
                      <w:r w:rsidRPr="00820376">
                        <w:rPr>
                          <w:rFonts w:ascii="Arial" w:hAnsi="Arial"/>
                        </w:rPr>
                        <w:tab/>
                      </w:r>
                      <w:r>
                        <w:rPr>
                          <w:rFonts w:ascii="Arial" w:hAnsi="Arial"/>
                        </w:rPr>
                        <w:tab/>
                      </w:r>
                      <w:r w:rsidRPr="00820376">
                        <w:rPr>
                          <w:rFonts w:ascii="Arial" w:hAnsi="Arial"/>
                        </w:rPr>
                        <w:t>R</w:t>
                      </w:r>
                    </w:p>
                    <w:p w14:paraId="12C88C2B" w14:textId="77777777" w:rsidR="00DF0453" w:rsidRPr="00820376" w:rsidRDefault="00DF0453" w:rsidP="00522D98">
                      <w:pPr>
                        <w:spacing w:line="240" w:lineRule="auto"/>
                        <w:rPr>
                          <w:rFonts w:ascii="Arial" w:hAnsi="Arial"/>
                        </w:rPr>
                      </w:pPr>
                      <w:r w:rsidRPr="00820376">
                        <w:rPr>
                          <w:rFonts w:ascii="Arial" w:hAnsi="Arial"/>
                        </w:rPr>
                        <w:t>Better Practice</w:t>
                      </w:r>
                      <w:r w:rsidRPr="00820376">
                        <w:rPr>
                          <w:rFonts w:ascii="Arial" w:hAnsi="Arial"/>
                        </w:rPr>
                        <w:tab/>
                        <w:t>BP</w:t>
                      </w:r>
                    </w:p>
                    <w:p w14:paraId="3EACD851" w14:textId="77777777" w:rsidR="00DF0453" w:rsidRDefault="00DF0453" w:rsidP="00522D98"/>
                  </w:txbxContent>
                </v:textbox>
              </v:rect>
            </w:pict>
          </mc:Fallback>
        </mc:AlternateContent>
      </w:r>
      <w:r w:rsidRPr="00522D98">
        <w:rPr>
          <w:rFonts w:ascii="Arial" w:hAnsi="Arial"/>
          <w:b/>
        </w:rPr>
        <w:t>Report of Operations</w:t>
      </w:r>
    </w:p>
    <w:p w14:paraId="2832285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For the year ended 30 June 20X4</w:t>
      </w:r>
    </w:p>
    <w:p w14:paraId="27416187" w14:textId="77777777" w:rsidR="00522D98" w:rsidRPr="00522D98" w:rsidRDefault="00522D98" w:rsidP="00522D98">
      <w:pPr>
        <w:autoSpaceDE w:val="0"/>
        <w:autoSpaceDN w:val="0"/>
        <w:adjustRightInd w:val="0"/>
        <w:spacing w:line="240" w:lineRule="auto"/>
        <w:rPr>
          <w:rFonts w:ascii="Arial" w:hAnsi="Arial"/>
        </w:rPr>
      </w:pPr>
    </w:p>
    <w:tbl>
      <w:tblPr>
        <w:tblW w:w="9889" w:type="dxa"/>
        <w:tblLayout w:type="fixed"/>
        <w:tblLook w:val="04A0" w:firstRow="1" w:lastRow="0" w:firstColumn="1" w:lastColumn="0" w:noHBand="0" w:noVBand="1"/>
      </w:tblPr>
      <w:tblGrid>
        <w:gridCol w:w="1101"/>
        <w:gridCol w:w="8788"/>
      </w:tblGrid>
      <w:tr w:rsidR="00522D98" w:rsidRPr="00522D98" w14:paraId="2C6C8536" w14:textId="77777777" w:rsidTr="00DF0453">
        <w:tc>
          <w:tcPr>
            <w:tcW w:w="1101" w:type="dxa"/>
            <w:shd w:val="clear" w:color="auto" w:fill="B3B3B3"/>
          </w:tcPr>
          <w:p w14:paraId="12473111"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top w:val="single" w:sz="4" w:space="0" w:color="auto"/>
            </w:tcBorders>
          </w:tcPr>
          <w:p w14:paraId="5032156B" w14:textId="77777777" w:rsidR="00522D98" w:rsidRPr="00522D98" w:rsidRDefault="00522D98" w:rsidP="00522D98">
            <w:pPr>
              <w:autoSpaceDE w:val="0"/>
              <w:autoSpaceDN w:val="0"/>
              <w:adjustRightInd w:val="0"/>
              <w:spacing w:line="240" w:lineRule="auto"/>
              <w:rPr>
                <w:rFonts w:ascii="Arial" w:hAnsi="Arial"/>
                <w:color w:val="B3272F"/>
              </w:rPr>
            </w:pPr>
            <w:r w:rsidRPr="00522D98">
              <w:rPr>
                <w:rFonts w:ascii="Arial" w:hAnsi="Arial"/>
                <w:b/>
                <w:color w:val="B3272F"/>
              </w:rPr>
              <w:t>The year in review</w:t>
            </w:r>
          </w:p>
        </w:tc>
      </w:tr>
      <w:tr w:rsidR="00522D98" w:rsidRPr="00522D98" w14:paraId="542A4236" w14:textId="77777777" w:rsidTr="00DF0453">
        <w:tc>
          <w:tcPr>
            <w:tcW w:w="1101" w:type="dxa"/>
            <w:shd w:val="clear" w:color="auto" w:fill="B3B3B3"/>
          </w:tcPr>
          <w:p w14:paraId="5A3F2C34"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448F9A96" w14:textId="77777777" w:rsidR="00522D98" w:rsidRPr="00522D98" w:rsidRDefault="00522D98" w:rsidP="00522D98">
            <w:pPr>
              <w:autoSpaceDE w:val="0"/>
              <w:autoSpaceDN w:val="0"/>
              <w:adjustRightInd w:val="0"/>
              <w:spacing w:line="240" w:lineRule="auto"/>
              <w:rPr>
                <w:rFonts w:ascii="Arial" w:hAnsi="Arial"/>
                <w:b/>
                <w:color w:val="B3272F"/>
              </w:rPr>
            </w:pPr>
          </w:p>
        </w:tc>
      </w:tr>
      <w:tr w:rsidR="00522D98" w:rsidRPr="00522D98" w14:paraId="409CC842" w14:textId="77777777" w:rsidTr="00DF0453">
        <w:tc>
          <w:tcPr>
            <w:tcW w:w="1101" w:type="dxa"/>
            <w:shd w:val="clear" w:color="auto" w:fill="B3B3B3"/>
          </w:tcPr>
          <w:p w14:paraId="743AE3A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tcPr>
          <w:p w14:paraId="123CC6A1" w14:textId="77777777" w:rsidR="00522D98" w:rsidRPr="00522D98" w:rsidRDefault="00522D98" w:rsidP="00522D98">
            <w:pPr>
              <w:autoSpaceDE w:val="0"/>
              <w:autoSpaceDN w:val="0"/>
              <w:adjustRightInd w:val="0"/>
              <w:spacing w:line="240" w:lineRule="auto"/>
              <w:rPr>
                <w:rFonts w:ascii="Arial" w:hAnsi="Arial"/>
                <w:b/>
                <w:color w:val="B3272F"/>
              </w:rPr>
            </w:pPr>
            <w:r w:rsidRPr="00522D98">
              <w:rPr>
                <w:rFonts w:ascii="Arial" w:hAnsi="Arial"/>
                <w:b/>
                <w:color w:val="B3272F"/>
              </w:rPr>
              <w:t>Mayor’s message</w:t>
            </w:r>
          </w:p>
        </w:tc>
      </w:tr>
      <w:tr w:rsidR="00522D98" w:rsidRPr="00522D98" w14:paraId="11D1037E" w14:textId="77777777" w:rsidTr="00DF0453">
        <w:tc>
          <w:tcPr>
            <w:tcW w:w="1101" w:type="dxa"/>
            <w:shd w:val="clear" w:color="auto" w:fill="B3B3B3"/>
          </w:tcPr>
          <w:p w14:paraId="59BB678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LG3D</w:t>
            </w:r>
          </w:p>
        </w:tc>
        <w:tc>
          <w:tcPr>
            <w:tcW w:w="8788" w:type="dxa"/>
            <w:tcBorders>
              <w:bottom w:val="single" w:sz="4" w:space="0" w:color="auto"/>
            </w:tcBorders>
          </w:tcPr>
          <w:p w14:paraId="057FF1A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This Annual Report details Victorian City Council’s achievement of the 2012 Council Plan strategic objectives and is the third report of this Council. The role of council includes:</w:t>
            </w:r>
          </w:p>
          <w:p w14:paraId="18654E76"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 xml:space="preserve">Acting as a representative government by </w:t>
            </w:r>
            <w:proofErr w:type="gramStart"/>
            <w:r w:rsidRPr="00522D98">
              <w:rPr>
                <w:rFonts w:ascii="Arial" w:hAnsi="Arial"/>
              </w:rPr>
              <w:t>taking into account</w:t>
            </w:r>
            <w:proofErr w:type="gramEnd"/>
            <w:r w:rsidRPr="00522D98">
              <w:rPr>
                <w:rFonts w:ascii="Arial" w:hAnsi="Arial"/>
              </w:rPr>
              <w:t xml:space="preserve"> the diverse needs of the local community in decision making</w:t>
            </w:r>
          </w:p>
          <w:p w14:paraId="017FB55A"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Providing leadership by establishing strategic objectives and monitoring their achievement</w:t>
            </w:r>
          </w:p>
          <w:p w14:paraId="1B5CDED1"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Maintaining the viability of the council by ensuring that resources are managed in a responsible and accountable manner</w:t>
            </w:r>
          </w:p>
          <w:p w14:paraId="54DCB657"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Advocating the interests of the local community to other communities and governments</w:t>
            </w:r>
          </w:p>
          <w:p w14:paraId="324C18B6"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 xml:space="preserve">Acting as a responsible partner in government by </w:t>
            </w:r>
            <w:proofErr w:type="gramStart"/>
            <w:r w:rsidRPr="00522D98">
              <w:rPr>
                <w:rFonts w:ascii="Arial" w:hAnsi="Arial"/>
              </w:rPr>
              <w:t>taking into account</w:t>
            </w:r>
            <w:proofErr w:type="gramEnd"/>
            <w:r w:rsidRPr="00522D98">
              <w:rPr>
                <w:rFonts w:ascii="Arial" w:hAnsi="Arial"/>
              </w:rPr>
              <w:t xml:space="preserve"> the needs of other communities</w:t>
            </w:r>
          </w:p>
          <w:p w14:paraId="2C5CCBE5"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Fostering community cohesion and encouraging active participation in civic life.</w:t>
            </w:r>
          </w:p>
          <w:p w14:paraId="7F06D87E" w14:textId="77777777" w:rsidR="00522D98" w:rsidRPr="00522D98" w:rsidRDefault="00522D98" w:rsidP="00522D98">
            <w:pPr>
              <w:autoSpaceDE w:val="0"/>
              <w:autoSpaceDN w:val="0"/>
              <w:adjustRightInd w:val="0"/>
              <w:spacing w:line="240" w:lineRule="auto"/>
              <w:rPr>
                <w:rFonts w:ascii="Arial" w:hAnsi="Arial"/>
              </w:rPr>
            </w:pPr>
          </w:p>
          <w:p w14:paraId="44AC64D7"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Highlights</w:t>
            </w:r>
          </w:p>
          <w:p w14:paraId="24A56ABE"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The $200 million investment we committed to community infrastructure in 2013 to build a better city continues. After six years in a temporary location, the </w:t>
            </w:r>
            <w:proofErr w:type="spellStart"/>
            <w:r w:rsidRPr="00522D98">
              <w:rPr>
                <w:rFonts w:ascii="Arial" w:hAnsi="Arial"/>
              </w:rPr>
              <w:t>Calwood</w:t>
            </w:r>
            <w:proofErr w:type="spellEnd"/>
            <w:r w:rsidRPr="00522D98">
              <w:rPr>
                <w:rFonts w:ascii="Arial" w:hAnsi="Arial"/>
              </w:rPr>
              <w:t xml:space="preserve"> Library has a new home. The new $20 million facility and associated office development is now located in the old </w:t>
            </w:r>
            <w:proofErr w:type="spellStart"/>
            <w:r w:rsidRPr="00522D98">
              <w:rPr>
                <w:rFonts w:ascii="Arial" w:hAnsi="Arial"/>
              </w:rPr>
              <w:t>Calwood</w:t>
            </w:r>
            <w:proofErr w:type="spellEnd"/>
            <w:r w:rsidRPr="00522D98">
              <w:rPr>
                <w:rFonts w:ascii="Arial" w:hAnsi="Arial"/>
              </w:rPr>
              <w:t xml:space="preserve"> Civic Centre. Opened in September 2013, this fabulous first-class library has become a community hub in the heart of Victorian City Council and will serve the community well for generations to come. Similarly, the upgrade of the multi-function Halifax Community Precinct was also completed in September 2015 with the Victorian and Australian governments contributing $500,000 towards the $11 million project. </w:t>
            </w:r>
            <w:proofErr w:type="gramStart"/>
            <w:r w:rsidRPr="00522D98">
              <w:rPr>
                <w:rFonts w:ascii="Arial" w:hAnsi="Arial"/>
              </w:rPr>
              <w:t>In light of</w:t>
            </w:r>
            <w:proofErr w:type="gramEnd"/>
            <w:r w:rsidRPr="00522D98">
              <w:rPr>
                <w:rFonts w:ascii="Arial" w:hAnsi="Arial"/>
              </w:rPr>
              <w:t xml:space="preserve"> our vision and all the hard work that has gone into these redevelopments, it’s wonderful to see them now open for the community to enjoy.</w:t>
            </w:r>
          </w:p>
          <w:p w14:paraId="78FCBE4E" w14:textId="77777777" w:rsidR="00522D98" w:rsidRPr="00522D98" w:rsidRDefault="00522D98" w:rsidP="00522D98">
            <w:pPr>
              <w:autoSpaceDE w:val="0"/>
              <w:autoSpaceDN w:val="0"/>
              <w:adjustRightInd w:val="0"/>
              <w:spacing w:line="240" w:lineRule="auto"/>
              <w:rPr>
                <w:rFonts w:ascii="Arial" w:hAnsi="Arial"/>
              </w:rPr>
            </w:pPr>
          </w:p>
          <w:p w14:paraId="131DBAE3"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Advocacy and engagement</w:t>
            </w:r>
          </w:p>
          <w:p w14:paraId="7697566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We were pleased to secure changes to the State Government’s Green Wedge legislation following our submission in 2014–15. The changes should make life easier for the primary producers in the municipality. Council is also committed to engaging effectively with our communities on decisions that affect them. We continue to improve the process for engagement through the revised Community Engagement Policy. During the past year council has carried out more than 30 planned engagement processes. Council has also engaged with the community on other key projects such as the Skate and BMX Plan Review and the community vision for Halifax Creek and </w:t>
            </w:r>
            <w:proofErr w:type="spellStart"/>
            <w:r w:rsidRPr="00522D98">
              <w:rPr>
                <w:rFonts w:ascii="Arial" w:hAnsi="Arial"/>
              </w:rPr>
              <w:t>Calwood</w:t>
            </w:r>
            <w:proofErr w:type="spellEnd"/>
            <w:r w:rsidRPr="00522D98">
              <w:rPr>
                <w:rFonts w:ascii="Arial" w:hAnsi="Arial"/>
              </w:rPr>
              <w:t xml:space="preserve"> Valley.</w:t>
            </w:r>
          </w:p>
          <w:p w14:paraId="26D99EC2" w14:textId="77777777" w:rsidR="00522D98" w:rsidRPr="00522D98" w:rsidRDefault="00522D98" w:rsidP="00522D98">
            <w:pPr>
              <w:autoSpaceDE w:val="0"/>
              <w:autoSpaceDN w:val="0"/>
              <w:adjustRightInd w:val="0"/>
              <w:spacing w:line="240" w:lineRule="auto"/>
              <w:rPr>
                <w:rFonts w:ascii="Arial" w:hAnsi="Arial"/>
                <w:color w:val="000000"/>
              </w:rPr>
            </w:pPr>
          </w:p>
          <w:p w14:paraId="05AC31F3"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Thankyou</w:t>
            </w:r>
          </w:p>
          <w:p w14:paraId="3A04F6F8"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Overall, this year we have delivered on 91% of our council plan commitments and I would like to thank our councillors for their commitment to Victorian City Council and their ongoing efforts on behalf of residents. I also thank businesses, members of community groups and council officers for all having contributed to improving the liveability and amenity of our City.</w:t>
            </w:r>
          </w:p>
          <w:p w14:paraId="6B834AB4" w14:textId="77777777" w:rsidR="00522D98" w:rsidRPr="00522D98" w:rsidRDefault="00522D98" w:rsidP="00522D98">
            <w:pPr>
              <w:autoSpaceDE w:val="0"/>
              <w:autoSpaceDN w:val="0"/>
              <w:adjustRightInd w:val="0"/>
              <w:spacing w:line="240" w:lineRule="auto"/>
              <w:rPr>
                <w:rFonts w:ascii="Arial" w:hAnsi="Arial"/>
                <w:color w:val="000000"/>
              </w:rPr>
            </w:pPr>
          </w:p>
          <w:p w14:paraId="26D5C797"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Cr John Wingman</w:t>
            </w:r>
          </w:p>
          <w:p w14:paraId="7256AA6B"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Mayor</w:t>
            </w:r>
          </w:p>
          <w:p w14:paraId="01D4BE6A" w14:textId="77777777" w:rsidR="00522D98" w:rsidRPr="00522D98" w:rsidRDefault="00522D98" w:rsidP="00522D98">
            <w:pPr>
              <w:autoSpaceDE w:val="0"/>
              <w:autoSpaceDN w:val="0"/>
              <w:adjustRightInd w:val="0"/>
              <w:spacing w:line="240" w:lineRule="auto"/>
              <w:rPr>
                <w:rFonts w:ascii="Arial" w:hAnsi="Arial"/>
                <w:color w:val="000000"/>
              </w:rPr>
            </w:pPr>
          </w:p>
          <w:p w14:paraId="59999F94" w14:textId="77777777" w:rsidR="00522D98" w:rsidRPr="00522D98" w:rsidRDefault="00522D98" w:rsidP="00522D98">
            <w:pPr>
              <w:autoSpaceDE w:val="0"/>
              <w:autoSpaceDN w:val="0"/>
              <w:adjustRightInd w:val="0"/>
              <w:spacing w:line="240" w:lineRule="auto"/>
              <w:rPr>
                <w:rFonts w:ascii="Arial" w:hAnsi="Arial"/>
                <w:color w:val="000000"/>
              </w:rPr>
            </w:pPr>
          </w:p>
          <w:p w14:paraId="758BDE03"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28172710" w14:textId="77777777" w:rsidTr="00DF0453">
        <w:tc>
          <w:tcPr>
            <w:tcW w:w="1101" w:type="dxa"/>
            <w:shd w:val="clear" w:color="auto" w:fill="B3B3B3"/>
          </w:tcPr>
          <w:p w14:paraId="1A7FA98E"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tcBorders>
              <w:top w:val="single" w:sz="4" w:space="0" w:color="auto"/>
            </w:tcBorders>
          </w:tcPr>
          <w:p w14:paraId="2E986994" w14:textId="77777777" w:rsidR="00522D98" w:rsidRPr="00522D98" w:rsidRDefault="00522D98" w:rsidP="00522D98">
            <w:pPr>
              <w:autoSpaceDE w:val="0"/>
              <w:autoSpaceDN w:val="0"/>
              <w:adjustRightInd w:val="0"/>
              <w:spacing w:line="240" w:lineRule="auto"/>
              <w:rPr>
                <w:rFonts w:ascii="Arial" w:hAnsi="Arial"/>
                <w:b/>
                <w:color w:val="47999C"/>
              </w:rPr>
            </w:pPr>
            <w:r w:rsidRPr="00522D98">
              <w:rPr>
                <w:rFonts w:ascii="Arial" w:hAnsi="Arial"/>
                <w:b/>
                <w:color w:val="B3272F"/>
              </w:rPr>
              <w:t>CEO’s message</w:t>
            </w:r>
          </w:p>
        </w:tc>
      </w:tr>
      <w:tr w:rsidR="00522D98" w:rsidRPr="00522D98" w14:paraId="3E8D3ED8" w14:textId="77777777" w:rsidTr="00DF0453">
        <w:tc>
          <w:tcPr>
            <w:tcW w:w="1101" w:type="dxa"/>
            <w:shd w:val="clear" w:color="auto" w:fill="B3B3B3"/>
          </w:tcPr>
          <w:p w14:paraId="1B42518E"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LG94A</w:t>
            </w:r>
          </w:p>
        </w:tc>
        <w:tc>
          <w:tcPr>
            <w:tcW w:w="8788" w:type="dxa"/>
          </w:tcPr>
          <w:p w14:paraId="5A3F65A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On behalf of Victorian City </w:t>
            </w:r>
            <w:proofErr w:type="gramStart"/>
            <w:r w:rsidRPr="00522D98">
              <w:rPr>
                <w:rFonts w:ascii="Arial" w:hAnsi="Arial"/>
              </w:rPr>
              <w:t>Council</w:t>
            </w:r>
            <w:proofErr w:type="gramEnd"/>
            <w:r w:rsidRPr="00522D98">
              <w:rPr>
                <w:rFonts w:ascii="Arial" w:hAnsi="Arial"/>
              </w:rPr>
              <w:t xml:space="preserve"> it is a great pleasure to present council’s Annual Report for the year 20X3-X4. The Chief Executive Officer is responsible for:</w:t>
            </w:r>
          </w:p>
          <w:p w14:paraId="4D2C039F"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Establishing and maintaining an appropriate organisational structure for the council</w:t>
            </w:r>
          </w:p>
          <w:p w14:paraId="2C93D4F0"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Ensuring that the decisions of the council are implemented without undue delay</w:t>
            </w:r>
          </w:p>
          <w:p w14:paraId="3E5CBD6D"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The day to day management of the Council's operations in accordance with the council plan</w:t>
            </w:r>
          </w:p>
          <w:p w14:paraId="06DBC7F5"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Developing, adopting and disseminating a code of conduct for council staff</w:t>
            </w:r>
          </w:p>
          <w:p w14:paraId="3892AED0"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lastRenderedPageBreak/>
              <w:t>Providing timely advice to the council</w:t>
            </w:r>
          </w:p>
          <w:p w14:paraId="6E492CDD"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Carrying out the council's responsibilities as a deemed employer with respect to councillors, as deemed workers, which arise under or with respect to the Accident Compensation Act 1985 or the Accident Compensation (WorkCover Insurance) Act 1993.</w:t>
            </w:r>
          </w:p>
          <w:p w14:paraId="084B092F" w14:textId="77777777" w:rsidR="00522D98" w:rsidRPr="00522D98" w:rsidRDefault="00522D98" w:rsidP="00522D98">
            <w:pPr>
              <w:autoSpaceDE w:val="0"/>
              <w:autoSpaceDN w:val="0"/>
              <w:adjustRightInd w:val="0"/>
              <w:spacing w:line="240" w:lineRule="auto"/>
              <w:rPr>
                <w:rFonts w:ascii="Arial" w:hAnsi="Arial"/>
                <w:color w:val="000000"/>
              </w:rPr>
            </w:pPr>
          </w:p>
          <w:p w14:paraId="41ABFCF5"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Highlights</w:t>
            </w:r>
          </w:p>
          <w:p w14:paraId="7E14154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The 20X3-X4 year saw many significant achievements including the opening of the </w:t>
            </w:r>
            <w:proofErr w:type="spellStart"/>
            <w:r w:rsidRPr="00522D98">
              <w:rPr>
                <w:rFonts w:ascii="Arial" w:hAnsi="Arial"/>
              </w:rPr>
              <w:t>Calwood</w:t>
            </w:r>
            <w:proofErr w:type="spellEnd"/>
            <w:r w:rsidRPr="00522D98">
              <w:rPr>
                <w:rFonts w:ascii="Arial" w:hAnsi="Arial"/>
              </w:rPr>
              <w:t xml:space="preserve"> Library and Office development. This is the permanent home for the </w:t>
            </w:r>
            <w:proofErr w:type="spellStart"/>
            <w:r w:rsidRPr="00522D98">
              <w:rPr>
                <w:rFonts w:ascii="Arial" w:hAnsi="Arial"/>
              </w:rPr>
              <w:t>Calwood</w:t>
            </w:r>
            <w:proofErr w:type="spellEnd"/>
            <w:r w:rsidRPr="00522D98">
              <w:rPr>
                <w:rFonts w:ascii="Arial" w:hAnsi="Arial"/>
              </w:rPr>
              <w:t xml:space="preserve"> Library including community meeting rooms and new offices for council staff. </w:t>
            </w:r>
            <w:proofErr w:type="gramStart"/>
            <w:r w:rsidRPr="00522D98">
              <w:rPr>
                <w:rFonts w:ascii="Arial" w:hAnsi="Arial"/>
              </w:rPr>
              <w:t>The majority of</w:t>
            </w:r>
            <w:proofErr w:type="gramEnd"/>
            <w:r w:rsidRPr="00522D98">
              <w:rPr>
                <w:rFonts w:ascii="Arial" w:hAnsi="Arial"/>
              </w:rPr>
              <w:t xml:space="preserve"> Victorian City council staff are now located at our </w:t>
            </w:r>
            <w:proofErr w:type="spellStart"/>
            <w:r w:rsidRPr="00522D98">
              <w:rPr>
                <w:rFonts w:ascii="Arial" w:hAnsi="Arial"/>
              </w:rPr>
              <w:t>Calwood</w:t>
            </w:r>
            <w:proofErr w:type="spellEnd"/>
            <w:r w:rsidRPr="00522D98">
              <w:rPr>
                <w:rFonts w:ascii="Arial" w:hAnsi="Arial"/>
              </w:rPr>
              <w:t xml:space="preserve"> office which provides greater efficiencies for council service delivery. In April 2015, the Director Strategic Development resigned, this provided an opportunity to review the organisational structure. In July 2015, the Community Planning and Strategic Planning Departments that fell under the responsibility of the Strategic Development Directorate were transferred to the Community Development and City Development and Amenity Directorates respectively. The major projects function was incorporated into the Projects and Strategy Department. </w:t>
            </w:r>
            <w:proofErr w:type="gramStart"/>
            <w:r w:rsidRPr="00522D98">
              <w:rPr>
                <w:rFonts w:ascii="Arial" w:hAnsi="Arial"/>
              </w:rPr>
              <w:t>Also</w:t>
            </w:r>
            <w:proofErr w:type="gramEnd"/>
            <w:r w:rsidRPr="00522D98">
              <w:rPr>
                <w:rFonts w:ascii="Arial" w:hAnsi="Arial"/>
              </w:rPr>
              <w:t xml:space="preserve"> at this time the City Development and Amenity Directorate changed its name to City Planning.</w:t>
            </w:r>
          </w:p>
          <w:p w14:paraId="63810933" w14:textId="77777777" w:rsidR="00522D98" w:rsidRPr="00522D98" w:rsidRDefault="00522D98" w:rsidP="00522D98">
            <w:pPr>
              <w:autoSpaceDE w:val="0"/>
              <w:autoSpaceDN w:val="0"/>
              <w:adjustRightInd w:val="0"/>
              <w:spacing w:line="240" w:lineRule="auto"/>
              <w:rPr>
                <w:rFonts w:ascii="Arial" w:hAnsi="Arial"/>
                <w:color w:val="000000"/>
              </w:rPr>
            </w:pPr>
          </w:p>
          <w:p w14:paraId="684AE395"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Organisational performance</w:t>
            </w:r>
          </w:p>
          <w:p w14:paraId="1C09C73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At the end of June 2016, council’s financial position remains strong with more than $2.4 billion of community assets under council’s stewardship. Operating expenditure for 20X3-X4 was tightly controlled and council’s underlying operating income and expenditure were within 1.5% and 0.1% respectively of the Annual Budget adopted in June 2014. In 20X3-X4, council achieved a surplus of $23.39 million. Council’s </w:t>
            </w:r>
            <w:proofErr w:type="gramStart"/>
            <w:r w:rsidRPr="00522D98">
              <w:rPr>
                <w:rFonts w:ascii="Arial" w:hAnsi="Arial"/>
              </w:rPr>
              <w:t>Long Term</w:t>
            </w:r>
            <w:proofErr w:type="gramEnd"/>
            <w:r w:rsidRPr="00522D98">
              <w:rPr>
                <w:rFonts w:ascii="Arial" w:hAnsi="Arial"/>
              </w:rPr>
              <w:t xml:space="preserve"> Financial Strategy projects that surpluses will continue to grow over the next 10 years to $56.18 million in 2025–26, providing a sustainable level of funding for the refurbishment and replacement of community assets. At an average of $62.77 million per annum. Council’s Sustainable Excellence program is now in its fourth year and delivering improvements across the organisation. The areas of customer interaction and asset management were key areas for review. Highlights for 20X3-X4 include improving communication between customer service staff to deliver a </w:t>
            </w:r>
            <w:proofErr w:type="gramStart"/>
            <w:r w:rsidRPr="00522D98">
              <w:rPr>
                <w:rFonts w:ascii="Arial" w:hAnsi="Arial"/>
              </w:rPr>
              <w:t>more timely</w:t>
            </w:r>
            <w:proofErr w:type="gramEnd"/>
            <w:r w:rsidRPr="00522D98">
              <w:rPr>
                <w:rFonts w:ascii="Arial" w:hAnsi="Arial"/>
              </w:rPr>
              <w:t xml:space="preserve"> response to customers and streamlining the management of customer requests relating to trees, traffic and waste and improving timelines for resolving inquiries.</w:t>
            </w:r>
          </w:p>
          <w:p w14:paraId="3E2C34AA" w14:textId="77777777" w:rsidR="00522D98" w:rsidRPr="00522D98" w:rsidRDefault="00522D98" w:rsidP="00522D98">
            <w:pPr>
              <w:autoSpaceDE w:val="0"/>
              <w:autoSpaceDN w:val="0"/>
              <w:adjustRightInd w:val="0"/>
              <w:spacing w:line="240" w:lineRule="auto"/>
              <w:rPr>
                <w:rFonts w:ascii="Arial" w:hAnsi="Arial"/>
                <w:color w:val="000000"/>
              </w:rPr>
            </w:pPr>
          </w:p>
          <w:p w14:paraId="40ED33A0"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Thankyou</w:t>
            </w:r>
          </w:p>
          <w:p w14:paraId="66E2611B"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rPr>
              <w:t>I would like to take the opportunity to acknowledge council, the local community and all Victorian City Council staff who have contributed to delivering our council’s vision and council plan.</w:t>
            </w:r>
          </w:p>
          <w:p w14:paraId="15B43CCD" w14:textId="77777777" w:rsidR="00522D98" w:rsidRPr="00522D98" w:rsidRDefault="00522D98" w:rsidP="00522D98">
            <w:pPr>
              <w:autoSpaceDE w:val="0"/>
              <w:autoSpaceDN w:val="0"/>
              <w:adjustRightInd w:val="0"/>
              <w:spacing w:line="240" w:lineRule="auto"/>
              <w:rPr>
                <w:rFonts w:ascii="Arial" w:hAnsi="Arial"/>
                <w:b/>
                <w:color w:val="000000"/>
              </w:rPr>
            </w:pPr>
          </w:p>
        </w:tc>
      </w:tr>
      <w:tr w:rsidR="00522D98" w:rsidRPr="00522D98" w14:paraId="24CF2709" w14:textId="77777777" w:rsidTr="00DF0453">
        <w:tc>
          <w:tcPr>
            <w:tcW w:w="1101" w:type="dxa"/>
            <w:shd w:val="clear" w:color="auto" w:fill="B3B3B3"/>
          </w:tcPr>
          <w:p w14:paraId="4BB0AB0D"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lastRenderedPageBreak/>
              <w:t xml:space="preserve"> </w:t>
            </w:r>
          </w:p>
        </w:tc>
        <w:tc>
          <w:tcPr>
            <w:tcW w:w="8788" w:type="dxa"/>
          </w:tcPr>
          <w:p w14:paraId="539EEF9B"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Phillip Streets</w:t>
            </w:r>
          </w:p>
          <w:p w14:paraId="135AFE0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Chief Executive Officer</w:t>
            </w:r>
          </w:p>
        </w:tc>
      </w:tr>
      <w:tr w:rsidR="00522D98" w:rsidRPr="00522D98" w14:paraId="0DED91A7" w14:textId="77777777" w:rsidTr="00DF0453">
        <w:tc>
          <w:tcPr>
            <w:tcW w:w="1101" w:type="dxa"/>
            <w:shd w:val="clear" w:color="auto" w:fill="B3B3B3"/>
          </w:tcPr>
          <w:p w14:paraId="3A19405D"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bottom w:val="single" w:sz="4" w:space="0" w:color="auto"/>
            </w:tcBorders>
          </w:tcPr>
          <w:p w14:paraId="75C6FD2F" w14:textId="77777777" w:rsidR="00522D98" w:rsidRPr="00522D98" w:rsidRDefault="00522D98" w:rsidP="00522D98">
            <w:pPr>
              <w:autoSpaceDE w:val="0"/>
              <w:autoSpaceDN w:val="0"/>
              <w:adjustRightInd w:val="0"/>
              <w:spacing w:line="240" w:lineRule="auto"/>
              <w:rPr>
                <w:rFonts w:ascii="Arial" w:hAnsi="Arial"/>
                <w:b/>
              </w:rPr>
            </w:pPr>
          </w:p>
          <w:p w14:paraId="6DEBE643"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79BC7BA2" w14:textId="77777777" w:rsidTr="00DF0453">
        <w:tc>
          <w:tcPr>
            <w:tcW w:w="1101" w:type="dxa"/>
            <w:shd w:val="clear" w:color="auto" w:fill="B3B3B3"/>
          </w:tcPr>
          <w:p w14:paraId="6DF96A2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tcBorders>
              <w:top w:val="single" w:sz="4" w:space="0" w:color="auto"/>
              <w:bottom w:val="single" w:sz="4" w:space="0" w:color="auto"/>
            </w:tcBorders>
            <w:shd w:val="clear" w:color="auto" w:fill="auto"/>
          </w:tcPr>
          <w:p w14:paraId="1469C2F1" w14:textId="77777777" w:rsidR="00522D98" w:rsidRPr="00522D98" w:rsidRDefault="00522D98" w:rsidP="00522D98">
            <w:pPr>
              <w:autoSpaceDE w:val="0"/>
              <w:autoSpaceDN w:val="0"/>
              <w:adjustRightInd w:val="0"/>
              <w:spacing w:line="240" w:lineRule="auto"/>
              <w:rPr>
                <w:rFonts w:ascii="Arial" w:hAnsi="Arial"/>
                <w:b/>
                <w:color w:val="B3272F"/>
              </w:rPr>
            </w:pPr>
            <w:r w:rsidRPr="00522D98">
              <w:rPr>
                <w:rFonts w:ascii="Arial" w:hAnsi="Arial"/>
                <w:b/>
                <w:color w:val="B3272F"/>
              </w:rPr>
              <w:t>Financial summary</w:t>
            </w:r>
          </w:p>
          <w:p w14:paraId="386865B4"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Council’s financial position continues to remain sound. A summary of our performance is outlined below. Detailed information relating to council’s financial performance is included within the financial statements and performance statement sections of this report.</w:t>
            </w:r>
          </w:p>
          <w:p w14:paraId="18126F2D" w14:textId="77777777" w:rsidR="00522D98" w:rsidRPr="00522D98" w:rsidRDefault="00522D98" w:rsidP="00522D98">
            <w:pPr>
              <w:autoSpaceDE w:val="0"/>
              <w:autoSpaceDN w:val="0"/>
              <w:adjustRightInd w:val="0"/>
              <w:spacing w:line="240" w:lineRule="auto"/>
              <w:rPr>
                <w:rFonts w:ascii="Arial" w:hAnsi="Arial"/>
              </w:rPr>
            </w:pPr>
          </w:p>
          <w:p w14:paraId="163FE173"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Operating position</w:t>
            </w:r>
          </w:p>
          <w:p w14:paraId="2BB8B2E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Council achieved a surplus of $23.39 million in 20X3-X4. This surplus compares favourably to the prior year deficit of $1.93 million. As per the Comprehensive Income Statement in the Financial Report, the favourable variance is due mainly to the requirement to recognise council’s obligation to pay $12.18 million in the 2015-16 year in order to help fund the shortfall in the Local Government Superannuation Defined Benefits Scheme. The adjusted underlying surplus of council, after removing non-recurrent capital grants, cash capital contributions and non-monetary capital contributions, is a surplus of $18.33 million or 10.3% when compared to adjusted underlying revenue.  This compares favourably to the expected target of &gt;0%. Sustaining an adjusted underlying surplus is a critical financial strategy that provides capacity to renew the $2.49 billion of community assets under council’s control. </w:t>
            </w:r>
          </w:p>
          <w:p w14:paraId="67B4DFC6" w14:textId="77777777" w:rsidR="00522D98" w:rsidRPr="00522D98" w:rsidRDefault="00522D98" w:rsidP="00522D98">
            <w:pPr>
              <w:autoSpaceDE w:val="0"/>
              <w:autoSpaceDN w:val="0"/>
              <w:adjustRightInd w:val="0"/>
              <w:spacing w:line="240" w:lineRule="auto"/>
              <w:rPr>
                <w:rFonts w:ascii="Arial" w:hAnsi="Arial"/>
              </w:rPr>
            </w:pPr>
          </w:p>
          <w:p w14:paraId="20F9992E"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noProof/>
              </w:rPr>
              <w:lastRenderedPageBreak/>
              <w:drawing>
                <wp:inline distT="0" distB="0" distL="0" distR="0" wp14:anchorId="00FE6DD2" wp14:editId="3BC7D267">
                  <wp:extent cx="3362325" cy="2238375"/>
                  <wp:effectExtent l="0" t="0" r="0" b="0"/>
                  <wp:docPr id="714"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27642EB"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Liquidity</w:t>
            </w:r>
          </w:p>
          <w:p w14:paraId="2DF1F69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Cash has increased by $12.24 million from the prior year mainly due to the </w:t>
            </w:r>
            <w:proofErr w:type="spellStart"/>
            <w:r w:rsidRPr="00522D98">
              <w:rPr>
                <w:rFonts w:ascii="Arial" w:hAnsi="Arial"/>
              </w:rPr>
              <w:t>draw down</w:t>
            </w:r>
            <w:proofErr w:type="spellEnd"/>
            <w:r w:rsidRPr="00522D98">
              <w:rPr>
                <w:rFonts w:ascii="Arial" w:hAnsi="Arial"/>
              </w:rPr>
              <w:t xml:space="preserve"> of $8.40 million of new borrowings toward the end of 20X3-X4 year for capital works projects to be funded in the 20X3-X4 year. The working capital ratio which assesses council’s ability to meet current commitments is calculated by measuring council’s current assets as a percentage of current liabilities. Council’s result of 145% is an indicator of satisfactory financial position and within the expected target band of 120% to 200%. If the </w:t>
            </w:r>
            <w:proofErr w:type="spellStart"/>
            <w:r w:rsidRPr="00522D98">
              <w:rPr>
                <w:rFonts w:ascii="Arial" w:hAnsi="Arial"/>
              </w:rPr>
              <w:t>affects</w:t>
            </w:r>
            <w:proofErr w:type="spellEnd"/>
            <w:r w:rsidRPr="00522D98">
              <w:rPr>
                <w:rFonts w:ascii="Arial" w:hAnsi="Arial"/>
              </w:rPr>
              <w:t xml:space="preserve"> of unspent borrowings </w:t>
            </w:r>
            <w:proofErr w:type="gramStart"/>
            <w:r w:rsidRPr="00522D98">
              <w:rPr>
                <w:rFonts w:ascii="Arial" w:hAnsi="Arial"/>
              </w:rPr>
              <w:t>is</w:t>
            </w:r>
            <w:proofErr w:type="gramEnd"/>
            <w:r w:rsidRPr="00522D98">
              <w:rPr>
                <w:rFonts w:ascii="Arial" w:hAnsi="Arial"/>
              </w:rPr>
              <w:t xml:space="preserve"> removed, council’s working capital ratio was 130%.</w:t>
            </w:r>
          </w:p>
          <w:p w14:paraId="368E6BDB" w14:textId="77777777" w:rsidR="00522D98" w:rsidRPr="00522D98" w:rsidRDefault="00522D98" w:rsidP="00522D98">
            <w:pPr>
              <w:autoSpaceDE w:val="0"/>
              <w:autoSpaceDN w:val="0"/>
              <w:adjustRightInd w:val="0"/>
              <w:spacing w:line="240" w:lineRule="auto"/>
              <w:rPr>
                <w:rFonts w:ascii="Arial" w:hAnsi="Arial"/>
              </w:rPr>
            </w:pPr>
          </w:p>
          <w:p w14:paraId="10CC7858"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noProof/>
              </w:rPr>
              <w:drawing>
                <wp:inline distT="0" distB="0" distL="0" distR="0" wp14:anchorId="7BDF8D56" wp14:editId="4A3E1254">
                  <wp:extent cx="3362325" cy="2238375"/>
                  <wp:effectExtent l="0" t="0" r="0" b="0"/>
                  <wp:docPr id="715"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F317BE6"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Obligations</w:t>
            </w:r>
          </w:p>
          <w:p w14:paraId="786AD54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Council aims to ensure that it </w:t>
            </w:r>
            <w:proofErr w:type="gramStart"/>
            <w:r w:rsidRPr="00522D98">
              <w:rPr>
                <w:rFonts w:ascii="Arial" w:hAnsi="Arial"/>
              </w:rPr>
              <w:t>is able to</w:t>
            </w:r>
            <w:proofErr w:type="gramEnd"/>
            <w:r w:rsidRPr="00522D98">
              <w:rPr>
                <w:rFonts w:ascii="Arial" w:hAnsi="Arial"/>
              </w:rPr>
              <w:t xml:space="preserve"> maintain its infrastructure assets at the expected levels, while at the same time continuing to deliver the services needed by the community. To bridge the infrastructure gap, council invested $61.4 million in renewal works during the 20X3-X4 year. This was funded from operations of $15.4 million, cash reserves of $17.0 million and borrowings of $29.0 million. At the end of the 20X3-X4 year council’s debt ratio which is measured by comparing interest bearing loans and borrowings to rate revenue was 39.6% which was within the expected target band of 20%-60%. Council’s asset renewal ratio which is measured by comparing asset renewal expenditure to depreciation was 225% which was in excess of the expected target band of 90%-110%. This was mainly due to the renewal of the </w:t>
            </w:r>
            <w:proofErr w:type="spellStart"/>
            <w:r w:rsidRPr="00522D98">
              <w:rPr>
                <w:rFonts w:ascii="Arial" w:hAnsi="Arial"/>
              </w:rPr>
              <w:t>Calwood</w:t>
            </w:r>
            <w:proofErr w:type="spellEnd"/>
            <w:r w:rsidRPr="00522D98">
              <w:rPr>
                <w:rFonts w:ascii="Arial" w:hAnsi="Arial"/>
              </w:rPr>
              <w:t xml:space="preserve"> Library ($20.0 million) and the </w:t>
            </w:r>
            <w:proofErr w:type="spellStart"/>
            <w:r w:rsidRPr="00522D98">
              <w:rPr>
                <w:rFonts w:ascii="Arial" w:hAnsi="Arial"/>
              </w:rPr>
              <w:t>Hawton</w:t>
            </w:r>
            <w:proofErr w:type="spellEnd"/>
            <w:r w:rsidRPr="00522D98">
              <w:rPr>
                <w:rFonts w:ascii="Arial" w:hAnsi="Arial"/>
              </w:rPr>
              <w:t xml:space="preserve"> Aquatic Centre ($15.0 million).</w:t>
            </w:r>
          </w:p>
          <w:p w14:paraId="35861EBA" w14:textId="77777777" w:rsidR="00522D98" w:rsidRPr="00522D98" w:rsidRDefault="00522D98" w:rsidP="00522D98">
            <w:pPr>
              <w:autoSpaceDE w:val="0"/>
              <w:autoSpaceDN w:val="0"/>
              <w:adjustRightInd w:val="0"/>
              <w:spacing w:line="240" w:lineRule="auto"/>
              <w:rPr>
                <w:rFonts w:ascii="Arial" w:hAnsi="Arial"/>
              </w:rPr>
            </w:pPr>
          </w:p>
          <w:p w14:paraId="7555961E"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noProof/>
              </w:rPr>
              <w:lastRenderedPageBreak/>
              <w:drawing>
                <wp:inline distT="0" distB="0" distL="0" distR="0" wp14:anchorId="4A52048B" wp14:editId="47853524">
                  <wp:extent cx="3362325" cy="2238375"/>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F6CE0DA"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noProof/>
              </w:rPr>
              <w:drawing>
                <wp:inline distT="0" distB="0" distL="0" distR="0" wp14:anchorId="5C548E74" wp14:editId="32E9D2F4">
                  <wp:extent cx="3362325" cy="2238375"/>
                  <wp:effectExtent l="0" t="0" r="0" b="0"/>
                  <wp:docPr id="71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EFAF106" w14:textId="77777777" w:rsidR="00522D98" w:rsidRPr="00522D98" w:rsidRDefault="00522D98" w:rsidP="00522D98">
            <w:pPr>
              <w:autoSpaceDE w:val="0"/>
              <w:autoSpaceDN w:val="0"/>
              <w:adjustRightInd w:val="0"/>
              <w:spacing w:line="240" w:lineRule="auto"/>
              <w:rPr>
                <w:rFonts w:ascii="Arial" w:hAnsi="Arial"/>
              </w:rPr>
            </w:pPr>
          </w:p>
          <w:p w14:paraId="3BFD4753"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Stability and efficiency</w:t>
            </w:r>
          </w:p>
          <w:p w14:paraId="7EA61450"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Council raises a wide range of revenues including rates, user fees, fines, grants and contributions. Despite this, council’s rates concentration which compares rate revenue to adjusted underlying revenue was 73% for the 20X3-X4 year which is toward the top end of the expected target band of 40%-80%. Council has focussed on broadening its revenue base and for the 20X3-X4 year was able to keep its rate increase to 5%. This resulted in an average residential rate per residential assessment of $2,205 which compares favourably to similar councils in the inner metropolitan area.</w:t>
            </w:r>
          </w:p>
          <w:p w14:paraId="4466471C" w14:textId="77777777" w:rsidR="00522D98" w:rsidRPr="00522D98" w:rsidRDefault="00522D98" w:rsidP="00522D98">
            <w:pPr>
              <w:autoSpaceDE w:val="0"/>
              <w:autoSpaceDN w:val="0"/>
              <w:adjustRightInd w:val="0"/>
              <w:spacing w:line="240" w:lineRule="auto"/>
              <w:rPr>
                <w:rFonts w:ascii="Arial" w:hAnsi="Arial"/>
                <w:b/>
                <w:color w:val="000000"/>
              </w:rPr>
            </w:pPr>
          </w:p>
          <w:p w14:paraId="22C2D55D" w14:textId="77777777" w:rsidR="00522D98" w:rsidRPr="00522D98" w:rsidRDefault="00522D98" w:rsidP="00522D98">
            <w:pPr>
              <w:autoSpaceDE w:val="0"/>
              <w:autoSpaceDN w:val="0"/>
              <w:adjustRightInd w:val="0"/>
              <w:spacing w:line="240" w:lineRule="auto"/>
              <w:ind w:left="851"/>
              <w:jc w:val="center"/>
              <w:rPr>
                <w:rFonts w:ascii="Arial" w:hAnsi="Arial"/>
              </w:rPr>
            </w:pPr>
            <w:r w:rsidRPr="00522D98">
              <w:rPr>
                <w:rFonts w:ascii="Arial" w:hAnsi="Arial"/>
                <w:noProof/>
              </w:rPr>
              <w:drawing>
                <wp:inline distT="0" distB="0" distL="0" distR="0" wp14:anchorId="4F4EBA2C" wp14:editId="1A491A87">
                  <wp:extent cx="3362325" cy="2238375"/>
                  <wp:effectExtent l="0" t="0" r="0" b="0"/>
                  <wp:docPr id="71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780229C" w14:textId="77777777" w:rsidR="00522D98" w:rsidRPr="00522D98" w:rsidRDefault="00522D98" w:rsidP="00522D98">
            <w:pPr>
              <w:autoSpaceDE w:val="0"/>
              <w:autoSpaceDN w:val="0"/>
              <w:adjustRightInd w:val="0"/>
              <w:spacing w:line="240" w:lineRule="auto"/>
              <w:ind w:left="851"/>
              <w:jc w:val="center"/>
              <w:rPr>
                <w:rFonts w:ascii="Arial" w:hAnsi="Arial"/>
                <w:b/>
                <w:color w:val="000000"/>
              </w:rPr>
            </w:pPr>
            <w:r w:rsidRPr="00522D98">
              <w:rPr>
                <w:rFonts w:ascii="Arial" w:hAnsi="Arial"/>
                <w:noProof/>
              </w:rPr>
              <w:lastRenderedPageBreak/>
              <w:drawing>
                <wp:inline distT="0" distB="0" distL="0" distR="0" wp14:anchorId="018B8025" wp14:editId="5FBFA969">
                  <wp:extent cx="3362325" cy="2238375"/>
                  <wp:effectExtent l="0" t="0" r="0" b="0"/>
                  <wp:docPr id="71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522D98" w:rsidRPr="00522D98" w14:paraId="4FE93695" w14:textId="77777777" w:rsidTr="00DF0453">
        <w:tc>
          <w:tcPr>
            <w:tcW w:w="1101" w:type="dxa"/>
            <w:shd w:val="clear" w:color="auto" w:fill="B3B3B3"/>
          </w:tcPr>
          <w:p w14:paraId="4EDFE233"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lastRenderedPageBreak/>
              <w:t>R14(1)</w:t>
            </w:r>
          </w:p>
        </w:tc>
        <w:tc>
          <w:tcPr>
            <w:tcW w:w="8788" w:type="dxa"/>
            <w:tcBorders>
              <w:top w:val="single" w:sz="4" w:space="0" w:color="auto"/>
            </w:tcBorders>
          </w:tcPr>
          <w:p w14:paraId="7DF58B2D" w14:textId="77777777" w:rsidR="00522D98" w:rsidRPr="00522D98" w:rsidRDefault="00522D98" w:rsidP="00522D98">
            <w:pPr>
              <w:autoSpaceDE w:val="0"/>
              <w:autoSpaceDN w:val="0"/>
              <w:adjustRightInd w:val="0"/>
              <w:spacing w:line="240" w:lineRule="auto"/>
              <w:rPr>
                <w:rFonts w:ascii="Arial" w:hAnsi="Arial"/>
                <w:b/>
                <w:color w:val="B3272F"/>
              </w:rPr>
            </w:pPr>
            <w:r w:rsidRPr="00522D98">
              <w:rPr>
                <w:rFonts w:ascii="Arial" w:hAnsi="Arial"/>
                <w:b/>
                <w:color w:val="B3272F"/>
              </w:rPr>
              <w:t>Description of operations</w:t>
            </w:r>
          </w:p>
        </w:tc>
      </w:tr>
      <w:tr w:rsidR="00522D98" w:rsidRPr="00522D98" w14:paraId="046EDCFC" w14:textId="77777777" w:rsidTr="00DF0453">
        <w:tc>
          <w:tcPr>
            <w:tcW w:w="1101" w:type="dxa"/>
            <w:shd w:val="clear" w:color="auto" w:fill="B3B3B3"/>
          </w:tcPr>
          <w:p w14:paraId="40DFC812"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640B417D"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Victorian City Council is responsible for more than 150 services, from family and children’s services, traffic regulation, open space, youth facilities, waste management and community building; to matters concerning business development, planning for appropriate development and ensuring accountability for council’s budget. This broad range of community services and infrastructure for residents support the wellbeing and prosperity of our community. Council’s vision, strategic objectives and strategies to further improve services and facilities are described in our council plan June 2012 and the associated Budget 20X3-X4 and reported upon in this document. Refer to the section on Our Performance for more information about council services. </w:t>
            </w:r>
          </w:p>
          <w:p w14:paraId="1EDC4848" w14:textId="77777777" w:rsidR="00522D98" w:rsidRPr="00522D98" w:rsidRDefault="00522D98" w:rsidP="00522D98">
            <w:pPr>
              <w:autoSpaceDE w:val="0"/>
              <w:autoSpaceDN w:val="0"/>
              <w:adjustRightInd w:val="0"/>
              <w:spacing w:line="240" w:lineRule="auto"/>
              <w:rPr>
                <w:rFonts w:ascii="Arial" w:hAnsi="Arial"/>
                <w:color w:val="000000"/>
              </w:rPr>
            </w:pPr>
          </w:p>
          <w:p w14:paraId="03CDACE7"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The delivery of services, facilities, support and advocacy to achieve the Strategic Objectives is measured by a set of service performance indicators and measures. Council also has a wide range of responsibilities under the Victorian and Australian legislations.</w:t>
            </w:r>
          </w:p>
        </w:tc>
      </w:tr>
      <w:tr w:rsidR="00522D98" w:rsidRPr="00522D98" w14:paraId="310E50C0" w14:textId="77777777" w:rsidTr="00DF0453">
        <w:tc>
          <w:tcPr>
            <w:tcW w:w="1101" w:type="dxa"/>
            <w:shd w:val="clear" w:color="auto" w:fill="B3B3B3"/>
          </w:tcPr>
          <w:p w14:paraId="2C205277"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6F086B6E"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53DC473C" w14:textId="77777777" w:rsidTr="00DF0453">
        <w:tc>
          <w:tcPr>
            <w:tcW w:w="1101" w:type="dxa"/>
            <w:shd w:val="clear" w:color="auto" w:fill="B3B3B3"/>
          </w:tcPr>
          <w:p w14:paraId="0D3C9DE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R14(2)(b)</w:t>
            </w:r>
          </w:p>
        </w:tc>
        <w:tc>
          <w:tcPr>
            <w:tcW w:w="8788" w:type="dxa"/>
          </w:tcPr>
          <w:p w14:paraId="6982A40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b/>
              </w:rPr>
              <w:t>Economic factors</w:t>
            </w:r>
          </w:p>
        </w:tc>
      </w:tr>
      <w:tr w:rsidR="00522D98" w:rsidRPr="00522D98" w14:paraId="20D9B9E1" w14:textId="77777777" w:rsidTr="00DF0453">
        <w:tc>
          <w:tcPr>
            <w:tcW w:w="1101" w:type="dxa"/>
            <w:shd w:val="clear" w:color="auto" w:fill="B3B3B3"/>
          </w:tcPr>
          <w:p w14:paraId="44A5B1B2"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239EDEE5"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Council was faced with a financial challenge following the unexpected Defined Benefits Superannuation call of $14.33 million.</w:t>
            </w:r>
          </w:p>
        </w:tc>
      </w:tr>
      <w:tr w:rsidR="00522D98" w:rsidRPr="00522D98" w14:paraId="5437C21A" w14:textId="77777777" w:rsidTr="00DF0453">
        <w:tc>
          <w:tcPr>
            <w:tcW w:w="1101" w:type="dxa"/>
            <w:shd w:val="clear" w:color="auto" w:fill="B3B3B3"/>
          </w:tcPr>
          <w:p w14:paraId="5BBCB98A"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7226C3F0"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32516C57" w14:textId="77777777" w:rsidTr="00DF0453">
        <w:trPr>
          <w:trHeight w:val="60"/>
        </w:trPr>
        <w:tc>
          <w:tcPr>
            <w:tcW w:w="1101" w:type="dxa"/>
            <w:shd w:val="clear" w:color="auto" w:fill="B3B3B3"/>
          </w:tcPr>
          <w:p w14:paraId="7A1E3948"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R14(2)(b)</w:t>
            </w:r>
          </w:p>
        </w:tc>
        <w:tc>
          <w:tcPr>
            <w:tcW w:w="8788" w:type="dxa"/>
          </w:tcPr>
          <w:p w14:paraId="74887730" w14:textId="77777777" w:rsidR="00522D98" w:rsidRPr="00522D98" w:rsidRDefault="00522D98" w:rsidP="00522D98">
            <w:pPr>
              <w:autoSpaceDE w:val="0"/>
              <w:autoSpaceDN w:val="0"/>
              <w:adjustRightInd w:val="0"/>
              <w:spacing w:line="240" w:lineRule="auto"/>
              <w:rPr>
                <w:rFonts w:ascii="Arial" w:hAnsi="Arial"/>
                <w:b/>
                <w:color w:val="47999C"/>
              </w:rPr>
            </w:pPr>
            <w:r w:rsidRPr="00522D98">
              <w:rPr>
                <w:rFonts w:ascii="Arial" w:hAnsi="Arial"/>
                <w:b/>
              </w:rPr>
              <w:t>Major capital works</w:t>
            </w:r>
          </w:p>
        </w:tc>
      </w:tr>
      <w:tr w:rsidR="00522D98" w:rsidRPr="00522D98" w14:paraId="26D2AF22" w14:textId="77777777" w:rsidTr="00DF0453">
        <w:trPr>
          <w:trHeight w:val="60"/>
        </w:trPr>
        <w:tc>
          <w:tcPr>
            <w:tcW w:w="1101" w:type="dxa"/>
            <w:shd w:val="clear" w:color="auto" w:fill="B3B3B3"/>
          </w:tcPr>
          <w:p w14:paraId="78B621D7"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7E3D25F2"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During 20X3-X4 the major capital works included the following.</w:t>
            </w:r>
          </w:p>
          <w:p w14:paraId="0AE5A409"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68FACA59" w14:textId="77777777" w:rsidTr="00DF0453">
        <w:trPr>
          <w:trHeight w:val="60"/>
        </w:trPr>
        <w:tc>
          <w:tcPr>
            <w:tcW w:w="1101" w:type="dxa"/>
            <w:shd w:val="clear" w:color="auto" w:fill="B3B3B3"/>
          </w:tcPr>
          <w:p w14:paraId="7B95783A"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bottom w:val="single" w:sz="4" w:space="0" w:color="auto"/>
            </w:tcBorders>
          </w:tcPr>
          <w:p w14:paraId="303230D9" w14:textId="77777777" w:rsidR="00522D98" w:rsidRPr="00522D98" w:rsidRDefault="00522D98" w:rsidP="00522D98">
            <w:pPr>
              <w:autoSpaceDE w:val="0"/>
              <w:autoSpaceDN w:val="0"/>
              <w:adjustRightInd w:val="0"/>
              <w:spacing w:line="240" w:lineRule="auto"/>
              <w:rPr>
                <w:rFonts w:ascii="Arial" w:hAnsi="Arial"/>
                <w:b/>
                <w:i/>
                <w:color w:val="000000"/>
              </w:rPr>
            </w:pPr>
            <w:proofErr w:type="spellStart"/>
            <w:r w:rsidRPr="00522D98">
              <w:rPr>
                <w:rFonts w:ascii="Arial" w:hAnsi="Arial"/>
                <w:b/>
                <w:i/>
                <w:color w:val="000000"/>
              </w:rPr>
              <w:t>Abbotsley</w:t>
            </w:r>
            <w:proofErr w:type="spellEnd"/>
            <w:r w:rsidRPr="00522D98">
              <w:rPr>
                <w:rFonts w:ascii="Arial" w:hAnsi="Arial"/>
                <w:b/>
                <w:i/>
                <w:color w:val="000000"/>
              </w:rPr>
              <w:t xml:space="preserve"> Library and Learning Centre</w:t>
            </w:r>
          </w:p>
          <w:p w14:paraId="1088BE57"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The </w:t>
            </w:r>
            <w:proofErr w:type="spellStart"/>
            <w:r w:rsidRPr="00522D98">
              <w:rPr>
                <w:rFonts w:ascii="Arial" w:hAnsi="Arial"/>
                <w:color w:val="000000"/>
              </w:rPr>
              <w:t>Abbotsley</w:t>
            </w:r>
            <w:proofErr w:type="spellEnd"/>
            <w:r w:rsidRPr="00522D98">
              <w:rPr>
                <w:rFonts w:ascii="Arial" w:hAnsi="Arial"/>
                <w:color w:val="000000"/>
              </w:rPr>
              <w:t xml:space="preserve"> Library and adjacent Community Centre is being redeveloped into a vibrant new library and learning centre. The </w:t>
            </w:r>
            <w:proofErr w:type="spellStart"/>
            <w:r w:rsidRPr="00522D98">
              <w:rPr>
                <w:rFonts w:ascii="Arial" w:hAnsi="Arial"/>
                <w:color w:val="000000"/>
              </w:rPr>
              <w:t>Abbotsley</w:t>
            </w:r>
            <w:proofErr w:type="spellEnd"/>
            <w:r w:rsidRPr="00522D98">
              <w:rPr>
                <w:rFonts w:ascii="Arial" w:hAnsi="Arial"/>
                <w:color w:val="000000"/>
              </w:rPr>
              <w:t xml:space="preserve"> Library and Learning Centre will be an integrated redevelopment with shared access through a new entrance and lounge foyer.</w:t>
            </w:r>
          </w:p>
        </w:tc>
      </w:tr>
      <w:tr w:rsidR="00522D98" w:rsidRPr="00522D98" w14:paraId="1F8B8635" w14:textId="77777777" w:rsidTr="00DF0453">
        <w:tc>
          <w:tcPr>
            <w:tcW w:w="1101" w:type="dxa"/>
            <w:shd w:val="clear" w:color="auto" w:fill="B3B3B3"/>
          </w:tcPr>
          <w:p w14:paraId="7831A1C1"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top w:val="single" w:sz="4" w:space="0" w:color="auto"/>
            </w:tcBorders>
          </w:tcPr>
          <w:p w14:paraId="231758C2"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The facility will become a multipurpose community hub that will be available to a diverse range of community groups to support meetings, functions, events and community cultural activities.</w:t>
            </w:r>
          </w:p>
          <w:p w14:paraId="51B4D6D4"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The project includes:</w:t>
            </w:r>
          </w:p>
          <w:p w14:paraId="21A26061"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larger floor area</w:t>
            </w:r>
          </w:p>
          <w:p w14:paraId="6D582926"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dedicated quiet study rooms</w:t>
            </w:r>
          </w:p>
          <w:p w14:paraId="6A2F94AF"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purpose built flexible meeting and activity spaces</w:t>
            </w:r>
          </w:p>
          <w:p w14:paraId="3E67DD68"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environmentally sustainable design features</w:t>
            </w:r>
          </w:p>
          <w:p w14:paraId="31A5C4D6"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new technology.</w:t>
            </w:r>
          </w:p>
          <w:p w14:paraId="3F7D085B" w14:textId="77777777" w:rsidR="00522D98" w:rsidRPr="00522D98" w:rsidRDefault="00522D98" w:rsidP="00522D98">
            <w:pPr>
              <w:autoSpaceDE w:val="0"/>
              <w:autoSpaceDN w:val="0"/>
              <w:adjustRightInd w:val="0"/>
              <w:spacing w:line="240" w:lineRule="auto"/>
              <w:rPr>
                <w:rFonts w:ascii="Arial" w:hAnsi="Arial"/>
                <w:color w:val="000000"/>
              </w:rPr>
            </w:pPr>
          </w:p>
          <w:p w14:paraId="3AB650E4"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Contractors commenced work on 8 October 2015, with the demolition works starting in November 2013. It is expected that the library refurbishment will start in September 2016 and be completed in November 2015 at an estimated cost of $6.00 million.</w:t>
            </w:r>
          </w:p>
          <w:p w14:paraId="7F4A1FC1" w14:textId="77777777" w:rsidR="00522D98" w:rsidRPr="00522D98" w:rsidRDefault="00522D98" w:rsidP="00522D98">
            <w:pPr>
              <w:autoSpaceDE w:val="0"/>
              <w:autoSpaceDN w:val="0"/>
              <w:adjustRightInd w:val="0"/>
              <w:spacing w:line="240" w:lineRule="auto"/>
              <w:rPr>
                <w:rFonts w:ascii="Arial" w:hAnsi="Arial"/>
                <w:color w:val="000000"/>
              </w:rPr>
            </w:pPr>
          </w:p>
          <w:p w14:paraId="59B122A7" w14:textId="77777777" w:rsidR="00522D98" w:rsidRPr="00522D98" w:rsidRDefault="00522D98" w:rsidP="00522D98">
            <w:pPr>
              <w:autoSpaceDE w:val="0"/>
              <w:autoSpaceDN w:val="0"/>
              <w:adjustRightInd w:val="0"/>
              <w:spacing w:line="240" w:lineRule="auto"/>
              <w:rPr>
                <w:rFonts w:ascii="Arial" w:hAnsi="Arial"/>
                <w:b/>
                <w:i/>
                <w:color w:val="000000"/>
              </w:rPr>
            </w:pPr>
            <w:proofErr w:type="spellStart"/>
            <w:r w:rsidRPr="00522D98">
              <w:rPr>
                <w:rFonts w:ascii="Arial" w:hAnsi="Arial"/>
                <w:b/>
                <w:i/>
                <w:color w:val="000000"/>
              </w:rPr>
              <w:t>Calwood</w:t>
            </w:r>
            <w:proofErr w:type="spellEnd"/>
            <w:r w:rsidRPr="00522D98">
              <w:rPr>
                <w:rFonts w:ascii="Arial" w:hAnsi="Arial"/>
                <w:b/>
                <w:i/>
                <w:color w:val="000000"/>
              </w:rPr>
              <w:t xml:space="preserve"> Library and Office Precinct</w:t>
            </w:r>
          </w:p>
          <w:p w14:paraId="7B8B3E1A"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On Friday 14 September 2015 an event was held to celebrate the official opening of the </w:t>
            </w:r>
            <w:proofErr w:type="spellStart"/>
            <w:r w:rsidRPr="00522D98">
              <w:rPr>
                <w:rFonts w:ascii="Arial" w:hAnsi="Arial"/>
                <w:color w:val="000000"/>
              </w:rPr>
              <w:t>Calwood</w:t>
            </w:r>
            <w:proofErr w:type="spellEnd"/>
            <w:r w:rsidRPr="00522D98">
              <w:rPr>
                <w:rFonts w:ascii="Arial" w:hAnsi="Arial"/>
                <w:color w:val="000000"/>
              </w:rPr>
              <w:t xml:space="preserve"> Library to the public. The library was designed with environmental sustainability in mind, with the key sustainable features including:</w:t>
            </w:r>
          </w:p>
          <w:p w14:paraId="27DA58B1"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light wells to provide building with natural light</w:t>
            </w:r>
          </w:p>
          <w:p w14:paraId="7E8951D8"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lastRenderedPageBreak/>
              <w:t>solar hot water</w:t>
            </w:r>
          </w:p>
          <w:p w14:paraId="7515B99C"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use of green and recycled material</w:t>
            </w:r>
          </w:p>
          <w:p w14:paraId="5D7E9679"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rain water collection from the main roofs for irrigation and toilet flush.</w:t>
            </w:r>
          </w:p>
          <w:p w14:paraId="5C5F8316" w14:textId="77777777" w:rsidR="00522D98" w:rsidRPr="00522D98" w:rsidRDefault="00522D98" w:rsidP="00522D98">
            <w:pPr>
              <w:autoSpaceDE w:val="0"/>
              <w:autoSpaceDN w:val="0"/>
              <w:adjustRightInd w:val="0"/>
              <w:spacing w:line="240" w:lineRule="auto"/>
              <w:rPr>
                <w:rFonts w:ascii="Arial" w:hAnsi="Arial"/>
                <w:color w:val="000000"/>
              </w:rPr>
            </w:pPr>
          </w:p>
          <w:p w14:paraId="5734C8BE"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Other features of the library include free Wi-Fi, computers, study areas and places to sit and read. The Barkly Room has remained as a multi-function room and is available to both council and community for use. The final cost of the project was $20.67 million.</w:t>
            </w:r>
          </w:p>
          <w:p w14:paraId="1F06147E" w14:textId="77777777" w:rsidR="00522D98" w:rsidRPr="00522D98" w:rsidRDefault="00522D98" w:rsidP="00522D98">
            <w:pPr>
              <w:autoSpaceDE w:val="0"/>
              <w:autoSpaceDN w:val="0"/>
              <w:adjustRightInd w:val="0"/>
              <w:spacing w:line="240" w:lineRule="auto"/>
              <w:rPr>
                <w:rFonts w:ascii="Arial" w:hAnsi="Arial"/>
                <w:color w:val="000000"/>
              </w:rPr>
            </w:pPr>
          </w:p>
          <w:p w14:paraId="474CD5BA" w14:textId="77777777" w:rsidR="00522D98" w:rsidRPr="00522D98" w:rsidRDefault="00522D98" w:rsidP="00522D98">
            <w:pPr>
              <w:autoSpaceDE w:val="0"/>
              <w:autoSpaceDN w:val="0"/>
              <w:adjustRightInd w:val="0"/>
              <w:spacing w:line="240" w:lineRule="auto"/>
              <w:rPr>
                <w:rFonts w:ascii="Arial" w:hAnsi="Arial"/>
                <w:b/>
                <w:i/>
                <w:color w:val="000000"/>
              </w:rPr>
            </w:pPr>
            <w:r w:rsidRPr="00522D98">
              <w:rPr>
                <w:rFonts w:ascii="Arial" w:hAnsi="Arial"/>
                <w:b/>
                <w:i/>
                <w:color w:val="000000"/>
              </w:rPr>
              <w:t>Halifax Aquatic and Leisure Centre</w:t>
            </w:r>
          </w:p>
          <w:p w14:paraId="69B023FF"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Halifax Aquatic and Leisure Centre (HALC) is being redeveloped as a result of community feedback and engineering assessments which indicated HALC required updating to meet contemporary expectations and program requirements. Once opened HALC will provide gym classes, yoga, </w:t>
            </w:r>
            <w:proofErr w:type="spellStart"/>
            <w:r w:rsidRPr="00522D98">
              <w:rPr>
                <w:rFonts w:ascii="Arial" w:hAnsi="Arial"/>
                <w:color w:val="000000"/>
              </w:rPr>
              <w:t>pilates</w:t>
            </w:r>
            <w:proofErr w:type="spellEnd"/>
            <w:r w:rsidRPr="00522D98">
              <w:rPr>
                <w:rFonts w:ascii="Arial" w:hAnsi="Arial"/>
                <w:color w:val="000000"/>
              </w:rPr>
              <w:t>, warm water exercise and a flexible program space to accommodate the growing interest in general health opportunities. Contractors have been working since January 2013 on the construction of the new facility which includes:</w:t>
            </w:r>
          </w:p>
          <w:p w14:paraId="2561EF44"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50 metre outdoor pool</w:t>
            </w:r>
          </w:p>
          <w:p w14:paraId="3924C052"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20 metre and 10 metre indoor heated pool</w:t>
            </w:r>
          </w:p>
          <w:p w14:paraId="51F2E19B"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expanded fitness program rooms</w:t>
            </w:r>
          </w:p>
          <w:p w14:paraId="6DC5CCA6"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crèche facilities</w:t>
            </w:r>
          </w:p>
          <w:p w14:paraId="5848F83C"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enlarged gymnasium</w:t>
            </w:r>
          </w:p>
          <w:p w14:paraId="0268006D"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rPr>
            </w:pPr>
            <w:r w:rsidRPr="00522D98">
              <w:rPr>
                <w:rFonts w:ascii="Arial" w:hAnsi="Arial"/>
              </w:rPr>
              <w:t>cafe.</w:t>
            </w:r>
          </w:p>
          <w:p w14:paraId="6AE4F4EA" w14:textId="77777777" w:rsidR="00522D98" w:rsidRPr="00522D98" w:rsidRDefault="00522D98" w:rsidP="00522D98">
            <w:pPr>
              <w:autoSpaceDE w:val="0"/>
              <w:autoSpaceDN w:val="0"/>
              <w:adjustRightInd w:val="0"/>
              <w:spacing w:line="240" w:lineRule="auto"/>
              <w:rPr>
                <w:rFonts w:ascii="Arial" w:hAnsi="Arial"/>
                <w:color w:val="000000"/>
              </w:rPr>
            </w:pPr>
          </w:p>
          <w:p w14:paraId="6C94B25D"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Construction of the </w:t>
            </w:r>
            <w:proofErr w:type="gramStart"/>
            <w:r w:rsidRPr="00522D98">
              <w:rPr>
                <w:rFonts w:ascii="Arial" w:hAnsi="Arial"/>
                <w:color w:val="000000"/>
              </w:rPr>
              <w:t>50 metre</w:t>
            </w:r>
            <w:proofErr w:type="gramEnd"/>
            <w:r w:rsidRPr="00522D98">
              <w:rPr>
                <w:rFonts w:ascii="Arial" w:hAnsi="Arial"/>
                <w:color w:val="000000"/>
              </w:rPr>
              <w:t xml:space="preserve"> outdoor pool is well underway with the foundations completed and the base poured. The indoor pool is nearing completion with just the final touches and testing to be completed. The roofing has also been completed. The expected completion date for the project is April 2017.</w:t>
            </w:r>
          </w:p>
        </w:tc>
      </w:tr>
      <w:tr w:rsidR="00522D98" w:rsidRPr="00522D98" w14:paraId="534F99E7" w14:textId="77777777" w:rsidTr="00DF0453">
        <w:tc>
          <w:tcPr>
            <w:tcW w:w="1101" w:type="dxa"/>
            <w:shd w:val="clear" w:color="auto" w:fill="B3B3B3"/>
          </w:tcPr>
          <w:p w14:paraId="46A872CD"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4748EA41"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2503BC16" w14:textId="77777777" w:rsidTr="00DF0453">
        <w:tc>
          <w:tcPr>
            <w:tcW w:w="1101" w:type="dxa"/>
            <w:shd w:val="clear" w:color="auto" w:fill="B3B3B3"/>
          </w:tcPr>
          <w:p w14:paraId="2FD0080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R14(2)(b)</w:t>
            </w:r>
          </w:p>
        </w:tc>
        <w:tc>
          <w:tcPr>
            <w:tcW w:w="8788" w:type="dxa"/>
          </w:tcPr>
          <w:p w14:paraId="5AD1284B"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b/>
              </w:rPr>
              <w:t>Major changes</w:t>
            </w:r>
          </w:p>
        </w:tc>
      </w:tr>
      <w:tr w:rsidR="00522D98" w:rsidRPr="00522D98" w14:paraId="0707C581" w14:textId="77777777" w:rsidTr="00DF0453">
        <w:tc>
          <w:tcPr>
            <w:tcW w:w="1101" w:type="dxa"/>
            <w:shd w:val="clear" w:color="auto" w:fill="B3B3B3"/>
          </w:tcPr>
          <w:p w14:paraId="1B534E9E"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bottom w:val="single" w:sz="4" w:space="0" w:color="auto"/>
            </w:tcBorders>
          </w:tcPr>
          <w:p w14:paraId="65FBC6D5"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In 20X3-X4 council decided to allocate the responsibility of the Strategic Development Directorate across the other directorates. On 2 July 2015, the Community Planning and Strategic Planning Departments that fell under the responsibility of the Strategic Development Directorate were transferred to the Community Development Directorate and City Planning Directorate (formally City Development and Amenity) respectively. The major projects function has been incorporated into the Projects and Strategy Department.</w:t>
            </w:r>
          </w:p>
        </w:tc>
      </w:tr>
      <w:tr w:rsidR="00522D98" w:rsidRPr="00522D98" w14:paraId="793BED2A" w14:textId="77777777" w:rsidTr="00DF0453">
        <w:tc>
          <w:tcPr>
            <w:tcW w:w="1101" w:type="dxa"/>
            <w:shd w:val="clear" w:color="auto" w:fill="B3B3B3"/>
          </w:tcPr>
          <w:p w14:paraId="50309D76"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top w:val="single" w:sz="4" w:space="0" w:color="auto"/>
            </w:tcBorders>
          </w:tcPr>
          <w:p w14:paraId="74158929"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In addition, the functions of the Leisure and Sports Department were allocated to the Family, Youth and Leisure Services Department (formally Family Services) and the Parks and Gardens Department. In November 2014, the functions of Arts and Cultural Services and Library Services and Volunteering departments came together to form one department called Library, Arts and Cultural Services. At the same time the Community Planning Department which now includes the Volunteering function changed its name to Community Planning and Development.</w:t>
            </w:r>
          </w:p>
        </w:tc>
      </w:tr>
      <w:tr w:rsidR="00522D98" w:rsidRPr="00522D98" w14:paraId="29130E46" w14:textId="77777777" w:rsidTr="00DF0453">
        <w:tc>
          <w:tcPr>
            <w:tcW w:w="1101" w:type="dxa"/>
            <w:shd w:val="clear" w:color="auto" w:fill="B3B3B3"/>
          </w:tcPr>
          <w:p w14:paraId="0B066D74"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10A1C519"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78D1D263" w14:textId="77777777" w:rsidTr="00DF0453">
        <w:trPr>
          <w:trHeight w:val="100"/>
        </w:trPr>
        <w:tc>
          <w:tcPr>
            <w:tcW w:w="1101" w:type="dxa"/>
            <w:shd w:val="clear" w:color="auto" w:fill="B3B3B3"/>
          </w:tcPr>
          <w:p w14:paraId="5B17642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R14(2)(b)</w:t>
            </w:r>
          </w:p>
        </w:tc>
        <w:tc>
          <w:tcPr>
            <w:tcW w:w="8788" w:type="dxa"/>
          </w:tcPr>
          <w:p w14:paraId="2B691185"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Major achievements</w:t>
            </w:r>
          </w:p>
        </w:tc>
      </w:tr>
      <w:tr w:rsidR="00522D98" w:rsidRPr="00522D98" w14:paraId="44F1E039" w14:textId="77777777" w:rsidTr="00DF0453">
        <w:tc>
          <w:tcPr>
            <w:tcW w:w="1101" w:type="dxa"/>
            <w:shd w:val="clear" w:color="auto" w:fill="B3B3B3"/>
          </w:tcPr>
          <w:p w14:paraId="24810D36" w14:textId="77777777" w:rsidR="00522D98" w:rsidRPr="00522D98" w:rsidRDefault="00522D98" w:rsidP="00522D98">
            <w:pPr>
              <w:autoSpaceDE w:val="0"/>
              <w:autoSpaceDN w:val="0"/>
              <w:adjustRightInd w:val="0"/>
              <w:spacing w:line="240" w:lineRule="auto"/>
              <w:rPr>
                <w:rFonts w:ascii="Arial" w:hAnsi="Arial"/>
                <w:b/>
              </w:rPr>
            </w:pPr>
          </w:p>
        </w:tc>
        <w:tc>
          <w:tcPr>
            <w:tcW w:w="8788" w:type="dxa"/>
            <w:tcBorders>
              <w:bottom w:val="single" w:sz="4" w:space="0" w:color="auto"/>
            </w:tcBorders>
          </w:tcPr>
          <w:p w14:paraId="05E4A42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Council prepared a </w:t>
            </w:r>
            <w:proofErr w:type="gramStart"/>
            <w:r w:rsidRPr="00522D98">
              <w:rPr>
                <w:rFonts w:ascii="Arial" w:hAnsi="Arial"/>
              </w:rPr>
              <w:t>Long Term</w:t>
            </w:r>
            <w:proofErr w:type="gramEnd"/>
            <w:r w:rsidRPr="00522D98">
              <w:rPr>
                <w:rFonts w:ascii="Arial" w:hAnsi="Arial"/>
              </w:rPr>
              <w:t xml:space="preserve"> Financial Strategy for the 10-year period 2015-16 to 2025-26 as part of council’s ongoing financial planning to assist in adopting a budget within a longer term framework.</w:t>
            </w:r>
          </w:p>
          <w:p w14:paraId="2F7AA70A" w14:textId="77777777" w:rsidR="00522D98" w:rsidRPr="00522D98" w:rsidRDefault="00522D98" w:rsidP="00522D98">
            <w:pPr>
              <w:autoSpaceDE w:val="0"/>
              <w:autoSpaceDN w:val="0"/>
              <w:adjustRightInd w:val="0"/>
              <w:spacing w:line="240" w:lineRule="auto"/>
              <w:rPr>
                <w:rFonts w:ascii="Arial" w:hAnsi="Arial"/>
              </w:rPr>
            </w:pPr>
          </w:p>
          <w:p w14:paraId="0F6704ED"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Council developed an action plan for 2015–19, which summarises the outcome of the Our Low Carbon Future Strategy (which sets the direction for council’s climate change mitigation response to 2021) three-year review and outlines updated actions for implementation over the next four years.</w:t>
            </w:r>
          </w:p>
          <w:p w14:paraId="7E34A6D9" w14:textId="77777777" w:rsidR="00522D98" w:rsidRPr="00522D98" w:rsidRDefault="00522D98" w:rsidP="00522D98">
            <w:pPr>
              <w:autoSpaceDE w:val="0"/>
              <w:autoSpaceDN w:val="0"/>
              <w:adjustRightInd w:val="0"/>
              <w:spacing w:line="240" w:lineRule="auto"/>
              <w:rPr>
                <w:rFonts w:ascii="Arial" w:hAnsi="Arial"/>
              </w:rPr>
            </w:pPr>
          </w:p>
        </w:tc>
      </w:tr>
    </w:tbl>
    <w:p w14:paraId="0E33BB42" w14:textId="03DBE970" w:rsidR="00522D98" w:rsidRDefault="00522D98" w:rsidP="00522D98">
      <w:pPr>
        <w:rPr>
          <w:rFonts w:ascii="Arial" w:hAnsi="Arial"/>
        </w:rPr>
      </w:pPr>
    </w:p>
    <w:p w14:paraId="26971DCB" w14:textId="69EF0053" w:rsidR="00CB55E3" w:rsidRDefault="00CB55E3" w:rsidP="00522D98">
      <w:pPr>
        <w:rPr>
          <w:rFonts w:ascii="Arial" w:hAnsi="Arial"/>
        </w:rPr>
      </w:pPr>
    </w:p>
    <w:p w14:paraId="10EC5C5A" w14:textId="200803A6" w:rsidR="00CB55E3" w:rsidRDefault="00CB55E3" w:rsidP="00522D98">
      <w:pPr>
        <w:rPr>
          <w:rFonts w:ascii="Arial" w:hAnsi="Arial"/>
        </w:rPr>
      </w:pPr>
    </w:p>
    <w:p w14:paraId="6E80B8CA" w14:textId="1625AFA1" w:rsidR="00CB55E3" w:rsidRDefault="00CB55E3" w:rsidP="00522D98">
      <w:pPr>
        <w:rPr>
          <w:rFonts w:ascii="Arial" w:hAnsi="Arial"/>
        </w:rPr>
      </w:pPr>
    </w:p>
    <w:p w14:paraId="3ECF6192" w14:textId="2C5411FF" w:rsidR="00CB55E3" w:rsidRDefault="00CB55E3" w:rsidP="00522D98">
      <w:pPr>
        <w:rPr>
          <w:rFonts w:ascii="Arial" w:hAnsi="Arial"/>
        </w:rPr>
      </w:pPr>
    </w:p>
    <w:p w14:paraId="3043402D" w14:textId="77777777" w:rsidR="00CB55E3" w:rsidRPr="00522D98" w:rsidRDefault="00CB55E3" w:rsidP="00522D98">
      <w:pPr>
        <w:rPr>
          <w:rFonts w:ascii="Arial" w:hAnsi="Arial"/>
        </w:rPr>
      </w:pPr>
    </w:p>
    <w:tbl>
      <w:tblPr>
        <w:tblW w:w="0" w:type="auto"/>
        <w:shd w:val="solid" w:color="D9D9D9" w:fill="auto"/>
        <w:tblLook w:val="04A0" w:firstRow="1" w:lastRow="0" w:firstColumn="1" w:lastColumn="0" w:noHBand="0" w:noVBand="1"/>
      </w:tblPr>
      <w:tblGrid>
        <w:gridCol w:w="9853"/>
      </w:tblGrid>
      <w:tr w:rsidR="00522D98" w:rsidRPr="00522D98" w14:paraId="2AEDF05B" w14:textId="77777777" w:rsidTr="00DF0453">
        <w:tc>
          <w:tcPr>
            <w:tcW w:w="9853" w:type="dxa"/>
            <w:shd w:val="solid" w:color="D9D9D9" w:fill="auto"/>
          </w:tcPr>
          <w:p w14:paraId="71A39091" w14:textId="77777777" w:rsidR="00522D98" w:rsidRPr="00522D98" w:rsidRDefault="00522D98" w:rsidP="00522D98">
            <w:pPr>
              <w:autoSpaceDE w:val="0"/>
              <w:autoSpaceDN w:val="0"/>
              <w:adjustRightInd w:val="0"/>
              <w:spacing w:before="120" w:after="120" w:line="240" w:lineRule="auto"/>
              <w:rPr>
                <w:rFonts w:ascii="Arial" w:hAnsi="Arial"/>
                <w:b/>
                <w:color w:val="47999C"/>
              </w:rPr>
            </w:pPr>
            <w:r w:rsidRPr="00522D98">
              <w:rPr>
                <w:rFonts w:ascii="Arial" w:hAnsi="Arial"/>
                <w:b/>
                <w:color w:val="B3272F"/>
                <w:sz w:val="24"/>
              </w:rPr>
              <w:lastRenderedPageBreak/>
              <w:t>Better practice commentary</w:t>
            </w:r>
          </w:p>
        </w:tc>
      </w:tr>
      <w:tr w:rsidR="00522D98" w:rsidRPr="00522D98" w14:paraId="0785BC1C" w14:textId="77777777" w:rsidTr="00DF0453">
        <w:tc>
          <w:tcPr>
            <w:tcW w:w="9853" w:type="dxa"/>
            <w:shd w:val="solid" w:color="D9D9D9" w:fill="auto"/>
          </w:tcPr>
          <w:p w14:paraId="052A9945" w14:textId="77777777" w:rsidR="00522D98" w:rsidRPr="00522D98" w:rsidRDefault="00522D98" w:rsidP="00522D98">
            <w:pPr>
              <w:numPr>
                <w:ilvl w:val="0"/>
                <w:numId w:val="41"/>
              </w:numPr>
              <w:autoSpaceDE w:val="0"/>
              <w:autoSpaceDN w:val="0"/>
              <w:adjustRightInd w:val="0"/>
              <w:spacing w:line="240" w:lineRule="auto"/>
              <w:ind w:left="426"/>
              <w:rPr>
                <w:rFonts w:ascii="Arial" w:hAnsi="Arial"/>
              </w:rPr>
            </w:pPr>
            <w:r w:rsidRPr="00522D98">
              <w:rPr>
                <w:rFonts w:ascii="Arial" w:hAnsi="Arial"/>
              </w:rPr>
              <w:t>The Mayor’s Message and CEO’s Message are not required for the purposes of the legislation however it is considered better practice to provide the reader with information from the Mayor and CEO about the council’s operations and performance for the year.</w:t>
            </w:r>
          </w:p>
          <w:p w14:paraId="4E46A71C" w14:textId="77777777" w:rsidR="00522D98" w:rsidRPr="00522D98" w:rsidRDefault="00522D98" w:rsidP="00522D98">
            <w:pPr>
              <w:numPr>
                <w:ilvl w:val="0"/>
                <w:numId w:val="41"/>
              </w:numPr>
              <w:autoSpaceDE w:val="0"/>
              <w:autoSpaceDN w:val="0"/>
              <w:adjustRightInd w:val="0"/>
              <w:spacing w:line="240" w:lineRule="auto"/>
              <w:ind w:left="426"/>
              <w:rPr>
                <w:rFonts w:ascii="Arial" w:hAnsi="Arial"/>
                <w:color w:val="47999C"/>
              </w:rPr>
            </w:pPr>
            <w:r w:rsidRPr="00522D98">
              <w:rPr>
                <w:rFonts w:ascii="Arial" w:hAnsi="Arial"/>
              </w:rPr>
              <w:t>A financial summary is not required for the purposes of the legislation however it is considered better practice to provide an overview of the council’s financial performance for the year in plain English to assist readers.</w:t>
            </w:r>
          </w:p>
        </w:tc>
      </w:tr>
      <w:tr w:rsidR="00522D98" w:rsidRPr="00522D98" w14:paraId="5ADF95CB" w14:textId="77777777" w:rsidTr="00DF0453">
        <w:tc>
          <w:tcPr>
            <w:tcW w:w="9853" w:type="dxa"/>
            <w:shd w:val="solid" w:color="D9D9D9" w:fill="auto"/>
          </w:tcPr>
          <w:p w14:paraId="308E36F8" w14:textId="77777777" w:rsidR="00522D98" w:rsidRPr="00522D98" w:rsidRDefault="00522D98" w:rsidP="00522D98">
            <w:pPr>
              <w:autoSpaceDE w:val="0"/>
              <w:autoSpaceDN w:val="0"/>
              <w:adjustRightInd w:val="0"/>
              <w:spacing w:line="240" w:lineRule="auto"/>
              <w:rPr>
                <w:rFonts w:ascii="Arial" w:hAnsi="Arial"/>
              </w:rPr>
            </w:pPr>
          </w:p>
        </w:tc>
      </w:tr>
    </w:tbl>
    <w:p w14:paraId="4E827472" w14:textId="77777777" w:rsidR="00522D98" w:rsidRPr="00522D98" w:rsidRDefault="00522D98" w:rsidP="00522D98">
      <w:pPr>
        <w:autoSpaceDE w:val="0"/>
        <w:autoSpaceDN w:val="0"/>
        <w:adjustRightInd w:val="0"/>
        <w:spacing w:line="240" w:lineRule="auto"/>
        <w:rPr>
          <w:rFonts w:ascii="Arial" w:hAnsi="Arial"/>
          <w:b/>
          <w:sz w:val="28"/>
          <w:szCs w:val="32"/>
        </w:rPr>
      </w:pPr>
      <w:r w:rsidRPr="00522D98">
        <w:br w:type="page"/>
      </w:r>
      <w:r w:rsidRPr="00522D98">
        <w:rPr>
          <w:rFonts w:ascii="Arial" w:hAnsi="Arial"/>
          <w:b/>
          <w:noProof/>
          <w:sz w:val="24"/>
          <w:szCs w:val="28"/>
        </w:rPr>
        <w:lastRenderedPageBreak/>
        <mc:AlternateContent>
          <mc:Choice Requires="wps">
            <w:drawing>
              <wp:anchor distT="0" distB="0" distL="114300" distR="114300" simplePos="0" relativeHeight="251688448" behindDoc="0" locked="0" layoutInCell="1" allowOverlap="1" wp14:anchorId="56D31429" wp14:editId="7AB9473A">
                <wp:simplePos x="0" y="0"/>
                <wp:positionH relativeFrom="column">
                  <wp:posOffset>4856481</wp:posOffset>
                </wp:positionH>
                <wp:positionV relativeFrom="paragraph">
                  <wp:posOffset>-390067</wp:posOffset>
                </wp:positionV>
                <wp:extent cx="1523778" cy="788670"/>
                <wp:effectExtent l="0" t="0" r="19685" b="11430"/>
                <wp:wrapNone/>
                <wp:docPr id="708"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778" cy="788670"/>
                        </a:xfrm>
                        <a:prstGeom prst="rect">
                          <a:avLst/>
                        </a:prstGeom>
                        <a:solidFill>
                          <a:srgbClr val="BFBFBF"/>
                        </a:solidFill>
                        <a:ln w="9525">
                          <a:solidFill>
                            <a:srgbClr val="BFBFBF"/>
                          </a:solidFill>
                          <a:miter lim="800000"/>
                          <a:headEnd/>
                          <a:tailEnd/>
                        </a:ln>
                      </wps:spPr>
                      <wps:txbx>
                        <w:txbxContent>
                          <w:p w14:paraId="32B61627" w14:textId="77777777" w:rsidR="00DF0453" w:rsidRDefault="00DF0453" w:rsidP="00522D98">
                            <w:pPr>
                              <w:spacing w:line="240" w:lineRule="auto"/>
                            </w:pPr>
                            <w:r>
                              <w:t>REFERENCES</w:t>
                            </w:r>
                          </w:p>
                          <w:p w14:paraId="0E7CA96B" w14:textId="77777777" w:rsidR="00DF0453" w:rsidRDefault="00DF0453" w:rsidP="00522D98">
                            <w:pPr>
                              <w:spacing w:line="240" w:lineRule="auto"/>
                            </w:pPr>
                            <w:r>
                              <w:t>Act</w:t>
                            </w:r>
                            <w:r>
                              <w:tab/>
                            </w:r>
                            <w:r>
                              <w:tab/>
                            </w:r>
                            <w:r>
                              <w:tab/>
                              <w:t>LG</w:t>
                            </w:r>
                          </w:p>
                          <w:p w14:paraId="5F7C19C7" w14:textId="77777777" w:rsidR="00DF0453" w:rsidRDefault="00DF0453" w:rsidP="00522D98">
                            <w:pPr>
                              <w:spacing w:line="240" w:lineRule="auto"/>
                            </w:pPr>
                            <w:r>
                              <w:t>Reg</w:t>
                            </w:r>
                            <w:r>
                              <w:tab/>
                            </w:r>
                            <w:r>
                              <w:tab/>
                            </w:r>
                            <w:r>
                              <w:tab/>
                              <w:t>R</w:t>
                            </w:r>
                          </w:p>
                          <w:p w14:paraId="36F5D211" w14:textId="77777777" w:rsidR="00DF0453" w:rsidRDefault="00DF0453" w:rsidP="00522D98">
                            <w:pPr>
                              <w:spacing w:line="240" w:lineRule="auto"/>
                            </w:pPr>
                            <w:r>
                              <w:t>Better Practice</w:t>
                            </w:r>
                            <w:r>
                              <w:tab/>
                              <w:t>BP</w:t>
                            </w:r>
                          </w:p>
                          <w:p w14:paraId="2F5FF7CB" w14:textId="77777777" w:rsidR="00DF0453" w:rsidRDefault="00DF0453" w:rsidP="00522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31429" id="Rectangle 655" o:spid="_x0000_s1040" style="position:absolute;margin-left:382.4pt;margin-top:-30.7pt;width:120pt;height:6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" fillcolor="#bfbfbf" strokecolor="#bfbfbf">
                <v:textbox>
                  <w:txbxContent>
                    <w:p w14:paraId="32B61627" w14:textId="77777777" w:rsidR="00DF0453" w:rsidRDefault="00DF0453" w:rsidP="00522D98">
                      <w:pPr>
                        <w:spacing w:line="240" w:lineRule="auto"/>
                      </w:pPr>
                      <w:r>
                        <w:t>REFERENCES</w:t>
                      </w:r>
                    </w:p>
                    <w:p w14:paraId="0E7CA96B" w14:textId="77777777" w:rsidR="00DF0453" w:rsidRDefault="00DF0453" w:rsidP="00522D98">
                      <w:pPr>
                        <w:spacing w:line="240" w:lineRule="auto"/>
                      </w:pPr>
                      <w:r>
                        <w:t>Act</w:t>
                      </w:r>
                      <w:r>
                        <w:tab/>
                      </w:r>
                      <w:r>
                        <w:tab/>
                      </w:r>
                      <w:r>
                        <w:tab/>
                        <w:t>LG</w:t>
                      </w:r>
                    </w:p>
                    <w:p w14:paraId="5F7C19C7" w14:textId="77777777" w:rsidR="00DF0453" w:rsidRDefault="00DF0453" w:rsidP="00522D98">
                      <w:pPr>
                        <w:spacing w:line="240" w:lineRule="auto"/>
                      </w:pPr>
                      <w:r>
                        <w:t>Reg</w:t>
                      </w:r>
                      <w:r>
                        <w:tab/>
                      </w:r>
                      <w:r>
                        <w:tab/>
                      </w:r>
                      <w:r>
                        <w:tab/>
                        <w:t>R</w:t>
                      </w:r>
                    </w:p>
                    <w:p w14:paraId="36F5D211" w14:textId="77777777" w:rsidR="00DF0453" w:rsidRDefault="00DF0453" w:rsidP="00522D98">
                      <w:pPr>
                        <w:spacing w:line="240" w:lineRule="auto"/>
                      </w:pPr>
                      <w:r>
                        <w:t>Better Practice</w:t>
                      </w:r>
                      <w:r>
                        <w:tab/>
                        <w:t>BP</w:t>
                      </w:r>
                    </w:p>
                    <w:p w14:paraId="2F5FF7CB" w14:textId="77777777" w:rsidR="00DF0453" w:rsidRDefault="00DF0453" w:rsidP="00522D98"/>
                  </w:txbxContent>
                </v:textbox>
              </v:rect>
            </w:pict>
          </mc:Fallback>
        </mc:AlternateContent>
      </w:r>
      <w:r w:rsidRPr="00522D98">
        <w:rPr>
          <w:rFonts w:ascii="Arial" w:hAnsi="Arial"/>
          <w:b/>
          <w:sz w:val="28"/>
          <w:szCs w:val="32"/>
        </w:rPr>
        <w:t>Report of Operations</w:t>
      </w:r>
    </w:p>
    <w:p w14:paraId="7DBA223C" w14:textId="77777777" w:rsidR="00522D98" w:rsidRPr="00522D98" w:rsidRDefault="00522D98" w:rsidP="00522D98">
      <w:pPr>
        <w:autoSpaceDE w:val="0"/>
        <w:autoSpaceDN w:val="0"/>
        <w:adjustRightInd w:val="0"/>
        <w:spacing w:line="240" w:lineRule="auto"/>
        <w:rPr>
          <w:rFonts w:ascii="Arial" w:hAnsi="Arial"/>
          <w:szCs w:val="24"/>
        </w:rPr>
      </w:pPr>
      <w:r w:rsidRPr="00522D98">
        <w:rPr>
          <w:rFonts w:ascii="Arial" w:hAnsi="Arial"/>
          <w:szCs w:val="24"/>
        </w:rPr>
        <w:t>For the year ended 30 June 20X4</w:t>
      </w:r>
    </w:p>
    <w:p w14:paraId="68C05C6B" w14:textId="77777777" w:rsidR="00522D98" w:rsidRPr="00522D98" w:rsidRDefault="00522D98" w:rsidP="00522D98">
      <w:pPr>
        <w:autoSpaceDE w:val="0"/>
        <w:autoSpaceDN w:val="0"/>
        <w:adjustRightInd w:val="0"/>
        <w:spacing w:line="240" w:lineRule="auto"/>
        <w:rPr>
          <w:rFonts w:ascii="Arial" w:hAnsi="Arial"/>
          <w:szCs w:val="24"/>
        </w:rPr>
      </w:pPr>
    </w:p>
    <w:tbl>
      <w:tblPr>
        <w:tblW w:w="9889" w:type="dxa"/>
        <w:tblLayout w:type="fixed"/>
        <w:tblLook w:val="04A0" w:firstRow="1" w:lastRow="0" w:firstColumn="1" w:lastColumn="0" w:noHBand="0" w:noVBand="1"/>
      </w:tblPr>
      <w:tblGrid>
        <w:gridCol w:w="1101"/>
        <w:gridCol w:w="8788"/>
      </w:tblGrid>
      <w:tr w:rsidR="00522D98" w:rsidRPr="00522D98" w14:paraId="4DD24358" w14:textId="77777777" w:rsidTr="00DF0453">
        <w:tc>
          <w:tcPr>
            <w:tcW w:w="1101" w:type="dxa"/>
            <w:shd w:val="clear" w:color="auto" w:fill="B3B3B3"/>
          </w:tcPr>
          <w:p w14:paraId="36A66231" w14:textId="77777777" w:rsidR="00522D98" w:rsidRPr="00522D98" w:rsidRDefault="00522D98" w:rsidP="00522D98">
            <w:pPr>
              <w:autoSpaceDE w:val="0"/>
              <w:autoSpaceDN w:val="0"/>
              <w:adjustRightInd w:val="0"/>
              <w:spacing w:line="240" w:lineRule="auto"/>
              <w:rPr>
                <w:rFonts w:ascii="Arial" w:hAnsi="Arial"/>
                <w:b/>
              </w:rPr>
            </w:pPr>
          </w:p>
        </w:tc>
        <w:tc>
          <w:tcPr>
            <w:tcW w:w="8788" w:type="dxa"/>
            <w:tcBorders>
              <w:top w:val="single" w:sz="4" w:space="0" w:color="auto"/>
            </w:tcBorders>
          </w:tcPr>
          <w:p w14:paraId="2811CC2B" w14:textId="77777777" w:rsidR="00522D98" w:rsidRPr="00522D98" w:rsidRDefault="00522D98" w:rsidP="00522D98">
            <w:pPr>
              <w:autoSpaceDE w:val="0"/>
              <w:autoSpaceDN w:val="0"/>
              <w:adjustRightInd w:val="0"/>
              <w:spacing w:line="240" w:lineRule="auto"/>
              <w:rPr>
                <w:rFonts w:ascii="Arial" w:hAnsi="Arial"/>
                <w:b/>
                <w:color w:val="B3272F"/>
                <w:sz w:val="28"/>
                <w:szCs w:val="32"/>
              </w:rPr>
            </w:pPr>
            <w:r w:rsidRPr="00522D98">
              <w:rPr>
                <w:rFonts w:ascii="Arial" w:hAnsi="Arial"/>
                <w:b/>
                <w:color w:val="B3272F"/>
                <w:sz w:val="28"/>
                <w:szCs w:val="32"/>
              </w:rPr>
              <w:t>Our council</w:t>
            </w:r>
          </w:p>
        </w:tc>
      </w:tr>
      <w:tr w:rsidR="00522D98" w:rsidRPr="00522D98" w14:paraId="54B06F2C" w14:textId="77777777" w:rsidTr="00DF0453">
        <w:tc>
          <w:tcPr>
            <w:tcW w:w="1101" w:type="dxa"/>
            <w:shd w:val="clear" w:color="auto" w:fill="B3B3B3"/>
          </w:tcPr>
          <w:p w14:paraId="166E69E1"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24E08739" w14:textId="77777777" w:rsidR="00522D98" w:rsidRPr="00522D98" w:rsidRDefault="00522D98" w:rsidP="00522D98">
            <w:pPr>
              <w:autoSpaceDE w:val="0"/>
              <w:autoSpaceDN w:val="0"/>
              <w:adjustRightInd w:val="0"/>
              <w:spacing w:line="240" w:lineRule="auto"/>
              <w:rPr>
                <w:rFonts w:ascii="Arial" w:hAnsi="Arial"/>
                <w:b/>
                <w:color w:val="B3272F"/>
              </w:rPr>
            </w:pPr>
          </w:p>
        </w:tc>
      </w:tr>
      <w:tr w:rsidR="00522D98" w:rsidRPr="00522D98" w14:paraId="44AB3852" w14:textId="77777777" w:rsidTr="00DF0453">
        <w:tc>
          <w:tcPr>
            <w:tcW w:w="1101" w:type="dxa"/>
            <w:shd w:val="clear" w:color="auto" w:fill="B3B3B3"/>
          </w:tcPr>
          <w:p w14:paraId="0FA5C02E"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tcPr>
          <w:p w14:paraId="64CA6C57" w14:textId="77777777" w:rsidR="00522D98" w:rsidRPr="00522D98" w:rsidRDefault="00522D98" w:rsidP="00522D98">
            <w:pPr>
              <w:autoSpaceDE w:val="0"/>
              <w:autoSpaceDN w:val="0"/>
              <w:adjustRightInd w:val="0"/>
              <w:spacing w:line="240" w:lineRule="auto"/>
              <w:rPr>
                <w:rFonts w:ascii="Arial" w:hAnsi="Arial"/>
                <w:b/>
                <w:color w:val="B3272F"/>
              </w:rPr>
            </w:pPr>
            <w:r w:rsidRPr="00522D98">
              <w:rPr>
                <w:rFonts w:ascii="Arial" w:hAnsi="Arial"/>
                <w:b/>
                <w:color w:val="B3272F"/>
                <w:szCs w:val="24"/>
              </w:rPr>
              <w:t>City profile</w:t>
            </w:r>
          </w:p>
        </w:tc>
      </w:tr>
      <w:tr w:rsidR="00522D98" w:rsidRPr="00522D98" w14:paraId="212C9D89" w14:textId="77777777" w:rsidTr="00DF0453">
        <w:trPr>
          <w:trHeight w:val="5647"/>
        </w:trPr>
        <w:tc>
          <w:tcPr>
            <w:tcW w:w="1101" w:type="dxa"/>
            <w:shd w:val="clear" w:color="auto" w:fill="B3B3B3"/>
          </w:tcPr>
          <w:p w14:paraId="779C7F26"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49C6BB15"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The Victorian City Council includes the suburbs of </w:t>
            </w:r>
            <w:proofErr w:type="spellStart"/>
            <w:r w:rsidRPr="00522D98">
              <w:rPr>
                <w:rFonts w:ascii="Arial" w:hAnsi="Arial"/>
              </w:rPr>
              <w:t>Abbotsley</w:t>
            </w:r>
            <w:proofErr w:type="spellEnd"/>
            <w:r w:rsidRPr="00522D98">
              <w:rPr>
                <w:rFonts w:ascii="Arial" w:hAnsi="Arial"/>
              </w:rPr>
              <w:t xml:space="preserve">, Bradford, Bradford North, </w:t>
            </w:r>
            <w:proofErr w:type="spellStart"/>
            <w:r w:rsidRPr="00522D98">
              <w:rPr>
                <w:rFonts w:ascii="Arial" w:hAnsi="Arial"/>
              </w:rPr>
              <w:t>Calwood</w:t>
            </w:r>
            <w:proofErr w:type="spellEnd"/>
            <w:r w:rsidRPr="00522D98">
              <w:rPr>
                <w:rFonts w:ascii="Arial" w:hAnsi="Arial"/>
              </w:rPr>
              <w:t xml:space="preserve">, Crowley, </w:t>
            </w:r>
            <w:proofErr w:type="spellStart"/>
            <w:r w:rsidRPr="00522D98">
              <w:rPr>
                <w:rFonts w:ascii="Arial" w:hAnsi="Arial"/>
              </w:rPr>
              <w:t>Dodworth</w:t>
            </w:r>
            <w:proofErr w:type="spellEnd"/>
            <w:r w:rsidRPr="00522D98">
              <w:rPr>
                <w:rFonts w:ascii="Arial" w:hAnsi="Arial"/>
              </w:rPr>
              <w:t xml:space="preserve">, Halifax, Halifax East, Kirkby and Kirkby East, and parts of </w:t>
            </w:r>
            <w:proofErr w:type="spellStart"/>
            <w:r w:rsidRPr="00522D98">
              <w:rPr>
                <w:rFonts w:ascii="Arial" w:hAnsi="Arial"/>
              </w:rPr>
              <w:t>Gonerby</w:t>
            </w:r>
            <w:proofErr w:type="spellEnd"/>
            <w:r w:rsidRPr="00522D98">
              <w:rPr>
                <w:rFonts w:ascii="Arial" w:hAnsi="Arial"/>
              </w:rPr>
              <w:t xml:space="preserve">, </w:t>
            </w:r>
            <w:proofErr w:type="spellStart"/>
            <w:r w:rsidRPr="00522D98">
              <w:rPr>
                <w:rFonts w:ascii="Arial" w:hAnsi="Arial"/>
              </w:rPr>
              <w:t>Setchey</w:t>
            </w:r>
            <w:proofErr w:type="spellEnd"/>
            <w:r w:rsidRPr="00522D98">
              <w:rPr>
                <w:rFonts w:ascii="Arial" w:hAnsi="Arial"/>
              </w:rPr>
              <w:t xml:space="preserve"> and March</w:t>
            </w:r>
            <w:r w:rsidRPr="00522D98">
              <w:rPr>
                <w:rFonts w:ascii="Arial" w:hAnsi="Arial"/>
                <w:color w:val="000000"/>
              </w:rPr>
              <w:t>.</w:t>
            </w:r>
          </w:p>
          <w:p w14:paraId="6803EC38" w14:textId="77777777" w:rsidR="00522D98" w:rsidRPr="00522D98" w:rsidRDefault="00522D98" w:rsidP="00522D98">
            <w:pPr>
              <w:autoSpaceDE w:val="0"/>
              <w:autoSpaceDN w:val="0"/>
              <w:adjustRightInd w:val="0"/>
              <w:spacing w:line="240" w:lineRule="auto"/>
              <w:rPr>
                <w:rFonts w:ascii="Arial" w:hAnsi="Arial"/>
                <w:color w:val="000000"/>
              </w:rPr>
            </w:pPr>
          </w:p>
          <w:p w14:paraId="798A0724"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Victorian City Council has an estimated residential population of 186,800 people (as at 30 June 2012) and is one of the most populous local governments in Victoria. Compared to the Melbourne average, the population has a similar proportion of young people, but a larger proportion of people aged over 60 years. Within Victorian City Council, 24% of the population are aged between 0 and 19 years, and 20% are aged 60 years and over. The population has the second largest number of people aged 85 years and over, with 3.7% of the population needing assistance with daily living tasks.</w:t>
            </w:r>
          </w:p>
          <w:p w14:paraId="3F40F860" w14:textId="77777777" w:rsidR="00522D98" w:rsidRPr="00522D98" w:rsidRDefault="00522D98" w:rsidP="00522D98">
            <w:pPr>
              <w:autoSpaceDE w:val="0"/>
              <w:autoSpaceDN w:val="0"/>
              <w:adjustRightInd w:val="0"/>
              <w:spacing w:line="240" w:lineRule="auto"/>
              <w:rPr>
                <w:rFonts w:ascii="Arial" w:hAnsi="Arial"/>
                <w:color w:val="000000"/>
              </w:rPr>
            </w:pPr>
          </w:p>
          <w:p w14:paraId="3A853DF0"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While nearly seven out of ten Victorian City Council residents were born in Australia, the population is becoming more culturally and linguistically diverse. Residents were born in more than 150 countries and speak more than 120 languages. In the last Census, over a quarter of the population was born overseas, with the majority coming from a non-English speaking background. Between 2007 and 2012 there was a large increase in the number of residents born in China and India. In 2013, the majority of migrant settlers to Victorian City Council arrived via the skilled migration stream and were mainly 18 to </w:t>
            </w:r>
            <w:proofErr w:type="gramStart"/>
            <w:r w:rsidRPr="00522D98">
              <w:rPr>
                <w:rFonts w:ascii="Arial" w:hAnsi="Arial"/>
                <w:color w:val="000000"/>
              </w:rPr>
              <w:t>44 year</w:t>
            </w:r>
            <w:proofErr w:type="gramEnd"/>
            <w:r w:rsidRPr="00522D98">
              <w:rPr>
                <w:rFonts w:ascii="Arial" w:hAnsi="Arial"/>
                <w:color w:val="000000"/>
              </w:rPr>
              <w:t xml:space="preserve"> </w:t>
            </w:r>
            <w:proofErr w:type="spellStart"/>
            <w:r w:rsidRPr="00522D98">
              <w:rPr>
                <w:rFonts w:ascii="Arial" w:hAnsi="Arial"/>
                <w:color w:val="000000"/>
              </w:rPr>
              <w:t>olds</w:t>
            </w:r>
            <w:proofErr w:type="spellEnd"/>
            <w:r w:rsidRPr="00522D98">
              <w:rPr>
                <w:rFonts w:ascii="Arial" w:hAnsi="Arial"/>
                <w:color w:val="000000"/>
              </w:rPr>
              <w:t xml:space="preserve"> from China and India.</w:t>
            </w:r>
          </w:p>
          <w:p w14:paraId="24A5E978" w14:textId="77777777" w:rsidR="00522D98" w:rsidRPr="00522D98" w:rsidRDefault="00522D98" w:rsidP="00522D98">
            <w:pPr>
              <w:autoSpaceDE w:val="0"/>
              <w:autoSpaceDN w:val="0"/>
              <w:adjustRightInd w:val="0"/>
              <w:spacing w:line="240" w:lineRule="auto"/>
              <w:rPr>
                <w:rFonts w:ascii="Arial" w:hAnsi="Arial"/>
                <w:color w:val="000000"/>
              </w:rPr>
            </w:pPr>
          </w:p>
          <w:p w14:paraId="0BFA6CCD" w14:textId="77777777" w:rsidR="00522D98" w:rsidRPr="00522D98" w:rsidRDefault="00522D98" w:rsidP="00522D98">
            <w:pPr>
              <w:autoSpaceDE w:val="0"/>
              <w:autoSpaceDN w:val="0"/>
              <w:adjustRightInd w:val="0"/>
              <w:spacing w:after="240" w:line="240" w:lineRule="auto"/>
              <w:rPr>
                <w:rFonts w:ascii="Arial" w:hAnsi="Arial"/>
                <w:color w:val="000000"/>
              </w:rPr>
            </w:pPr>
            <w:r w:rsidRPr="00522D98">
              <w:rPr>
                <w:rFonts w:ascii="Arial" w:hAnsi="Arial"/>
                <w:color w:val="000000"/>
              </w:rPr>
              <w:t>A quarter of Victorian City Council’s residents work within the council and just under a quarter work in the City of Melbourne. Income levels for individuals and households are higher than the metropolitan Melbourne average, and 45% of Victorian City Council households have an income in the top 25% for Victoria. However, 15% of all Victorian City Council households are living on less than $600 a week.</w:t>
            </w:r>
          </w:p>
        </w:tc>
      </w:tr>
      <w:tr w:rsidR="00522D98" w:rsidRPr="00522D98" w14:paraId="661BCF29" w14:textId="77777777" w:rsidTr="00DF0453">
        <w:tc>
          <w:tcPr>
            <w:tcW w:w="1101" w:type="dxa"/>
            <w:shd w:val="clear" w:color="auto" w:fill="B3B3B3"/>
          </w:tcPr>
          <w:p w14:paraId="47A458ED"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06F452DE"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0EDFA65B" w14:textId="77777777" w:rsidTr="00DF0453">
        <w:tc>
          <w:tcPr>
            <w:tcW w:w="1101" w:type="dxa"/>
            <w:shd w:val="clear" w:color="auto" w:fill="B3B3B3"/>
          </w:tcPr>
          <w:p w14:paraId="53E740CB"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bottom w:val="single" w:sz="4" w:space="0" w:color="auto"/>
            </w:tcBorders>
          </w:tcPr>
          <w:p w14:paraId="69AD90F9" w14:textId="77777777" w:rsidR="00522D98" w:rsidRPr="00522D98" w:rsidRDefault="00522D98" w:rsidP="00522D98">
            <w:pPr>
              <w:autoSpaceDE w:val="0"/>
              <w:autoSpaceDN w:val="0"/>
              <w:adjustRightInd w:val="0"/>
              <w:spacing w:line="240" w:lineRule="auto"/>
              <w:ind w:left="567"/>
              <w:rPr>
                <w:rFonts w:ascii="Arial" w:hAnsi="Arial"/>
                <w:color w:val="000000"/>
              </w:rPr>
            </w:pPr>
            <w:r w:rsidRPr="00522D98">
              <w:rPr>
                <w:rFonts w:ascii="Arial" w:hAnsi="Arial"/>
                <w:noProof/>
                <w:color w:val="000000"/>
              </w:rPr>
              <w:drawing>
                <wp:inline distT="0" distB="0" distL="0" distR="0" wp14:anchorId="30EE7036" wp14:editId="46539013">
                  <wp:extent cx="3638550"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38550" cy="2590800"/>
                          </a:xfrm>
                          <a:prstGeom prst="rect">
                            <a:avLst/>
                          </a:prstGeom>
                          <a:noFill/>
                          <a:ln>
                            <a:noFill/>
                          </a:ln>
                        </pic:spPr>
                      </pic:pic>
                    </a:graphicData>
                  </a:graphic>
                </wp:inline>
              </w:drawing>
            </w:r>
          </w:p>
          <w:p w14:paraId="429F8982" w14:textId="77777777" w:rsidR="00522D98" w:rsidRPr="00522D98" w:rsidRDefault="00522D98" w:rsidP="00522D98">
            <w:pPr>
              <w:autoSpaceDE w:val="0"/>
              <w:autoSpaceDN w:val="0"/>
              <w:adjustRightInd w:val="0"/>
              <w:spacing w:line="240" w:lineRule="auto"/>
              <w:rPr>
                <w:rFonts w:ascii="Arial" w:hAnsi="Arial"/>
                <w:color w:val="000000"/>
              </w:rPr>
            </w:pPr>
          </w:p>
          <w:p w14:paraId="7D6B0D06"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7D8F0B5E" w14:textId="77777777" w:rsidTr="00DF0453">
        <w:tc>
          <w:tcPr>
            <w:tcW w:w="1101" w:type="dxa"/>
            <w:shd w:val="clear" w:color="auto" w:fill="B3B3B3"/>
          </w:tcPr>
          <w:p w14:paraId="34FD983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R14(2)(f)</w:t>
            </w:r>
          </w:p>
        </w:tc>
        <w:tc>
          <w:tcPr>
            <w:tcW w:w="8788" w:type="dxa"/>
            <w:tcBorders>
              <w:top w:val="single" w:sz="4" w:space="0" w:color="auto"/>
            </w:tcBorders>
          </w:tcPr>
          <w:p w14:paraId="7FC682A6"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B3272F"/>
                <w:szCs w:val="24"/>
              </w:rPr>
              <w:t>Council offices</w:t>
            </w:r>
          </w:p>
        </w:tc>
      </w:tr>
      <w:tr w:rsidR="00522D98" w:rsidRPr="00522D98" w14:paraId="268BD50D" w14:textId="77777777" w:rsidTr="00DF0453">
        <w:tc>
          <w:tcPr>
            <w:tcW w:w="1101" w:type="dxa"/>
            <w:shd w:val="clear" w:color="auto" w:fill="B3B3B3"/>
          </w:tcPr>
          <w:p w14:paraId="73B41918"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bottom w:val="single" w:sz="4" w:space="0" w:color="auto"/>
            </w:tcBorders>
          </w:tcPr>
          <w:p w14:paraId="5F33A8F9" w14:textId="77777777" w:rsidR="00522D98" w:rsidRPr="00522D98" w:rsidRDefault="00522D98" w:rsidP="00522D98">
            <w:pPr>
              <w:autoSpaceDE w:val="0"/>
              <w:autoSpaceDN w:val="0"/>
              <w:adjustRightInd w:val="0"/>
              <w:spacing w:after="6" w:line="240" w:lineRule="auto"/>
              <w:rPr>
                <w:rFonts w:ascii="Arial" w:hAnsi="Arial"/>
                <w:color w:val="000000"/>
              </w:rPr>
            </w:pPr>
            <w:proofErr w:type="spellStart"/>
            <w:r w:rsidRPr="00522D98">
              <w:rPr>
                <w:rFonts w:ascii="Arial" w:hAnsi="Arial"/>
                <w:color w:val="000000"/>
              </w:rPr>
              <w:t>Calwood</w:t>
            </w:r>
            <w:proofErr w:type="spellEnd"/>
            <w:r w:rsidRPr="00522D98">
              <w:rPr>
                <w:rFonts w:ascii="Arial" w:hAnsi="Arial"/>
                <w:color w:val="000000"/>
              </w:rPr>
              <w:t xml:space="preserve"> office</w:t>
            </w:r>
          </w:p>
          <w:p w14:paraId="5BE65104" w14:textId="77777777" w:rsidR="00522D98" w:rsidRPr="00522D98" w:rsidRDefault="00522D98" w:rsidP="00522D98">
            <w:pPr>
              <w:autoSpaceDE w:val="0"/>
              <w:autoSpaceDN w:val="0"/>
              <w:adjustRightInd w:val="0"/>
              <w:spacing w:after="6" w:line="240" w:lineRule="auto"/>
              <w:rPr>
                <w:rFonts w:ascii="Arial" w:hAnsi="Arial"/>
                <w:b/>
                <w:bCs/>
                <w:i/>
                <w:color w:val="000000"/>
              </w:rPr>
            </w:pPr>
            <w:r w:rsidRPr="00522D98">
              <w:rPr>
                <w:rFonts w:ascii="Arial" w:hAnsi="Arial"/>
                <w:color w:val="000000"/>
              </w:rPr>
              <w:t xml:space="preserve">8 </w:t>
            </w:r>
            <w:proofErr w:type="spellStart"/>
            <w:r w:rsidRPr="00522D98">
              <w:rPr>
                <w:rFonts w:ascii="Arial" w:hAnsi="Arial"/>
                <w:color w:val="000000"/>
              </w:rPr>
              <w:t>Calwood</w:t>
            </w:r>
            <w:proofErr w:type="spellEnd"/>
            <w:r w:rsidRPr="00522D98">
              <w:rPr>
                <w:rFonts w:ascii="Arial" w:hAnsi="Arial"/>
                <w:color w:val="000000"/>
              </w:rPr>
              <w:t xml:space="preserve"> Road, </w:t>
            </w:r>
            <w:proofErr w:type="spellStart"/>
            <w:r w:rsidRPr="00522D98">
              <w:rPr>
                <w:rFonts w:ascii="Arial" w:hAnsi="Arial"/>
                <w:color w:val="000000"/>
              </w:rPr>
              <w:t>Calwood</w:t>
            </w:r>
            <w:proofErr w:type="spellEnd"/>
          </w:p>
          <w:p w14:paraId="2DBEEA42" w14:textId="77777777" w:rsidR="00522D98" w:rsidRPr="00522D98" w:rsidRDefault="00522D98" w:rsidP="00522D98">
            <w:pPr>
              <w:autoSpaceDE w:val="0"/>
              <w:autoSpaceDN w:val="0"/>
              <w:adjustRightInd w:val="0"/>
              <w:spacing w:after="6" w:line="240" w:lineRule="auto"/>
              <w:rPr>
                <w:rFonts w:ascii="Arial" w:hAnsi="Arial"/>
                <w:color w:val="000000"/>
              </w:rPr>
            </w:pPr>
            <w:r w:rsidRPr="00522D98">
              <w:rPr>
                <w:rFonts w:ascii="Arial" w:hAnsi="Arial"/>
                <w:color w:val="000000"/>
              </w:rPr>
              <w:t>Halifax Town Hall</w:t>
            </w:r>
          </w:p>
          <w:p w14:paraId="102DBDB9" w14:textId="77777777" w:rsidR="00522D98" w:rsidRPr="00522D98" w:rsidRDefault="00522D98" w:rsidP="00522D98">
            <w:pPr>
              <w:autoSpaceDE w:val="0"/>
              <w:autoSpaceDN w:val="0"/>
              <w:adjustRightInd w:val="0"/>
              <w:spacing w:after="120" w:line="240" w:lineRule="auto"/>
              <w:rPr>
                <w:rFonts w:ascii="Arial" w:hAnsi="Arial"/>
                <w:b/>
                <w:bCs/>
                <w:i/>
                <w:color w:val="000000"/>
              </w:rPr>
            </w:pPr>
            <w:r w:rsidRPr="00522D98">
              <w:rPr>
                <w:rFonts w:ascii="Arial" w:hAnsi="Arial"/>
                <w:color w:val="000000"/>
              </w:rPr>
              <w:lastRenderedPageBreak/>
              <w:t>860 Halifax Road, Halifax</w:t>
            </w:r>
          </w:p>
          <w:p w14:paraId="45D40A38" w14:textId="77777777" w:rsidR="00522D98" w:rsidRPr="00522D98" w:rsidRDefault="00522D98" w:rsidP="00522D98">
            <w:pPr>
              <w:autoSpaceDE w:val="0"/>
              <w:autoSpaceDN w:val="0"/>
              <w:adjustRightInd w:val="0"/>
              <w:spacing w:after="6" w:line="240" w:lineRule="auto"/>
              <w:rPr>
                <w:rFonts w:ascii="Arial" w:hAnsi="Arial"/>
                <w:color w:val="000000"/>
              </w:rPr>
            </w:pPr>
            <w:r w:rsidRPr="00522D98">
              <w:rPr>
                <w:rFonts w:ascii="Arial" w:hAnsi="Arial"/>
                <w:color w:val="000000"/>
              </w:rPr>
              <w:t>Kirkby Library</w:t>
            </w:r>
          </w:p>
          <w:p w14:paraId="7298E008" w14:textId="77777777" w:rsidR="00522D98" w:rsidRPr="00522D98" w:rsidRDefault="00522D98" w:rsidP="00522D98">
            <w:pPr>
              <w:autoSpaceDE w:val="0"/>
              <w:autoSpaceDN w:val="0"/>
              <w:adjustRightInd w:val="0"/>
              <w:spacing w:after="6" w:line="240" w:lineRule="auto"/>
              <w:rPr>
                <w:rFonts w:ascii="Arial" w:hAnsi="Arial"/>
                <w:b/>
                <w:bCs/>
                <w:i/>
                <w:color w:val="000000"/>
              </w:rPr>
            </w:pPr>
            <w:r w:rsidRPr="00522D98">
              <w:rPr>
                <w:rFonts w:ascii="Arial" w:hAnsi="Arial"/>
                <w:color w:val="000000"/>
              </w:rPr>
              <w:t>125 Kirkby Road, Kirkby</w:t>
            </w:r>
          </w:p>
          <w:p w14:paraId="6DD77D01" w14:textId="77777777" w:rsidR="00522D98" w:rsidRPr="00522D98" w:rsidRDefault="00522D98" w:rsidP="00522D98">
            <w:pPr>
              <w:autoSpaceDE w:val="0"/>
              <w:autoSpaceDN w:val="0"/>
              <w:adjustRightInd w:val="0"/>
              <w:spacing w:after="6" w:line="240" w:lineRule="auto"/>
              <w:rPr>
                <w:rFonts w:ascii="Arial" w:hAnsi="Arial"/>
                <w:color w:val="000000"/>
              </w:rPr>
            </w:pPr>
            <w:r w:rsidRPr="00522D98">
              <w:rPr>
                <w:rFonts w:ascii="Arial" w:hAnsi="Arial"/>
                <w:color w:val="000000"/>
              </w:rPr>
              <w:t>Telephone: 9000 0000</w:t>
            </w:r>
          </w:p>
          <w:p w14:paraId="7EE370FE" w14:textId="77777777" w:rsidR="00522D98" w:rsidRPr="00522D98" w:rsidRDefault="00522D98" w:rsidP="00522D98">
            <w:pPr>
              <w:autoSpaceDE w:val="0"/>
              <w:autoSpaceDN w:val="0"/>
              <w:adjustRightInd w:val="0"/>
              <w:spacing w:after="120" w:line="240" w:lineRule="auto"/>
              <w:rPr>
                <w:rFonts w:ascii="Arial" w:hAnsi="Arial"/>
                <w:color w:val="000000"/>
              </w:rPr>
            </w:pPr>
            <w:r w:rsidRPr="00522D98">
              <w:rPr>
                <w:rFonts w:ascii="Arial" w:hAnsi="Arial"/>
                <w:color w:val="000000"/>
              </w:rPr>
              <w:t>Fax: 9000 0001</w:t>
            </w:r>
          </w:p>
          <w:p w14:paraId="7672B42F" w14:textId="77777777" w:rsidR="00522D98" w:rsidRPr="00522D98" w:rsidRDefault="00522D98" w:rsidP="00522D98">
            <w:pPr>
              <w:autoSpaceDE w:val="0"/>
              <w:autoSpaceDN w:val="0"/>
              <w:adjustRightInd w:val="0"/>
              <w:spacing w:after="6" w:line="240" w:lineRule="auto"/>
              <w:rPr>
                <w:rFonts w:ascii="Arial" w:hAnsi="Arial"/>
                <w:i/>
                <w:iCs/>
                <w:color w:val="000000"/>
              </w:rPr>
            </w:pPr>
            <w:r w:rsidRPr="00522D98">
              <w:rPr>
                <w:rFonts w:ascii="Arial" w:hAnsi="Arial"/>
                <w:color w:val="000000"/>
              </w:rPr>
              <w:t>Email: VictorianCityCouncil@VictorianCityCouncil.vic.gov.au</w:t>
            </w:r>
          </w:p>
          <w:p w14:paraId="29776F47" w14:textId="77777777" w:rsidR="00522D98" w:rsidRPr="00522D98" w:rsidRDefault="00522D98" w:rsidP="00522D98">
            <w:pPr>
              <w:autoSpaceDE w:val="0"/>
              <w:autoSpaceDN w:val="0"/>
              <w:adjustRightInd w:val="0"/>
              <w:spacing w:after="6" w:line="240" w:lineRule="auto"/>
              <w:rPr>
                <w:rFonts w:ascii="Arial" w:hAnsi="Arial"/>
                <w:b/>
                <w:bCs/>
                <w:i/>
                <w:color w:val="000000"/>
              </w:rPr>
            </w:pPr>
            <w:r w:rsidRPr="00522D98">
              <w:rPr>
                <w:rFonts w:ascii="Arial" w:hAnsi="Arial"/>
                <w:color w:val="000000"/>
              </w:rPr>
              <w:t xml:space="preserve">Website: </w:t>
            </w:r>
            <w:hyperlink r:id="rId63" w:history="1">
              <w:r w:rsidRPr="00522D98">
                <w:rPr>
                  <w:rFonts w:ascii="Arial" w:hAnsi="Arial"/>
                  <w:color w:val="auto"/>
                  <w:u w:val="single"/>
                </w:rPr>
                <w:t>www.VictorianCityCouncil.vic.gov.au</w:t>
              </w:r>
            </w:hyperlink>
          </w:p>
          <w:p w14:paraId="65F4C88A" w14:textId="77777777" w:rsidR="00522D98" w:rsidRPr="00522D98" w:rsidRDefault="00522D98" w:rsidP="00522D98">
            <w:pPr>
              <w:autoSpaceDE w:val="0"/>
              <w:autoSpaceDN w:val="0"/>
              <w:adjustRightInd w:val="0"/>
              <w:spacing w:after="6" w:line="240" w:lineRule="auto"/>
              <w:rPr>
                <w:rFonts w:ascii="Arial" w:hAnsi="Arial"/>
                <w:color w:val="000000"/>
              </w:rPr>
            </w:pPr>
            <w:r w:rsidRPr="00522D98">
              <w:rPr>
                <w:rFonts w:ascii="Arial" w:hAnsi="Arial"/>
                <w:color w:val="000000"/>
              </w:rPr>
              <w:t>Postal address:</w:t>
            </w:r>
          </w:p>
          <w:p w14:paraId="7ABE367D" w14:textId="77777777" w:rsidR="00522D98" w:rsidRPr="00522D98" w:rsidRDefault="00522D98" w:rsidP="00522D98">
            <w:pPr>
              <w:autoSpaceDE w:val="0"/>
              <w:autoSpaceDN w:val="0"/>
              <w:adjustRightInd w:val="0"/>
              <w:spacing w:after="6" w:line="240" w:lineRule="auto"/>
              <w:rPr>
                <w:rFonts w:ascii="Arial" w:hAnsi="Arial"/>
                <w:color w:val="000000"/>
              </w:rPr>
            </w:pPr>
            <w:r w:rsidRPr="00522D98">
              <w:rPr>
                <w:rFonts w:ascii="Arial" w:hAnsi="Arial"/>
                <w:color w:val="000000"/>
              </w:rPr>
              <w:t>Private Bag 100</w:t>
            </w:r>
          </w:p>
          <w:p w14:paraId="6E3D49E0" w14:textId="77777777" w:rsidR="00522D98" w:rsidRPr="00522D98" w:rsidRDefault="00522D98" w:rsidP="00522D98">
            <w:pPr>
              <w:autoSpaceDE w:val="0"/>
              <w:autoSpaceDN w:val="0"/>
              <w:adjustRightInd w:val="0"/>
              <w:spacing w:after="6" w:line="240" w:lineRule="auto"/>
              <w:rPr>
                <w:rFonts w:ascii="Arial" w:hAnsi="Arial"/>
                <w:b/>
              </w:rPr>
            </w:pPr>
            <w:proofErr w:type="spellStart"/>
            <w:r w:rsidRPr="00522D98">
              <w:rPr>
                <w:rFonts w:ascii="Arial" w:hAnsi="Arial"/>
                <w:color w:val="000000"/>
              </w:rPr>
              <w:t>Calwood</w:t>
            </w:r>
            <w:proofErr w:type="spellEnd"/>
            <w:r w:rsidRPr="00522D98">
              <w:rPr>
                <w:rFonts w:ascii="Arial" w:hAnsi="Arial"/>
                <w:color w:val="000000"/>
              </w:rPr>
              <w:t xml:space="preserve"> VIC 3000</w:t>
            </w:r>
          </w:p>
          <w:p w14:paraId="404808F1" w14:textId="77777777" w:rsidR="00522D98" w:rsidRPr="00522D98" w:rsidRDefault="00522D98" w:rsidP="00522D98">
            <w:pPr>
              <w:autoSpaceDE w:val="0"/>
              <w:autoSpaceDN w:val="0"/>
              <w:adjustRightInd w:val="0"/>
              <w:spacing w:after="6" w:line="240" w:lineRule="auto"/>
              <w:rPr>
                <w:rFonts w:ascii="Arial" w:hAnsi="Arial"/>
                <w:b/>
                <w:bCs/>
                <w:i/>
              </w:rPr>
            </w:pPr>
          </w:p>
        </w:tc>
      </w:tr>
      <w:tr w:rsidR="00522D98" w:rsidRPr="00522D98" w14:paraId="65B77C92" w14:textId="77777777" w:rsidTr="00DF0453">
        <w:tc>
          <w:tcPr>
            <w:tcW w:w="1101" w:type="dxa"/>
            <w:shd w:val="clear" w:color="auto" w:fill="B3B3B3"/>
          </w:tcPr>
          <w:p w14:paraId="5D7922D8"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lastRenderedPageBreak/>
              <w:t>R14(2)(d)</w:t>
            </w:r>
          </w:p>
        </w:tc>
        <w:tc>
          <w:tcPr>
            <w:tcW w:w="8788" w:type="dxa"/>
            <w:tcBorders>
              <w:top w:val="single" w:sz="4" w:space="0" w:color="auto"/>
            </w:tcBorders>
          </w:tcPr>
          <w:p w14:paraId="0B3AB17B"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B3272F"/>
                <w:szCs w:val="24"/>
              </w:rPr>
              <w:t>Councillors</w:t>
            </w:r>
          </w:p>
        </w:tc>
      </w:tr>
      <w:tr w:rsidR="00522D98" w:rsidRPr="00522D98" w14:paraId="7AC183B1" w14:textId="77777777" w:rsidTr="00DF0453">
        <w:trPr>
          <w:trHeight w:val="1507"/>
        </w:trPr>
        <w:tc>
          <w:tcPr>
            <w:tcW w:w="1101" w:type="dxa"/>
            <w:shd w:val="clear" w:color="auto" w:fill="B3B3B3"/>
          </w:tcPr>
          <w:p w14:paraId="4B32D26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LG3D</w:t>
            </w:r>
          </w:p>
        </w:tc>
        <w:tc>
          <w:tcPr>
            <w:tcW w:w="8788" w:type="dxa"/>
          </w:tcPr>
          <w:p w14:paraId="77BF237E"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The council was elected to provide leadership for the good governance of the municipal district and the local community. On 27 October 2012 the Victorian City Council community elected this council for a </w:t>
            </w:r>
            <w:proofErr w:type="gramStart"/>
            <w:r w:rsidRPr="00522D98">
              <w:rPr>
                <w:rFonts w:ascii="Arial" w:hAnsi="Arial"/>
              </w:rPr>
              <w:t>four year</w:t>
            </w:r>
            <w:proofErr w:type="gramEnd"/>
            <w:r w:rsidRPr="00522D98">
              <w:rPr>
                <w:rFonts w:ascii="Arial" w:hAnsi="Arial"/>
              </w:rPr>
              <w:t xml:space="preserve"> term. The municipality is divided into 10 wards, represented by one councillor in each ward. The 10 councillors are the elected representatives of all residents and ratepayers across the City. They have responsibility for setting the strategic direction for the municipality, policy development, identifying service standards and monitoring performance across the organisation. The councillors are listed below.</w:t>
            </w:r>
          </w:p>
        </w:tc>
      </w:tr>
      <w:tr w:rsidR="00522D98" w:rsidRPr="00522D98" w14:paraId="2EAA568C" w14:textId="77777777" w:rsidTr="00DF0453">
        <w:tc>
          <w:tcPr>
            <w:tcW w:w="1101" w:type="dxa"/>
            <w:shd w:val="clear" w:color="auto" w:fill="B3B3B3"/>
          </w:tcPr>
          <w:p w14:paraId="6CE6254B"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bottom w:val="single" w:sz="4" w:space="0" w:color="auto"/>
            </w:tcBorders>
          </w:tcPr>
          <w:tbl>
            <w:tblPr>
              <w:tblpPr w:leftFromText="180" w:rightFromText="180" w:horzAnchor="page" w:tblpX="229" w:tblpY="594"/>
              <w:tblOverlap w:val="never"/>
              <w:tblW w:w="0" w:type="auto"/>
              <w:tblLayout w:type="fixed"/>
              <w:tblLook w:val="00A0" w:firstRow="1" w:lastRow="0" w:firstColumn="1" w:lastColumn="0" w:noHBand="0" w:noVBand="0"/>
            </w:tblPr>
            <w:tblGrid>
              <w:gridCol w:w="4278"/>
              <w:gridCol w:w="4279"/>
            </w:tblGrid>
            <w:tr w:rsidR="00522D98" w:rsidRPr="00522D98" w14:paraId="243D9D33" w14:textId="77777777" w:rsidTr="00DF0453">
              <w:trPr>
                <w:trHeight w:val="994"/>
              </w:trPr>
              <w:tc>
                <w:tcPr>
                  <w:tcW w:w="4278" w:type="dxa"/>
                  <w:noWrap/>
                  <w:tcMar>
                    <w:bottom w:w="57" w:type="dxa"/>
                  </w:tcMar>
                </w:tcPr>
                <w:tbl>
                  <w:tblPr>
                    <w:tblpPr w:leftFromText="180" w:rightFromText="180" w:vertAnchor="text" w:horzAnchor="page" w:tblpX="3431" w:tblpY="61"/>
                    <w:tblW w:w="0" w:type="auto"/>
                    <w:tblLayout w:type="fixed"/>
                    <w:tblLook w:val="0000" w:firstRow="0" w:lastRow="0" w:firstColumn="0" w:lastColumn="0" w:noHBand="0" w:noVBand="0"/>
                  </w:tblPr>
                  <w:tblGrid>
                    <w:gridCol w:w="770"/>
                  </w:tblGrid>
                  <w:tr w:rsidR="00522D98" w:rsidRPr="00522D98" w14:paraId="0F26D8BD" w14:textId="77777777" w:rsidTr="00DF0453">
                    <w:trPr>
                      <w:trHeight w:val="540"/>
                    </w:trPr>
                    <w:tc>
                      <w:tcPr>
                        <w:tcW w:w="770" w:type="dxa"/>
                      </w:tcPr>
                      <w:p w14:paraId="5431A22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noProof/>
                          </w:rPr>
                          <w:drawing>
                            <wp:inline distT="0" distB="0" distL="0" distR="0" wp14:anchorId="0ECAF52F" wp14:editId="1B2CBC1B">
                              <wp:extent cx="352425" cy="352425"/>
                              <wp:effectExtent l="0" t="0" r="0" b="0"/>
                              <wp:docPr id="719" name="Picture 719"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5-05-04 at 10.24.34 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605575F8"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Cr Jack Wingman</w:t>
                  </w:r>
                </w:p>
                <w:p w14:paraId="499B847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Jade Ward</w:t>
                  </w:r>
                </w:p>
                <w:p w14:paraId="6E365745"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Date elected: 27 October 2012</w:t>
                  </w:r>
                </w:p>
                <w:p w14:paraId="35BEE42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E: </w:t>
                  </w:r>
                  <w:proofErr w:type="spellStart"/>
                  <w:r w:rsidRPr="00522D98">
                    <w:rPr>
                      <w:rFonts w:ascii="Arial" w:hAnsi="Arial"/>
                    </w:rPr>
                    <w:t>email@VictorianCityCouncil</w:t>
                  </w:r>
                  <w:proofErr w:type="spellEnd"/>
                  <w:r w:rsidRPr="00522D98">
                    <w:rPr>
                      <w:rFonts w:ascii="Arial" w:hAnsi="Arial"/>
                    </w:rPr>
                    <w:t xml:space="preserve"> M: 044000000</w:t>
                  </w:r>
                </w:p>
              </w:tc>
              <w:tc>
                <w:tcPr>
                  <w:tcW w:w="4279" w:type="dxa"/>
                  <w:noWrap/>
                </w:tcPr>
                <w:tbl>
                  <w:tblPr>
                    <w:tblpPr w:leftFromText="180" w:rightFromText="180" w:vertAnchor="text" w:horzAnchor="page" w:tblpX="3221" w:tblpY="61"/>
                    <w:tblW w:w="0" w:type="auto"/>
                    <w:tblLayout w:type="fixed"/>
                    <w:tblLook w:val="0000" w:firstRow="0" w:lastRow="0" w:firstColumn="0" w:lastColumn="0" w:noHBand="0" w:noVBand="0"/>
                  </w:tblPr>
                  <w:tblGrid>
                    <w:gridCol w:w="990"/>
                  </w:tblGrid>
                  <w:tr w:rsidR="00522D98" w:rsidRPr="00522D98" w14:paraId="2065D27A" w14:textId="77777777" w:rsidTr="00DF0453">
                    <w:trPr>
                      <w:trHeight w:val="540"/>
                    </w:trPr>
                    <w:tc>
                      <w:tcPr>
                        <w:tcW w:w="990" w:type="dxa"/>
                      </w:tcPr>
                      <w:p w14:paraId="7744AB2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noProof/>
                          </w:rPr>
                          <w:drawing>
                            <wp:inline distT="0" distB="0" distL="0" distR="0" wp14:anchorId="1E391BD9" wp14:editId="0FEE049D">
                              <wp:extent cx="352425" cy="352425"/>
                              <wp:effectExtent l="0" t="0" r="0" b="0"/>
                              <wp:docPr id="720" name="Picture 720"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5-05-04 at 10.24.34 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7D4862DD"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 xml:space="preserve">Cr Heinz </w:t>
                  </w:r>
                  <w:proofErr w:type="spellStart"/>
                  <w:r w:rsidRPr="00522D98">
                    <w:rPr>
                      <w:rFonts w:ascii="Arial" w:hAnsi="Arial"/>
                      <w:b/>
                    </w:rPr>
                    <w:t>Kram</w:t>
                  </w:r>
                  <w:proofErr w:type="spellEnd"/>
                </w:p>
                <w:p w14:paraId="5D05C29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Lyre Ward</w:t>
                  </w:r>
                </w:p>
                <w:p w14:paraId="410773C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Date elected: 27 October 2012</w:t>
                  </w:r>
                </w:p>
                <w:p w14:paraId="55F1470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E: </w:t>
                  </w:r>
                  <w:proofErr w:type="spellStart"/>
                  <w:r w:rsidRPr="00522D98">
                    <w:rPr>
                      <w:rFonts w:ascii="Arial" w:hAnsi="Arial"/>
                    </w:rPr>
                    <w:t>email@VictorianCityCouncil</w:t>
                  </w:r>
                  <w:proofErr w:type="spellEnd"/>
                  <w:r w:rsidRPr="00522D98">
                    <w:rPr>
                      <w:rFonts w:ascii="Arial" w:hAnsi="Arial"/>
                    </w:rPr>
                    <w:t xml:space="preserve"> M: 044000000</w:t>
                  </w:r>
                </w:p>
              </w:tc>
            </w:tr>
            <w:tr w:rsidR="00522D98" w:rsidRPr="00522D98" w14:paraId="78B04FE2" w14:textId="77777777" w:rsidTr="00DF0453">
              <w:trPr>
                <w:trHeight w:val="1054"/>
              </w:trPr>
              <w:tc>
                <w:tcPr>
                  <w:tcW w:w="4278" w:type="dxa"/>
                  <w:noWrap/>
                  <w:tcMar>
                    <w:bottom w:w="57" w:type="dxa"/>
                  </w:tcMar>
                </w:tcPr>
                <w:tbl>
                  <w:tblPr>
                    <w:tblpPr w:leftFromText="180" w:rightFromText="180" w:vertAnchor="text" w:horzAnchor="page" w:tblpX="3431" w:tblpY="91"/>
                    <w:tblW w:w="0" w:type="auto"/>
                    <w:tblLayout w:type="fixed"/>
                    <w:tblLook w:val="0000" w:firstRow="0" w:lastRow="0" w:firstColumn="0" w:lastColumn="0" w:noHBand="0" w:noVBand="0"/>
                  </w:tblPr>
                  <w:tblGrid>
                    <w:gridCol w:w="770"/>
                  </w:tblGrid>
                  <w:tr w:rsidR="00522D98" w:rsidRPr="00522D98" w14:paraId="0C4883D7" w14:textId="77777777" w:rsidTr="00DF0453">
                    <w:trPr>
                      <w:trHeight w:val="540"/>
                    </w:trPr>
                    <w:tc>
                      <w:tcPr>
                        <w:tcW w:w="770" w:type="dxa"/>
                      </w:tcPr>
                      <w:p w14:paraId="6AC46AF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noProof/>
                          </w:rPr>
                          <w:drawing>
                            <wp:inline distT="0" distB="0" distL="0" distR="0" wp14:anchorId="3933B807" wp14:editId="1027B8D7">
                              <wp:extent cx="352425" cy="352425"/>
                              <wp:effectExtent l="0" t="0" r="0" b="0"/>
                              <wp:docPr id="721" name="Picture 721"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5-05-04 at 10.24.34 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54F67731"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Cr Jim Part</w:t>
                  </w:r>
                </w:p>
                <w:p w14:paraId="0E47737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Bella Ward</w:t>
                  </w:r>
                </w:p>
                <w:p w14:paraId="6625357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Date elected: 27 October 2012</w:t>
                  </w:r>
                </w:p>
                <w:p w14:paraId="3C8191B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E: </w:t>
                  </w:r>
                  <w:proofErr w:type="spellStart"/>
                  <w:r w:rsidRPr="00522D98">
                    <w:rPr>
                      <w:rFonts w:ascii="Arial" w:hAnsi="Arial"/>
                    </w:rPr>
                    <w:t>email@VictorianCityCouncil</w:t>
                  </w:r>
                  <w:proofErr w:type="spellEnd"/>
                  <w:r w:rsidRPr="00522D98">
                    <w:rPr>
                      <w:rFonts w:ascii="Arial" w:hAnsi="Arial"/>
                    </w:rPr>
                    <w:t xml:space="preserve"> M: 044000000</w:t>
                  </w:r>
                </w:p>
              </w:tc>
              <w:tc>
                <w:tcPr>
                  <w:tcW w:w="4279" w:type="dxa"/>
                  <w:noWrap/>
                </w:tcPr>
                <w:tbl>
                  <w:tblPr>
                    <w:tblpPr w:leftFromText="180" w:rightFromText="180" w:vertAnchor="text" w:horzAnchor="page" w:tblpX="3221" w:tblpY="91"/>
                    <w:tblW w:w="0" w:type="auto"/>
                    <w:tblLayout w:type="fixed"/>
                    <w:tblLook w:val="0000" w:firstRow="0" w:lastRow="0" w:firstColumn="0" w:lastColumn="0" w:noHBand="0" w:noVBand="0"/>
                  </w:tblPr>
                  <w:tblGrid>
                    <w:gridCol w:w="990"/>
                  </w:tblGrid>
                  <w:tr w:rsidR="00522D98" w:rsidRPr="00522D98" w14:paraId="27068B2B" w14:textId="77777777" w:rsidTr="00DF0453">
                    <w:trPr>
                      <w:trHeight w:val="540"/>
                    </w:trPr>
                    <w:tc>
                      <w:tcPr>
                        <w:tcW w:w="990" w:type="dxa"/>
                      </w:tcPr>
                      <w:p w14:paraId="51BEFD4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noProof/>
                          </w:rPr>
                          <w:drawing>
                            <wp:inline distT="0" distB="0" distL="0" distR="0" wp14:anchorId="5EEAD0D8" wp14:editId="715AC5E8">
                              <wp:extent cx="352425" cy="352425"/>
                              <wp:effectExtent l="0" t="0" r="0" b="0"/>
                              <wp:docPr id="70" name="Picture 70"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5-05-04 at 10.24.42 A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4115C152"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Cr Jane Added</w:t>
                  </w:r>
                </w:p>
                <w:p w14:paraId="7AA6325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Mailman Ward</w:t>
                  </w:r>
                </w:p>
                <w:p w14:paraId="54E52AD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Date elected: 27 October 2012</w:t>
                  </w:r>
                </w:p>
                <w:p w14:paraId="76AA273D"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E: </w:t>
                  </w:r>
                  <w:proofErr w:type="spellStart"/>
                  <w:r w:rsidRPr="00522D98">
                    <w:rPr>
                      <w:rFonts w:ascii="Arial" w:hAnsi="Arial"/>
                    </w:rPr>
                    <w:t>email@VictorianCityCouncil</w:t>
                  </w:r>
                  <w:proofErr w:type="spellEnd"/>
                  <w:r w:rsidRPr="00522D98">
                    <w:rPr>
                      <w:rFonts w:ascii="Arial" w:hAnsi="Arial"/>
                    </w:rPr>
                    <w:t xml:space="preserve"> M: 044000000</w:t>
                  </w:r>
                </w:p>
              </w:tc>
            </w:tr>
            <w:tr w:rsidR="00522D98" w:rsidRPr="00522D98" w14:paraId="75330C8F" w14:textId="77777777" w:rsidTr="00DF0453">
              <w:trPr>
                <w:trHeight w:val="957"/>
              </w:trPr>
              <w:tc>
                <w:tcPr>
                  <w:tcW w:w="4278" w:type="dxa"/>
                  <w:noWrap/>
                  <w:tcMar>
                    <w:bottom w:w="57" w:type="dxa"/>
                  </w:tcMar>
                </w:tcPr>
                <w:tbl>
                  <w:tblPr>
                    <w:tblpPr w:leftFromText="180" w:rightFromText="180" w:vertAnchor="text" w:horzAnchor="page" w:tblpX="3431" w:tblpY="61"/>
                    <w:tblW w:w="0" w:type="auto"/>
                    <w:tblLayout w:type="fixed"/>
                    <w:tblLook w:val="0000" w:firstRow="0" w:lastRow="0" w:firstColumn="0" w:lastColumn="0" w:noHBand="0" w:noVBand="0"/>
                  </w:tblPr>
                  <w:tblGrid>
                    <w:gridCol w:w="770"/>
                  </w:tblGrid>
                  <w:tr w:rsidR="00522D98" w:rsidRPr="00522D98" w14:paraId="4E302AF2" w14:textId="77777777" w:rsidTr="00DF0453">
                    <w:trPr>
                      <w:trHeight w:val="540"/>
                    </w:trPr>
                    <w:tc>
                      <w:tcPr>
                        <w:tcW w:w="770" w:type="dxa"/>
                      </w:tcPr>
                      <w:p w14:paraId="1EF593B4"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noProof/>
                          </w:rPr>
                          <w:drawing>
                            <wp:inline distT="0" distB="0" distL="0" distR="0" wp14:anchorId="42675482" wp14:editId="1121E98E">
                              <wp:extent cx="352425" cy="352425"/>
                              <wp:effectExtent l="0" t="0" r="0" b="0"/>
                              <wp:docPr id="722" name="Picture 722"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5-05-04 at 10.24.42 A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28EC557D"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Cr Judith Vice</w:t>
                  </w:r>
                </w:p>
                <w:p w14:paraId="0D98728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Cotter Ward</w:t>
                  </w:r>
                </w:p>
                <w:p w14:paraId="2C6D8D64"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Date elected: 27 October 2012</w:t>
                  </w:r>
                </w:p>
                <w:p w14:paraId="01D5F698"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E: </w:t>
                  </w:r>
                  <w:proofErr w:type="spellStart"/>
                  <w:r w:rsidRPr="00522D98">
                    <w:rPr>
                      <w:rFonts w:ascii="Arial" w:hAnsi="Arial"/>
                    </w:rPr>
                    <w:t>email@VictorianCityCouncil</w:t>
                  </w:r>
                  <w:proofErr w:type="spellEnd"/>
                  <w:r w:rsidRPr="00522D98">
                    <w:rPr>
                      <w:rFonts w:ascii="Arial" w:hAnsi="Arial"/>
                    </w:rPr>
                    <w:t xml:space="preserve"> M: 044000000</w:t>
                  </w:r>
                </w:p>
              </w:tc>
              <w:tc>
                <w:tcPr>
                  <w:tcW w:w="4279" w:type="dxa"/>
                  <w:noWrap/>
                </w:tcPr>
                <w:tbl>
                  <w:tblPr>
                    <w:tblpPr w:leftFromText="180" w:rightFromText="180" w:vertAnchor="text" w:horzAnchor="page" w:tblpX="3221" w:tblpY="61"/>
                    <w:tblW w:w="0" w:type="auto"/>
                    <w:tblLayout w:type="fixed"/>
                    <w:tblLook w:val="0000" w:firstRow="0" w:lastRow="0" w:firstColumn="0" w:lastColumn="0" w:noHBand="0" w:noVBand="0"/>
                  </w:tblPr>
                  <w:tblGrid>
                    <w:gridCol w:w="990"/>
                  </w:tblGrid>
                  <w:tr w:rsidR="00522D98" w:rsidRPr="00522D98" w14:paraId="2DF68880" w14:textId="77777777" w:rsidTr="00DF0453">
                    <w:trPr>
                      <w:trHeight w:val="540"/>
                    </w:trPr>
                    <w:tc>
                      <w:tcPr>
                        <w:tcW w:w="990" w:type="dxa"/>
                      </w:tcPr>
                      <w:p w14:paraId="0861E0B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noProof/>
                          </w:rPr>
                          <w:drawing>
                            <wp:inline distT="0" distB="0" distL="0" distR="0" wp14:anchorId="5D099665" wp14:editId="53DB882B">
                              <wp:extent cx="352425" cy="352425"/>
                              <wp:effectExtent l="0" t="0" r="0" b="0"/>
                              <wp:docPr id="723" name="Picture 723"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5-05-04 at 10.24.34 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65DF73ED"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Cr Philip Malan</w:t>
                  </w:r>
                </w:p>
                <w:p w14:paraId="486F2918"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Maran Ward</w:t>
                  </w:r>
                </w:p>
                <w:p w14:paraId="6B8865B8"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Date elected: 27 October 2012</w:t>
                  </w:r>
                </w:p>
                <w:p w14:paraId="6AB3222D"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E: </w:t>
                  </w:r>
                  <w:proofErr w:type="spellStart"/>
                  <w:r w:rsidRPr="00522D98">
                    <w:rPr>
                      <w:rFonts w:ascii="Arial" w:hAnsi="Arial"/>
                    </w:rPr>
                    <w:t>email@VictorianCityCouncil</w:t>
                  </w:r>
                  <w:proofErr w:type="spellEnd"/>
                  <w:r w:rsidRPr="00522D98">
                    <w:rPr>
                      <w:rFonts w:ascii="Arial" w:hAnsi="Arial"/>
                    </w:rPr>
                    <w:t xml:space="preserve"> M: 044000000</w:t>
                  </w:r>
                </w:p>
              </w:tc>
            </w:tr>
            <w:tr w:rsidR="00522D98" w:rsidRPr="00522D98" w14:paraId="6D2A4A90" w14:textId="77777777" w:rsidTr="00DF0453">
              <w:tc>
                <w:tcPr>
                  <w:tcW w:w="4278" w:type="dxa"/>
                  <w:noWrap/>
                  <w:tcMar>
                    <w:bottom w:w="57" w:type="dxa"/>
                  </w:tcMar>
                </w:tcPr>
                <w:tbl>
                  <w:tblPr>
                    <w:tblpPr w:leftFromText="180" w:rightFromText="180" w:vertAnchor="text" w:horzAnchor="page" w:tblpX="3431" w:tblpY="101"/>
                    <w:tblW w:w="0" w:type="auto"/>
                    <w:tblLayout w:type="fixed"/>
                    <w:tblLook w:val="0000" w:firstRow="0" w:lastRow="0" w:firstColumn="0" w:lastColumn="0" w:noHBand="0" w:noVBand="0"/>
                  </w:tblPr>
                  <w:tblGrid>
                    <w:gridCol w:w="770"/>
                  </w:tblGrid>
                  <w:tr w:rsidR="00522D98" w:rsidRPr="00522D98" w14:paraId="3A43BE3A" w14:textId="77777777" w:rsidTr="00DF0453">
                    <w:trPr>
                      <w:trHeight w:val="540"/>
                    </w:trPr>
                    <w:tc>
                      <w:tcPr>
                        <w:tcW w:w="770" w:type="dxa"/>
                      </w:tcPr>
                      <w:p w14:paraId="4275BF9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noProof/>
                          </w:rPr>
                          <w:drawing>
                            <wp:inline distT="0" distB="0" distL="0" distR="0" wp14:anchorId="2803AD8B" wp14:editId="302571C2">
                              <wp:extent cx="352425" cy="352425"/>
                              <wp:effectExtent l="0" t="0" r="0" b="0"/>
                              <wp:docPr id="724" name="Picture 724"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5-05-04 at 10.24.42 A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53E57DA7"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Cr Coral Rose</w:t>
                  </w:r>
                </w:p>
                <w:p w14:paraId="26124D8E"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Garden Ward</w:t>
                  </w:r>
                </w:p>
                <w:p w14:paraId="27360AE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Date elected: 27 October 2012</w:t>
                  </w:r>
                </w:p>
                <w:p w14:paraId="5F4D940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E: </w:t>
                  </w:r>
                  <w:proofErr w:type="spellStart"/>
                  <w:r w:rsidRPr="00522D98">
                    <w:rPr>
                      <w:rFonts w:ascii="Arial" w:hAnsi="Arial"/>
                    </w:rPr>
                    <w:t>email@VictorianCityCouncil</w:t>
                  </w:r>
                  <w:proofErr w:type="spellEnd"/>
                  <w:r w:rsidRPr="00522D98">
                    <w:rPr>
                      <w:rFonts w:ascii="Arial" w:hAnsi="Arial"/>
                    </w:rPr>
                    <w:t xml:space="preserve"> M: 044000000</w:t>
                  </w:r>
                </w:p>
              </w:tc>
              <w:tc>
                <w:tcPr>
                  <w:tcW w:w="4279" w:type="dxa"/>
                  <w:noWrap/>
                </w:tcPr>
                <w:tbl>
                  <w:tblPr>
                    <w:tblpPr w:leftFromText="180" w:rightFromText="180" w:vertAnchor="text" w:horzAnchor="page" w:tblpX="3221" w:tblpY="101"/>
                    <w:tblW w:w="0" w:type="auto"/>
                    <w:tblLayout w:type="fixed"/>
                    <w:tblLook w:val="0000" w:firstRow="0" w:lastRow="0" w:firstColumn="0" w:lastColumn="0" w:noHBand="0" w:noVBand="0"/>
                  </w:tblPr>
                  <w:tblGrid>
                    <w:gridCol w:w="990"/>
                  </w:tblGrid>
                  <w:tr w:rsidR="00522D98" w:rsidRPr="00522D98" w14:paraId="18030DC2" w14:textId="77777777" w:rsidTr="00DF0453">
                    <w:trPr>
                      <w:trHeight w:val="540"/>
                    </w:trPr>
                    <w:tc>
                      <w:tcPr>
                        <w:tcW w:w="990" w:type="dxa"/>
                      </w:tcPr>
                      <w:p w14:paraId="3E35261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noProof/>
                          </w:rPr>
                          <w:drawing>
                            <wp:inline distT="0" distB="0" distL="0" distR="0" wp14:anchorId="2789E529" wp14:editId="70292CE2">
                              <wp:extent cx="352425" cy="352425"/>
                              <wp:effectExtent l="0" t="0" r="0" b="0"/>
                              <wp:docPr id="725" name="Picture 725"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hot 2015-05-04 at 10.24.34 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4833974E"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Cr Kevin Chad</w:t>
                  </w:r>
                </w:p>
                <w:p w14:paraId="7E405E4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Solo Ward</w:t>
                  </w:r>
                </w:p>
                <w:p w14:paraId="066DCCE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Date elected: 27 October 2012</w:t>
                  </w:r>
                </w:p>
                <w:p w14:paraId="3D5B286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E: </w:t>
                  </w:r>
                  <w:proofErr w:type="spellStart"/>
                  <w:r w:rsidRPr="00522D98">
                    <w:rPr>
                      <w:rFonts w:ascii="Arial" w:hAnsi="Arial"/>
                    </w:rPr>
                    <w:t>email@VictorianCityCouncil</w:t>
                  </w:r>
                  <w:proofErr w:type="spellEnd"/>
                  <w:r w:rsidRPr="00522D98">
                    <w:rPr>
                      <w:rFonts w:ascii="Arial" w:hAnsi="Arial"/>
                    </w:rPr>
                    <w:t xml:space="preserve"> M: 044000000</w:t>
                  </w:r>
                </w:p>
              </w:tc>
            </w:tr>
            <w:tr w:rsidR="00522D98" w:rsidRPr="00522D98" w14:paraId="163B99D7" w14:textId="77777777" w:rsidTr="00DF0453">
              <w:trPr>
                <w:trHeight w:val="1076"/>
              </w:trPr>
              <w:tc>
                <w:tcPr>
                  <w:tcW w:w="4278" w:type="dxa"/>
                  <w:noWrap/>
                  <w:tcMar>
                    <w:bottom w:w="57" w:type="dxa"/>
                  </w:tcMar>
                </w:tcPr>
                <w:tbl>
                  <w:tblPr>
                    <w:tblpPr w:leftFromText="180" w:rightFromText="180" w:vertAnchor="text" w:horzAnchor="page" w:tblpX="3431" w:tblpY="151"/>
                    <w:tblW w:w="0" w:type="auto"/>
                    <w:tblLayout w:type="fixed"/>
                    <w:tblLook w:val="0000" w:firstRow="0" w:lastRow="0" w:firstColumn="0" w:lastColumn="0" w:noHBand="0" w:noVBand="0"/>
                  </w:tblPr>
                  <w:tblGrid>
                    <w:gridCol w:w="770"/>
                  </w:tblGrid>
                  <w:tr w:rsidR="00522D98" w:rsidRPr="00522D98" w14:paraId="3CB540C1" w14:textId="77777777" w:rsidTr="00DF0453">
                    <w:trPr>
                      <w:trHeight w:val="540"/>
                    </w:trPr>
                    <w:tc>
                      <w:tcPr>
                        <w:tcW w:w="770" w:type="dxa"/>
                      </w:tcPr>
                      <w:p w14:paraId="0A7B714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noProof/>
                          </w:rPr>
                          <w:drawing>
                            <wp:inline distT="0" distB="0" distL="0" distR="0" wp14:anchorId="76ABD5E1" wp14:editId="39391BA4">
                              <wp:extent cx="352425" cy="352425"/>
                              <wp:effectExtent l="0" t="0" r="0" b="0"/>
                              <wp:docPr id="726" name="Picture 726"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Shot 2015-05-04 at 10.24.34 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1081FA0B"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Cr Steve Hurdle</w:t>
                  </w:r>
                </w:p>
                <w:p w14:paraId="656227E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Glennie Ward</w:t>
                  </w:r>
                </w:p>
                <w:p w14:paraId="01A098D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Date elected: 27 October 2012</w:t>
                  </w:r>
                </w:p>
                <w:p w14:paraId="0914292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E: </w:t>
                  </w:r>
                  <w:proofErr w:type="spellStart"/>
                  <w:r w:rsidRPr="00522D98">
                    <w:rPr>
                      <w:rFonts w:ascii="Arial" w:hAnsi="Arial"/>
                    </w:rPr>
                    <w:t>email@VictorianCityCouncil</w:t>
                  </w:r>
                  <w:proofErr w:type="spellEnd"/>
                  <w:r w:rsidRPr="00522D98">
                    <w:rPr>
                      <w:rFonts w:ascii="Arial" w:hAnsi="Arial"/>
                    </w:rPr>
                    <w:t xml:space="preserve"> M: 044000000</w:t>
                  </w:r>
                </w:p>
              </w:tc>
              <w:tc>
                <w:tcPr>
                  <w:tcW w:w="4279" w:type="dxa"/>
                  <w:noWrap/>
                </w:tcPr>
                <w:tbl>
                  <w:tblPr>
                    <w:tblpPr w:leftFromText="180" w:rightFromText="180" w:vertAnchor="text" w:horzAnchor="page" w:tblpX="3221" w:tblpY="151"/>
                    <w:tblW w:w="0" w:type="auto"/>
                    <w:tblLayout w:type="fixed"/>
                    <w:tblLook w:val="0000" w:firstRow="0" w:lastRow="0" w:firstColumn="0" w:lastColumn="0" w:noHBand="0" w:noVBand="0"/>
                  </w:tblPr>
                  <w:tblGrid>
                    <w:gridCol w:w="990"/>
                  </w:tblGrid>
                  <w:tr w:rsidR="00522D98" w:rsidRPr="00522D98" w14:paraId="2A6F2546" w14:textId="77777777" w:rsidTr="00DF0453">
                    <w:trPr>
                      <w:trHeight w:val="540"/>
                    </w:trPr>
                    <w:tc>
                      <w:tcPr>
                        <w:tcW w:w="990" w:type="dxa"/>
                      </w:tcPr>
                      <w:p w14:paraId="657A933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noProof/>
                          </w:rPr>
                          <w:drawing>
                            <wp:inline distT="0" distB="0" distL="0" distR="0" wp14:anchorId="5EE622A4" wp14:editId="3DCBD308">
                              <wp:extent cx="352425" cy="352425"/>
                              <wp:effectExtent l="0" t="0" r="0" b="0"/>
                              <wp:docPr id="727" name="Picture 727"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5-05-04 at 10.24.34 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04F5C0B4"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Cr Phillip Heals</w:t>
                  </w:r>
                </w:p>
                <w:p w14:paraId="62EE7DC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Studded Ward</w:t>
                  </w:r>
                </w:p>
                <w:p w14:paraId="725CF51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Date elected: 12 January 2013</w:t>
                  </w:r>
                </w:p>
                <w:p w14:paraId="7333687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E: </w:t>
                  </w:r>
                  <w:proofErr w:type="spellStart"/>
                  <w:r w:rsidRPr="00522D98">
                    <w:rPr>
                      <w:rFonts w:ascii="Arial" w:hAnsi="Arial"/>
                    </w:rPr>
                    <w:t>email@VictorianCityCouncil</w:t>
                  </w:r>
                  <w:proofErr w:type="spellEnd"/>
                  <w:r w:rsidRPr="00522D98">
                    <w:rPr>
                      <w:rFonts w:ascii="Arial" w:hAnsi="Arial"/>
                    </w:rPr>
                    <w:t xml:space="preserve"> M: 044000000</w:t>
                  </w:r>
                </w:p>
              </w:tc>
            </w:tr>
            <w:tr w:rsidR="00522D98" w:rsidRPr="00522D98" w14:paraId="1C9A05DD" w14:textId="77777777" w:rsidTr="00DF0453">
              <w:tc>
                <w:tcPr>
                  <w:tcW w:w="4278" w:type="dxa"/>
                  <w:tcBorders>
                    <w:bottom w:val="single" w:sz="4" w:space="0" w:color="auto"/>
                  </w:tcBorders>
                  <w:noWrap/>
                </w:tcPr>
                <w:tbl>
                  <w:tblPr>
                    <w:tblpPr w:leftFromText="180" w:rightFromText="180" w:vertAnchor="text" w:horzAnchor="page" w:tblpX="3431" w:tblpY="91"/>
                    <w:tblW w:w="0" w:type="auto"/>
                    <w:tblLayout w:type="fixed"/>
                    <w:tblLook w:val="0000" w:firstRow="0" w:lastRow="0" w:firstColumn="0" w:lastColumn="0" w:noHBand="0" w:noVBand="0"/>
                  </w:tblPr>
                  <w:tblGrid>
                    <w:gridCol w:w="770"/>
                  </w:tblGrid>
                  <w:tr w:rsidR="00522D98" w:rsidRPr="00522D98" w14:paraId="417E2125" w14:textId="77777777" w:rsidTr="00DF0453">
                    <w:trPr>
                      <w:trHeight w:val="540"/>
                    </w:trPr>
                    <w:tc>
                      <w:tcPr>
                        <w:tcW w:w="770" w:type="dxa"/>
                      </w:tcPr>
                      <w:p w14:paraId="07898348"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noProof/>
                          </w:rPr>
                          <w:drawing>
                            <wp:inline distT="0" distB="0" distL="0" distR="0" wp14:anchorId="4F6BB17F" wp14:editId="71853BF0">
                              <wp:extent cx="352425" cy="352425"/>
                              <wp:effectExtent l="0" t="0" r="0" b="0"/>
                              <wp:docPr id="728" name="Picture 728"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 Shot 2015-05-04 at 10.24.34 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1ECA66EE"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 xml:space="preserve">Cr John </w:t>
                  </w:r>
                  <w:proofErr w:type="spellStart"/>
                  <w:r w:rsidRPr="00522D98">
                    <w:rPr>
                      <w:rFonts w:ascii="Arial" w:hAnsi="Arial"/>
                      <w:b/>
                    </w:rPr>
                    <w:t>Melkin</w:t>
                  </w:r>
                  <w:proofErr w:type="spellEnd"/>
                </w:p>
                <w:p w14:paraId="55DB6DC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Glennie Ward</w:t>
                  </w:r>
                </w:p>
                <w:p w14:paraId="5E1084A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Date retired: 31 December 2012</w:t>
                  </w:r>
                </w:p>
                <w:p w14:paraId="3ABCD394"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E: </w:t>
                  </w:r>
                  <w:proofErr w:type="spellStart"/>
                  <w:r w:rsidRPr="00522D98">
                    <w:rPr>
                      <w:rFonts w:ascii="Arial" w:hAnsi="Arial"/>
                    </w:rPr>
                    <w:t>email@VictorianCityCouncil</w:t>
                  </w:r>
                  <w:proofErr w:type="spellEnd"/>
                  <w:r w:rsidRPr="00522D98">
                    <w:rPr>
                      <w:rFonts w:ascii="Arial" w:hAnsi="Arial"/>
                    </w:rPr>
                    <w:t xml:space="preserve"> M: 044000000</w:t>
                  </w:r>
                </w:p>
              </w:tc>
              <w:tc>
                <w:tcPr>
                  <w:tcW w:w="4279" w:type="dxa"/>
                  <w:tcBorders>
                    <w:bottom w:val="single" w:sz="4" w:space="0" w:color="auto"/>
                  </w:tcBorders>
                  <w:noWrap/>
                </w:tcPr>
                <w:p w14:paraId="790DAC5B" w14:textId="77777777" w:rsidR="00522D98" w:rsidRPr="00522D98" w:rsidRDefault="00522D98" w:rsidP="00522D98">
                  <w:pPr>
                    <w:autoSpaceDE w:val="0"/>
                    <w:autoSpaceDN w:val="0"/>
                    <w:adjustRightInd w:val="0"/>
                    <w:spacing w:line="240" w:lineRule="auto"/>
                    <w:rPr>
                      <w:rFonts w:ascii="Arial" w:hAnsi="Arial"/>
                    </w:rPr>
                  </w:pPr>
                </w:p>
              </w:tc>
            </w:tr>
          </w:tbl>
          <w:p w14:paraId="5BDFAADA"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38F86DF8" w14:textId="77777777" w:rsidTr="00DF0453">
        <w:trPr>
          <w:trHeight w:val="7036"/>
        </w:trPr>
        <w:tc>
          <w:tcPr>
            <w:tcW w:w="1101" w:type="dxa"/>
            <w:shd w:val="clear" w:color="auto" w:fill="B3B3B3"/>
          </w:tcPr>
          <w:p w14:paraId="57C6FB2B"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top w:val="single" w:sz="4" w:space="0" w:color="auto"/>
              <w:bottom w:val="single" w:sz="4" w:space="0" w:color="auto"/>
            </w:tcBorders>
          </w:tcPr>
          <w:p w14:paraId="079E9750"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noProof/>
              </w:rPr>
              <w:drawing>
                <wp:inline distT="0" distB="0" distL="0" distR="0" wp14:anchorId="1F59481F" wp14:editId="3F309053">
                  <wp:extent cx="4152900" cy="447675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2900" cy="4476750"/>
                          </a:xfrm>
                          <a:prstGeom prst="rect">
                            <a:avLst/>
                          </a:prstGeom>
                          <a:noFill/>
                          <a:ln>
                            <a:noFill/>
                          </a:ln>
                        </pic:spPr>
                      </pic:pic>
                    </a:graphicData>
                  </a:graphic>
                </wp:inline>
              </w:drawing>
            </w:r>
          </w:p>
          <w:p w14:paraId="6A1F80BF" w14:textId="77777777" w:rsidR="00522D98" w:rsidRPr="00522D98" w:rsidRDefault="00522D98" w:rsidP="00522D98">
            <w:pPr>
              <w:autoSpaceDE w:val="0"/>
              <w:autoSpaceDN w:val="0"/>
              <w:adjustRightInd w:val="0"/>
              <w:spacing w:line="240" w:lineRule="auto"/>
              <w:rPr>
                <w:rFonts w:ascii="Arial" w:hAnsi="Arial"/>
                <w:b/>
              </w:rPr>
            </w:pPr>
          </w:p>
          <w:p w14:paraId="559B116D" w14:textId="77777777" w:rsidR="00522D98" w:rsidRPr="00522D98" w:rsidRDefault="00522D98" w:rsidP="00522D98">
            <w:pPr>
              <w:autoSpaceDE w:val="0"/>
              <w:autoSpaceDN w:val="0"/>
              <w:adjustRightInd w:val="0"/>
              <w:spacing w:line="240" w:lineRule="auto"/>
              <w:jc w:val="center"/>
              <w:rPr>
                <w:rFonts w:ascii="Arial" w:hAnsi="Arial"/>
                <w:b/>
              </w:rPr>
            </w:pPr>
          </w:p>
        </w:tc>
      </w:tr>
    </w:tbl>
    <w:p w14:paraId="2D9FA819" w14:textId="77777777" w:rsidR="00522D98" w:rsidRPr="00522D98" w:rsidRDefault="00522D98" w:rsidP="00522D98">
      <w:pPr>
        <w:rPr>
          <w:rFonts w:ascii="Arial" w:hAnsi="Arial"/>
        </w:rPr>
      </w:pPr>
    </w:p>
    <w:tbl>
      <w:tblPr>
        <w:tblW w:w="0" w:type="auto"/>
        <w:shd w:val="solid" w:color="D9D9D9" w:fill="auto"/>
        <w:tblLook w:val="04A0" w:firstRow="1" w:lastRow="0" w:firstColumn="1" w:lastColumn="0" w:noHBand="0" w:noVBand="1"/>
      </w:tblPr>
      <w:tblGrid>
        <w:gridCol w:w="9853"/>
      </w:tblGrid>
      <w:tr w:rsidR="00522D98" w:rsidRPr="00522D98" w14:paraId="6F4FD93B" w14:textId="77777777" w:rsidTr="00DF0453">
        <w:tc>
          <w:tcPr>
            <w:tcW w:w="9853" w:type="dxa"/>
            <w:shd w:val="solid" w:color="D9D9D9" w:fill="auto"/>
          </w:tcPr>
          <w:p w14:paraId="61009B3A" w14:textId="77777777" w:rsidR="00522D98" w:rsidRPr="00522D98" w:rsidRDefault="00522D98" w:rsidP="00522D98">
            <w:pPr>
              <w:autoSpaceDE w:val="0"/>
              <w:autoSpaceDN w:val="0"/>
              <w:adjustRightInd w:val="0"/>
              <w:spacing w:before="120" w:after="120" w:line="240" w:lineRule="auto"/>
              <w:rPr>
                <w:rFonts w:ascii="Arial" w:hAnsi="Arial"/>
                <w:b/>
                <w:color w:val="47999C"/>
                <w:sz w:val="24"/>
                <w:szCs w:val="28"/>
              </w:rPr>
            </w:pPr>
            <w:r w:rsidRPr="00522D98">
              <w:rPr>
                <w:rFonts w:ascii="Arial" w:hAnsi="Arial"/>
                <w:b/>
                <w:color w:val="B3272F"/>
                <w:sz w:val="24"/>
                <w:szCs w:val="28"/>
              </w:rPr>
              <w:t>Better practice commentary</w:t>
            </w:r>
          </w:p>
        </w:tc>
      </w:tr>
      <w:tr w:rsidR="00522D98" w:rsidRPr="00522D98" w14:paraId="5D70CC7D" w14:textId="77777777" w:rsidTr="00DF0453">
        <w:tc>
          <w:tcPr>
            <w:tcW w:w="9853" w:type="dxa"/>
            <w:shd w:val="solid" w:color="D9D9D9" w:fill="auto"/>
          </w:tcPr>
          <w:p w14:paraId="654DB27A" w14:textId="77777777" w:rsidR="00522D98" w:rsidRPr="00522D98" w:rsidRDefault="00522D98" w:rsidP="00522D98">
            <w:pPr>
              <w:numPr>
                <w:ilvl w:val="0"/>
                <w:numId w:val="42"/>
              </w:numPr>
              <w:autoSpaceDE w:val="0"/>
              <w:autoSpaceDN w:val="0"/>
              <w:adjustRightInd w:val="0"/>
              <w:spacing w:line="240" w:lineRule="auto"/>
              <w:ind w:left="426"/>
              <w:rPr>
                <w:rFonts w:ascii="Arial" w:hAnsi="Arial"/>
              </w:rPr>
            </w:pPr>
            <w:r w:rsidRPr="00522D98">
              <w:rPr>
                <w:rFonts w:ascii="Arial" w:hAnsi="Arial"/>
              </w:rPr>
              <w:t>The City Profile is not required for the purposes of the legislation however it is considered better practice to provide the reader with contextual information about the purpose council including location, population and demographics.</w:t>
            </w:r>
          </w:p>
          <w:p w14:paraId="70C4F0DF" w14:textId="77777777" w:rsidR="00522D98" w:rsidRPr="00522D98" w:rsidRDefault="00522D98" w:rsidP="00522D98">
            <w:pPr>
              <w:numPr>
                <w:ilvl w:val="0"/>
                <w:numId w:val="42"/>
              </w:numPr>
              <w:autoSpaceDE w:val="0"/>
              <w:autoSpaceDN w:val="0"/>
              <w:adjustRightInd w:val="0"/>
              <w:spacing w:line="240" w:lineRule="auto"/>
              <w:ind w:left="426"/>
              <w:rPr>
                <w:rFonts w:ascii="Arial" w:hAnsi="Arial"/>
              </w:rPr>
            </w:pPr>
            <w:r w:rsidRPr="00522D98">
              <w:rPr>
                <w:rFonts w:ascii="Arial" w:hAnsi="Arial"/>
              </w:rPr>
              <w:t xml:space="preserve">The Regulations require for all </w:t>
            </w:r>
            <w:proofErr w:type="gramStart"/>
            <w:r w:rsidRPr="00522D98">
              <w:rPr>
                <w:rFonts w:ascii="Arial" w:hAnsi="Arial"/>
              </w:rPr>
              <w:t>councillors</w:t>
            </w:r>
            <w:proofErr w:type="gramEnd"/>
            <w:r w:rsidRPr="00522D98">
              <w:rPr>
                <w:rFonts w:ascii="Arial" w:hAnsi="Arial"/>
              </w:rPr>
              <w:t xml:space="preserve"> disclosure of their names, dates of election and if applicable retirement. Additional information such as photos, profiles, contact details, wards represented (if applicable) and credentials are not required by legislation.</w:t>
            </w:r>
          </w:p>
          <w:p w14:paraId="4E599332" w14:textId="77777777" w:rsidR="00522D98" w:rsidRPr="00522D98" w:rsidRDefault="00522D98" w:rsidP="00522D98">
            <w:pPr>
              <w:numPr>
                <w:ilvl w:val="0"/>
                <w:numId w:val="42"/>
              </w:numPr>
              <w:autoSpaceDE w:val="0"/>
              <w:autoSpaceDN w:val="0"/>
              <w:adjustRightInd w:val="0"/>
              <w:spacing w:line="240" w:lineRule="auto"/>
              <w:ind w:left="426"/>
              <w:rPr>
                <w:rFonts w:ascii="Arial" w:hAnsi="Arial"/>
                <w:color w:val="47999C"/>
              </w:rPr>
            </w:pPr>
            <w:r w:rsidRPr="00522D98">
              <w:rPr>
                <w:rFonts w:ascii="Arial" w:hAnsi="Arial"/>
              </w:rPr>
              <w:t>In an election year the outgoing and incoming councillors will be disclosed for the purposes of the report of operations due to the timing of the general election.</w:t>
            </w:r>
          </w:p>
        </w:tc>
      </w:tr>
      <w:tr w:rsidR="00522D98" w:rsidRPr="00522D98" w14:paraId="009FB5FC" w14:textId="77777777" w:rsidTr="00DF0453">
        <w:tc>
          <w:tcPr>
            <w:tcW w:w="9853" w:type="dxa"/>
            <w:shd w:val="solid" w:color="D9D9D9" w:fill="auto"/>
          </w:tcPr>
          <w:p w14:paraId="4B61C3C2" w14:textId="77777777" w:rsidR="00522D98" w:rsidRPr="00522D98" w:rsidRDefault="00522D98" w:rsidP="00522D98">
            <w:pPr>
              <w:autoSpaceDE w:val="0"/>
              <w:autoSpaceDN w:val="0"/>
              <w:adjustRightInd w:val="0"/>
              <w:spacing w:line="240" w:lineRule="auto"/>
              <w:rPr>
                <w:rFonts w:cs="Tahoma"/>
              </w:rPr>
            </w:pPr>
          </w:p>
        </w:tc>
      </w:tr>
    </w:tbl>
    <w:p w14:paraId="0A15231F" w14:textId="77777777" w:rsidR="00522D98" w:rsidRPr="00522D98" w:rsidRDefault="00522D98" w:rsidP="00522D98"/>
    <w:p w14:paraId="67F113EF" w14:textId="77777777" w:rsidR="00522D98" w:rsidRPr="00522D98" w:rsidRDefault="00522D98" w:rsidP="00522D98">
      <w:pPr>
        <w:autoSpaceDE w:val="0"/>
        <w:autoSpaceDN w:val="0"/>
        <w:adjustRightInd w:val="0"/>
        <w:spacing w:line="240" w:lineRule="auto"/>
        <w:rPr>
          <w:rFonts w:ascii="Arial" w:hAnsi="Arial"/>
          <w:b/>
          <w:sz w:val="24"/>
          <w:szCs w:val="28"/>
        </w:rPr>
      </w:pPr>
      <w:r w:rsidRPr="00522D98">
        <w:br w:type="page"/>
      </w:r>
      <w:r w:rsidRPr="00522D98">
        <w:rPr>
          <w:rFonts w:ascii="Arial" w:hAnsi="Arial"/>
          <w:b/>
          <w:noProof/>
          <w:sz w:val="24"/>
          <w:szCs w:val="28"/>
        </w:rPr>
        <w:lastRenderedPageBreak/>
        <mc:AlternateContent>
          <mc:Choice Requires="wps">
            <w:drawing>
              <wp:anchor distT="0" distB="0" distL="114300" distR="114300" simplePos="0" relativeHeight="251690496" behindDoc="0" locked="0" layoutInCell="1" allowOverlap="1" wp14:anchorId="451D896F" wp14:editId="192E3387">
                <wp:simplePos x="0" y="0"/>
                <wp:positionH relativeFrom="column">
                  <wp:posOffset>4888378</wp:posOffset>
                </wp:positionH>
                <wp:positionV relativeFrom="paragraph">
                  <wp:posOffset>-432597</wp:posOffset>
                </wp:positionV>
                <wp:extent cx="1502513" cy="788670"/>
                <wp:effectExtent l="0" t="0" r="21590" b="11430"/>
                <wp:wrapNone/>
                <wp:docPr id="710"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513" cy="788670"/>
                        </a:xfrm>
                        <a:prstGeom prst="rect">
                          <a:avLst/>
                        </a:prstGeom>
                        <a:solidFill>
                          <a:srgbClr val="BFBFBF"/>
                        </a:solidFill>
                        <a:ln w="9525">
                          <a:solidFill>
                            <a:srgbClr val="BFBFBF"/>
                          </a:solidFill>
                          <a:miter lim="800000"/>
                          <a:headEnd/>
                          <a:tailEnd/>
                        </a:ln>
                      </wps:spPr>
                      <wps:txbx>
                        <w:txbxContent>
                          <w:p w14:paraId="0F88A9CD" w14:textId="77777777" w:rsidR="00DF0453" w:rsidRDefault="00DF0453" w:rsidP="00522D98">
                            <w:pPr>
                              <w:spacing w:line="240" w:lineRule="auto"/>
                            </w:pPr>
                            <w:r>
                              <w:t>REFERENCES</w:t>
                            </w:r>
                          </w:p>
                          <w:p w14:paraId="08E6C5DD" w14:textId="77777777" w:rsidR="00DF0453" w:rsidRDefault="00DF0453" w:rsidP="00522D98">
                            <w:pPr>
                              <w:spacing w:line="240" w:lineRule="auto"/>
                            </w:pPr>
                            <w:r>
                              <w:t>Act</w:t>
                            </w:r>
                            <w:r>
                              <w:tab/>
                            </w:r>
                            <w:r>
                              <w:tab/>
                            </w:r>
                            <w:r>
                              <w:tab/>
                              <w:t>LG</w:t>
                            </w:r>
                          </w:p>
                          <w:p w14:paraId="18415F18" w14:textId="77777777" w:rsidR="00DF0453" w:rsidRDefault="00DF0453" w:rsidP="00522D98">
                            <w:pPr>
                              <w:spacing w:line="240" w:lineRule="auto"/>
                            </w:pPr>
                            <w:r>
                              <w:t>Reg</w:t>
                            </w:r>
                            <w:r>
                              <w:tab/>
                            </w:r>
                            <w:r>
                              <w:tab/>
                            </w:r>
                            <w:r>
                              <w:tab/>
                              <w:t>R</w:t>
                            </w:r>
                          </w:p>
                          <w:p w14:paraId="1EE9CADA" w14:textId="77777777" w:rsidR="00DF0453" w:rsidRDefault="00DF0453" w:rsidP="00522D98">
                            <w:pPr>
                              <w:spacing w:line="240" w:lineRule="auto"/>
                            </w:pPr>
                            <w:r>
                              <w:t>Better Practice</w:t>
                            </w:r>
                            <w:r>
                              <w:tab/>
                              <w:t>BP</w:t>
                            </w:r>
                          </w:p>
                          <w:p w14:paraId="1F529625" w14:textId="77777777" w:rsidR="00DF0453" w:rsidRDefault="00DF0453" w:rsidP="00522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D896F" id="Rectangle 661" o:spid="_x0000_s1041" style="position:absolute;margin-left:384.9pt;margin-top:-34.05pt;width:118.3pt;height:62.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" fillcolor="#bfbfbf" strokecolor="#bfbfbf">
                <v:textbox>
                  <w:txbxContent>
                    <w:p w14:paraId="0F88A9CD" w14:textId="77777777" w:rsidR="00DF0453" w:rsidRDefault="00DF0453" w:rsidP="00522D98">
                      <w:pPr>
                        <w:spacing w:line="240" w:lineRule="auto"/>
                      </w:pPr>
                      <w:r>
                        <w:t>REFERENCES</w:t>
                      </w:r>
                    </w:p>
                    <w:p w14:paraId="08E6C5DD" w14:textId="77777777" w:rsidR="00DF0453" w:rsidRDefault="00DF0453" w:rsidP="00522D98">
                      <w:pPr>
                        <w:spacing w:line="240" w:lineRule="auto"/>
                      </w:pPr>
                      <w:r>
                        <w:t>Act</w:t>
                      </w:r>
                      <w:r>
                        <w:tab/>
                      </w:r>
                      <w:r>
                        <w:tab/>
                      </w:r>
                      <w:r>
                        <w:tab/>
                        <w:t>LG</w:t>
                      </w:r>
                    </w:p>
                    <w:p w14:paraId="18415F18" w14:textId="77777777" w:rsidR="00DF0453" w:rsidRDefault="00DF0453" w:rsidP="00522D98">
                      <w:pPr>
                        <w:spacing w:line="240" w:lineRule="auto"/>
                      </w:pPr>
                      <w:r>
                        <w:t>Reg</w:t>
                      </w:r>
                      <w:r>
                        <w:tab/>
                      </w:r>
                      <w:r>
                        <w:tab/>
                      </w:r>
                      <w:r>
                        <w:tab/>
                        <w:t>R</w:t>
                      </w:r>
                    </w:p>
                    <w:p w14:paraId="1EE9CADA" w14:textId="77777777" w:rsidR="00DF0453" w:rsidRDefault="00DF0453" w:rsidP="00522D98">
                      <w:pPr>
                        <w:spacing w:line="240" w:lineRule="auto"/>
                      </w:pPr>
                      <w:r>
                        <w:t>Better Practice</w:t>
                      </w:r>
                      <w:r>
                        <w:tab/>
                        <w:t>BP</w:t>
                      </w:r>
                    </w:p>
                    <w:p w14:paraId="1F529625" w14:textId="77777777" w:rsidR="00DF0453" w:rsidRDefault="00DF0453" w:rsidP="00522D98"/>
                  </w:txbxContent>
                </v:textbox>
              </v:rect>
            </w:pict>
          </mc:Fallback>
        </mc:AlternateContent>
      </w:r>
      <w:r w:rsidRPr="00522D98">
        <w:rPr>
          <w:rFonts w:ascii="Arial" w:hAnsi="Arial"/>
          <w:b/>
          <w:sz w:val="24"/>
          <w:szCs w:val="28"/>
        </w:rPr>
        <w:t>Report of Operations</w:t>
      </w:r>
    </w:p>
    <w:p w14:paraId="26969B98" w14:textId="77777777" w:rsidR="00522D98" w:rsidRPr="00522D98" w:rsidRDefault="00522D98" w:rsidP="00522D98">
      <w:pPr>
        <w:autoSpaceDE w:val="0"/>
        <w:autoSpaceDN w:val="0"/>
        <w:adjustRightInd w:val="0"/>
        <w:spacing w:line="240" w:lineRule="auto"/>
        <w:rPr>
          <w:rFonts w:ascii="Arial" w:hAnsi="Arial"/>
          <w:szCs w:val="24"/>
        </w:rPr>
      </w:pPr>
      <w:r w:rsidRPr="00522D98">
        <w:rPr>
          <w:rFonts w:ascii="Arial" w:hAnsi="Arial"/>
          <w:szCs w:val="24"/>
        </w:rPr>
        <w:t>For the year ended 30 June 20X4</w:t>
      </w:r>
    </w:p>
    <w:p w14:paraId="7ADBD741" w14:textId="77777777" w:rsidR="00522D98" w:rsidRPr="00522D98" w:rsidRDefault="00522D98" w:rsidP="00522D98">
      <w:pPr>
        <w:autoSpaceDE w:val="0"/>
        <w:autoSpaceDN w:val="0"/>
        <w:adjustRightInd w:val="0"/>
        <w:spacing w:line="240" w:lineRule="auto"/>
        <w:rPr>
          <w:rFonts w:ascii="Arial" w:hAnsi="Arial"/>
          <w:szCs w:val="24"/>
        </w:rPr>
      </w:pPr>
    </w:p>
    <w:tbl>
      <w:tblPr>
        <w:tblW w:w="10030" w:type="dxa"/>
        <w:tblLayout w:type="fixed"/>
        <w:tblLook w:val="04A0" w:firstRow="1" w:lastRow="0" w:firstColumn="1" w:lastColumn="0" w:noHBand="0" w:noVBand="1"/>
      </w:tblPr>
      <w:tblGrid>
        <w:gridCol w:w="1101"/>
        <w:gridCol w:w="8752"/>
        <w:gridCol w:w="36"/>
        <w:gridCol w:w="141"/>
      </w:tblGrid>
      <w:tr w:rsidR="00522D98" w:rsidRPr="00522D98" w14:paraId="5CB8D0A6" w14:textId="77777777" w:rsidTr="00CB55E3">
        <w:trPr>
          <w:gridAfter w:val="1"/>
          <w:wAfter w:w="141" w:type="dxa"/>
        </w:trPr>
        <w:tc>
          <w:tcPr>
            <w:tcW w:w="1101" w:type="dxa"/>
            <w:shd w:val="clear" w:color="auto" w:fill="B3B3B3"/>
          </w:tcPr>
          <w:p w14:paraId="5EDDCBED" w14:textId="77777777" w:rsidR="00522D98" w:rsidRPr="00522D98" w:rsidRDefault="00522D98" w:rsidP="00522D98">
            <w:pPr>
              <w:autoSpaceDE w:val="0"/>
              <w:autoSpaceDN w:val="0"/>
              <w:adjustRightInd w:val="0"/>
              <w:spacing w:line="240" w:lineRule="auto"/>
              <w:rPr>
                <w:rFonts w:ascii="Arial" w:hAnsi="Arial"/>
                <w:b/>
              </w:rPr>
            </w:pPr>
          </w:p>
        </w:tc>
        <w:tc>
          <w:tcPr>
            <w:tcW w:w="8788" w:type="dxa"/>
            <w:gridSpan w:val="2"/>
            <w:tcBorders>
              <w:top w:val="single" w:sz="4" w:space="0" w:color="auto"/>
            </w:tcBorders>
          </w:tcPr>
          <w:p w14:paraId="7DE531EA" w14:textId="77777777" w:rsidR="00522D98" w:rsidRPr="00522D98" w:rsidRDefault="00522D98" w:rsidP="00522D98">
            <w:pPr>
              <w:tabs>
                <w:tab w:val="left" w:pos="8680"/>
              </w:tabs>
              <w:autoSpaceDE w:val="0"/>
              <w:autoSpaceDN w:val="0"/>
              <w:adjustRightInd w:val="0"/>
              <w:spacing w:line="240" w:lineRule="auto"/>
              <w:rPr>
                <w:rFonts w:ascii="Arial" w:hAnsi="Arial"/>
                <w:b/>
                <w:color w:val="B3272F"/>
                <w:sz w:val="28"/>
                <w:szCs w:val="32"/>
              </w:rPr>
            </w:pPr>
            <w:r w:rsidRPr="00522D98">
              <w:rPr>
                <w:rFonts w:ascii="Arial" w:hAnsi="Arial"/>
                <w:b/>
                <w:color w:val="B3272F"/>
                <w:sz w:val="28"/>
                <w:szCs w:val="32"/>
              </w:rPr>
              <w:t>Our people</w:t>
            </w:r>
          </w:p>
        </w:tc>
      </w:tr>
      <w:tr w:rsidR="00522D98" w:rsidRPr="00522D98" w14:paraId="497DE1BC" w14:textId="77777777" w:rsidTr="00CB55E3">
        <w:trPr>
          <w:gridAfter w:val="1"/>
          <w:wAfter w:w="141" w:type="dxa"/>
        </w:trPr>
        <w:tc>
          <w:tcPr>
            <w:tcW w:w="1101" w:type="dxa"/>
            <w:shd w:val="clear" w:color="auto" w:fill="B3B3B3"/>
          </w:tcPr>
          <w:p w14:paraId="392946D9"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2"/>
          </w:tcPr>
          <w:p w14:paraId="7F8FC4CD" w14:textId="77777777" w:rsidR="00522D98" w:rsidRPr="00522D98" w:rsidRDefault="00522D98" w:rsidP="00522D98">
            <w:pPr>
              <w:tabs>
                <w:tab w:val="left" w:pos="8680"/>
              </w:tabs>
              <w:autoSpaceDE w:val="0"/>
              <w:autoSpaceDN w:val="0"/>
              <w:adjustRightInd w:val="0"/>
              <w:spacing w:line="240" w:lineRule="auto"/>
              <w:rPr>
                <w:rFonts w:ascii="Arial" w:hAnsi="Arial"/>
                <w:b/>
                <w:bCs/>
                <w:i/>
                <w:color w:val="B3272F"/>
              </w:rPr>
            </w:pPr>
          </w:p>
        </w:tc>
      </w:tr>
      <w:tr w:rsidR="00522D98" w:rsidRPr="00522D98" w14:paraId="61E1AF44" w14:textId="77777777" w:rsidTr="00CB55E3">
        <w:trPr>
          <w:gridAfter w:val="1"/>
          <w:wAfter w:w="141" w:type="dxa"/>
        </w:trPr>
        <w:tc>
          <w:tcPr>
            <w:tcW w:w="1101" w:type="dxa"/>
            <w:shd w:val="clear" w:color="auto" w:fill="B3B3B3"/>
          </w:tcPr>
          <w:p w14:paraId="7D49CD7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R14(2)(e)</w:t>
            </w:r>
          </w:p>
        </w:tc>
        <w:tc>
          <w:tcPr>
            <w:tcW w:w="8788" w:type="dxa"/>
            <w:gridSpan w:val="2"/>
          </w:tcPr>
          <w:p w14:paraId="135C958B" w14:textId="77777777" w:rsidR="00522D98" w:rsidRPr="00522D98" w:rsidRDefault="00522D98" w:rsidP="00522D98">
            <w:pPr>
              <w:autoSpaceDE w:val="0"/>
              <w:autoSpaceDN w:val="0"/>
              <w:adjustRightInd w:val="0"/>
              <w:spacing w:line="240" w:lineRule="auto"/>
              <w:rPr>
                <w:rFonts w:ascii="Arial" w:hAnsi="Arial"/>
                <w:b/>
                <w:color w:val="B3272F"/>
              </w:rPr>
            </w:pPr>
            <w:r w:rsidRPr="00522D98">
              <w:rPr>
                <w:rFonts w:ascii="Arial" w:hAnsi="Arial"/>
                <w:b/>
                <w:color w:val="B3272F"/>
                <w:szCs w:val="24"/>
              </w:rPr>
              <w:t>Organisational structure</w:t>
            </w:r>
          </w:p>
        </w:tc>
      </w:tr>
      <w:tr w:rsidR="00522D98" w:rsidRPr="00522D98" w14:paraId="11DD6180" w14:textId="77777777" w:rsidTr="00CB55E3">
        <w:trPr>
          <w:gridAfter w:val="1"/>
          <w:wAfter w:w="141" w:type="dxa"/>
        </w:trPr>
        <w:tc>
          <w:tcPr>
            <w:tcW w:w="1101" w:type="dxa"/>
            <w:shd w:val="clear" w:color="auto" w:fill="B3B3B3"/>
          </w:tcPr>
          <w:p w14:paraId="2A0D9F44"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2"/>
          </w:tcPr>
          <w:p w14:paraId="67A3CC31" w14:textId="77777777" w:rsidR="00522D98" w:rsidRPr="00522D98" w:rsidRDefault="00522D98" w:rsidP="00522D98">
            <w:pPr>
              <w:tabs>
                <w:tab w:val="left" w:pos="8680"/>
              </w:tabs>
              <w:autoSpaceDE w:val="0"/>
              <w:autoSpaceDN w:val="0"/>
              <w:adjustRightInd w:val="0"/>
              <w:spacing w:line="240" w:lineRule="auto"/>
              <w:rPr>
                <w:rFonts w:ascii="Arial" w:hAnsi="Arial"/>
                <w:color w:val="000000"/>
              </w:rPr>
            </w:pPr>
            <w:r w:rsidRPr="00522D98">
              <w:rPr>
                <w:rFonts w:ascii="Arial" w:hAnsi="Arial"/>
                <w:color w:val="000000"/>
              </w:rPr>
              <w:t>Council is the governing body that appoints a Chief Executive Officer (CEO). The CEO has responsibility for the day to day management of operations in accordance with the strategic directions of the council plan. Four Directors and the CEO form the Executive Management Group (EMG) and lead the organisation. Details of the CEO and senior officers reporting directly to the CEO are set out below.</w:t>
            </w:r>
          </w:p>
        </w:tc>
      </w:tr>
      <w:tr w:rsidR="00522D98" w:rsidRPr="00522D98" w14:paraId="2C52E5B0" w14:textId="77777777" w:rsidTr="00CB55E3">
        <w:trPr>
          <w:gridAfter w:val="1"/>
          <w:wAfter w:w="141" w:type="dxa"/>
        </w:trPr>
        <w:tc>
          <w:tcPr>
            <w:tcW w:w="1101" w:type="dxa"/>
            <w:shd w:val="clear" w:color="auto" w:fill="B3B3B3"/>
          </w:tcPr>
          <w:p w14:paraId="74F21BFA"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2"/>
          </w:tcPr>
          <w:p w14:paraId="072833AB" w14:textId="77777777" w:rsidR="00522D98" w:rsidRPr="00522D98" w:rsidRDefault="00522D98" w:rsidP="00522D98">
            <w:pPr>
              <w:tabs>
                <w:tab w:val="left" w:pos="8680"/>
              </w:tabs>
              <w:autoSpaceDE w:val="0"/>
              <w:autoSpaceDN w:val="0"/>
              <w:adjustRightInd w:val="0"/>
              <w:spacing w:line="240" w:lineRule="auto"/>
              <w:rPr>
                <w:rFonts w:ascii="Arial" w:hAnsi="Arial"/>
                <w:color w:val="000000"/>
              </w:rPr>
            </w:pPr>
          </w:p>
        </w:tc>
      </w:tr>
      <w:tr w:rsidR="00522D98" w:rsidRPr="00522D98" w14:paraId="6B60B08B" w14:textId="77777777" w:rsidTr="00CB55E3">
        <w:trPr>
          <w:gridAfter w:val="1"/>
          <w:wAfter w:w="141" w:type="dxa"/>
        </w:trPr>
        <w:tc>
          <w:tcPr>
            <w:tcW w:w="1101" w:type="dxa"/>
            <w:shd w:val="clear" w:color="auto" w:fill="B3B3B3"/>
          </w:tcPr>
          <w:p w14:paraId="03425E1E"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2"/>
            <w:tcBorders>
              <w:bottom w:val="single" w:sz="4" w:space="0" w:color="auto"/>
            </w:tcBorders>
          </w:tcPr>
          <w:p w14:paraId="24215BD3" w14:textId="77777777" w:rsidR="00522D98" w:rsidRPr="00522D98" w:rsidRDefault="00522D98" w:rsidP="00522D98">
            <w:pPr>
              <w:tabs>
                <w:tab w:val="left" w:pos="1168"/>
                <w:tab w:val="left" w:pos="8680"/>
              </w:tabs>
              <w:autoSpaceDE w:val="0"/>
              <w:autoSpaceDN w:val="0"/>
              <w:adjustRightInd w:val="0"/>
              <w:spacing w:line="240" w:lineRule="auto"/>
              <w:rPr>
                <w:rFonts w:ascii="Arial" w:hAnsi="Arial"/>
                <w:b/>
              </w:rPr>
            </w:pPr>
            <w:r w:rsidRPr="00522D98">
              <w:rPr>
                <w:rFonts w:ascii="Arial" w:hAnsi="Arial"/>
                <w:b/>
                <w:noProof/>
              </w:rPr>
              <w:drawing>
                <wp:anchor distT="0" distB="0" distL="114300" distR="114300" simplePos="0" relativeHeight="251684352" behindDoc="0" locked="0" layoutInCell="1" allowOverlap="1" wp14:anchorId="1C7B9178" wp14:editId="4B8870C0">
                  <wp:simplePos x="0" y="0"/>
                  <wp:positionH relativeFrom="column">
                    <wp:posOffset>29210</wp:posOffset>
                  </wp:positionH>
                  <wp:positionV relativeFrom="paragraph">
                    <wp:posOffset>44450</wp:posOffset>
                  </wp:positionV>
                  <wp:extent cx="351790" cy="351790"/>
                  <wp:effectExtent l="0" t="0" r="0" b="0"/>
                  <wp:wrapSquare wrapText="bothSides"/>
                  <wp:docPr id="656" name="Picture 225"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creen Shot 2015-05-04 at 10.24.34 A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r w:rsidRPr="00522D98">
              <w:rPr>
                <w:rFonts w:ascii="Arial" w:hAnsi="Arial"/>
                <w:b/>
              </w:rPr>
              <w:t>Chief Executive Officer (CEO)</w:t>
            </w:r>
          </w:p>
          <w:p w14:paraId="2ECC669A" w14:textId="77777777" w:rsidR="00522D98" w:rsidRPr="00522D98" w:rsidRDefault="00522D98" w:rsidP="00522D98">
            <w:pPr>
              <w:tabs>
                <w:tab w:val="left" w:pos="33"/>
                <w:tab w:val="left" w:pos="1168"/>
                <w:tab w:val="left" w:pos="8680"/>
              </w:tabs>
              <w:autoSpaceDE w:val="0"/>
              <w:autoSpaceDN w:val="0"/>
              <w:adjustRightInd w:val="0"/>
              <w:spacing w:line="240" w:lineRule="auto"/>
              <w:rPr>
                <w:rFonts w:ascii="Arial" w:hAnsi="Arial"/>
              </w:rPr>
            </w:pPr>
            <w:r w:rsidRPr="00522D98">
              <w:rPr>
                <w:rFonts w:ascii="Arial" w:hAnsi="Arial"/>
              </w:rPr>
              <w:t>Phillip Streets</w:t>
            </w:r>
          </w:p>
          <w:p w14:paraId="7288EE38" w14:textId="77777777" w:rsidR="00522D98" w:rsidRPr="00522D98" w:rsidRDefault="00522D98" w:rsidP="00522D98">
            <w:pPr>
              <w:tabs>
                <w:tab w:val="left" w:pos="8680"/>
              </w:tabs>
              <w:autoSpaceDE w:val="0"/>
              <w:autoSpaceDN w:val="0"/>
              <w:adjustRightInd w:val="0"/>
              <w:spacing w:line="240" w:lineRule="auto"/>
              <w:rPr>
                <w:rFonts w:ascii="Arial" w:hAnsi="Arial"/>
                <w:color w:val="000000"/>
              </w:rPr>
            </w:pPr>
          </w:p>
          <w:p w14:paraId="0A27D71A" w14:textId="77777777" w:rsidR="00522D98" w:rsidRPr="00522D98" w:rsidRDefault="00522D98" w:rsidP="00522D98">
            <w:pPr>
              <w:tabs>
                <w:tab w:val="left" w:pos="742"/>
                <w:tab w:val="left" w:pos="8680"/>
              </w:tabs>
              <w:autoSpaceDE w:val="0"/>
              <w:autoSpaceDN w:val="0"/>
              <w:adjustRightInd w:val="0"/>
              <w:spacing w:line="240" w:lineRule="auto"/>
              <w:ind w:left="742"/>
              <w:rPr>
                <w:rFonts w:ascii="Arial" w:hAnsi="Arial"/>
                <w:b/>
              </w:rPr>
            </w:pPr>
            <w:r w:rsidRPr="00522D98">
              <w:rPr>
                <w:rFonts w:ascii="Arial" w:hAnsi="Arial"/>
                <w:b/>
              </w:rPr>
              <w:t xml:space="preserve"> Senior officers reporting directly to the CEO</w:t>
            </w:r>
          </w:p>
          <w:p w14:paraId="3573C48E" w14:textId="77777777" w:rsidR="00522D98" w:rsidRPr="00522D98" w:rsidRDefault="00522D98" w:rsidP="00522D98">
            <w:pPr>
              <w:tabs>
                <w:tab w:val="left" w:pos="33"/>
                <w:tab w:val="left" w:pos="1168"/>
                <w:tab w:val="left" w:pos="8680"/>
              </w:tabs>
              <w:autoSpaceDE w:val="0"/>
              <w:autoSpaceDN w:val="0"/>
              <w:adjustRightInd w:val="0"/>
              <w:spacing w:line="240" w:lineRule="auto"/>
              <w:rPr>
                <w:rFonts w:ascii="Arial" w:hAnsi="Arial"/>
              </w:rPr>
            </w:pPr>
            <w:r w:rsidRPr="00522D98">
              <w:rPr>
                <w:rFonts w:ascii="Arial" w:hAnsi="Arial"/>
              </w:rPr>
              <w:t xml:space="preserve">John </w:t>
            </w:r>
            <w:proofErr w:type="spellStart"/>
            <w:r w:rsidRPr="00522D98">
              <w:rPr>
                <w:rFonts w:ascii="Arial" w:hAnsi="Arial"/>
              </w:rPr>
              <w:t>Lemporo</w:t>
            </w:r>
            <w:proofErr w:type="spellEnd"/>
          </w:p>
          <w:p w14:paraId="354859B2" w14:textId="77777777" w:rsidR="00522D98" w:rsidRPr="00522D98" w:rsidRDefault="00522D98" w:rsidP="00522D98">
            <w:pPr>
              <w:tabs>
                <w:tab w:val="left" w:pos="33"/>
                <w:tab w:val="left" w:pos="1168"/>
                <w:tab w:val="left" w:pos="8680"/>
              </w:tabs>
              <w:autoSpaceDE w:val="0"/>
              <w:autoSpaceDN w:val="0"/>
              <w:adjustRightInd w:val="0"/>
              <w:spacing w:line="240" w:lineRule="auto"/>
              <w:rPr>
                <w:rFonts w:ascii="Arial" w:hAnsi="Arial"/>
              </w:rPr>
            </w:pPr>
            <w:r w:rsidRPr="00522D98">
              <w:rPr>
                <w:rFonts w:ascii="Arial" w:hAnsi="Arial"/>
              </w:rPr>
              <w:t>Director City Planning</w:t>
            </w:r>
          </w:p>
          <w:p w14:paraId="33A5E0E6" w14:textId="77777777" w:rsidR="00522D98" w:rsidRPr="00522D98" w:rsidRDefault="00522D98" w:rsidP="00522D98">
            <w:pPr>
              <w:tabs>
                <w:tab w:val="left" w:pos="33"/>
                <w:tab w:val="left" w:pos="1168"/>
                <w:tab w:val="left" w:pos="8680"/>
              </w:tabs>
              <w:autoSpaceDE w:val="0"/>
              <w:autoSpaceDN w:val="0"/>
              <w:adjustRightInd w:val="0"/>
              <w:spacing w:line="240" w:lineRule="auto"/>
              <w:rPr>
                <w:rFonts w:ascii="Arial" w:hAnsi="Arial"/>
              </w:rPr>
            </w:pPr>
            <w:r w:rsidRPr="00522D98">
              <w:rPr>
                <w:rFonts w:ascii="Arial" w:hAnsi="Arial"/>
              </w:rPr>
              <w:t>Areas of responsibility:</w:t>
            </w:r>
          </w:p>
          <w:p w14:paraId="7DB1AC38"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Building</w:t>
            </w:r>
          </w:p>
          <w:p w14:paraId="2428EA4A"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Economic development</w:t>
            </w:r>
          </w:p>
          <w:p w14:paraId="50B0DBCB"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Local laws</w:t>
            </w:r>
          </w:p>
          <w:p w14:paraId="2BECDC74"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Statutory planning</w:t>
            </w:r>
          </w:p>
          <w:p w14:paraId="38D22296"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Strategic planning</w:t>
            </w:r>
          </w:p>
          <w:p w14:paraId="7085A32A" w14:textId="77777777" w:rsidR="00522D98" w:rsidRPr="00522D98" w:rsidRDefault="00522D98" w:rsidP="00522D98">
            <w:pPr>
              <w:autoSpaceDE w:val="0"/>
              <w:autoSpaceDN w:val="0"/>
              <w:adjustRightInd w:val="0"/>
              <w:spacing w:line="240" w:lineRule="auto"/>
              <w:ind w:left="1026" w:hanging="284"/>
              <w:rPr>
                <w:rFonts w:ascii="Arial" w:hAnsi="Arial"/>
                <w:color w:val="000000"/>
              </w:rPr>
            </w:pPr>
          </w:p>
          <w:p w14:paraId="51D177D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noProof/>
              </w:rPr>
              <w:drawing>
                <wp:anchor distT="0" distB="0" distL="114300" distR="114300" simplePos="0" relativeHeight="251689472" behindDoc="0" locked="0" layoutInCell="1" allowOverlap="1" wp14:anchorId="4C5A4C84" wp14:editId="3F364AD4">
                  <wp:simplePos x="0" y="0"/>
                  <wp:positionH relativeFrom="column">
                    <wp:posOffset>29210</wp:posOffset>
                  </wp:positionH>
                  <wp:positionV relativeFrom="paragraph">
                    <wp:posOffset>31750</wp:posOffset>
                  </wp:positionV>
                  <wp:extent cx="351790" cy="360045"/>
                  <wp:effectExtent l="0" t="0" r="0" b="0"/>
                  <wp:wrapSquare wrapText="bothSides"/>
                  <wp:docPr id="658" name="Picture 233"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creen Shot 2015-05-04 at 10.24.42 A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1790" cy="360045"/>
                          </a:xfrm>
                          <a:prstGeom prst="rect">
                            <a:avLst/>
                          </a:prstGeom>
                          <a:noFill/>
                        </pic:spPr>
                      </pic:pic>
                    </a:graphicData>
                  </a:graphic>
                  <wp14:sizeRelH relativeFrom="page">
                    <wp14:pctWidth>0</wp14:pctWidth>
                  </wp14:sizeRelH>
                  <wp14:sizeRelV relativeFrom="page">
                    <wp14:pctHeight>0</wp14:pctHeight>
                  </wp14:sizeRelV>
                </wp:anchor>
              </w:drawing>
            </w:r>
            <w:r w:rsidRPr="00522D98">
              <w:rPr>
                <w:rFonts w:ascii="Arial" w:hAnsi="Arial"/>
              </w:rPr>
              <w:t xml:space="preserve">Carolyn </w:t>
            </w:r>
            <w:proofErr w:type="spellStart"/>
            <w:r w:rsidRPr="00522D98">
              <w:rPr>
                <w:rFonts w:ascii="Arial" w:hAnsi="Arial"/>
              </w:rPr>
              <w:t>McCleash</w:t>
            </w:r>
            <w:proofErr w:type="spellEnd"/>
          </w:p>
          <w:p w14:paraId="6BEE8CF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Director Community Development</w:t>
            </w:r>
          </w:p>
          <w:p w14:paraId="39A33CE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Areas of responsibility:</w:t>
            </w:r>
          </w:p>
          <w:p w14:paraId="4664E501"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Planning and development</w:t>
            </w:r>
          </w:p>
          <w:p w14:paraId="27B224D7"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Family, youth and leisure</w:t>
            </w:r>
          </w:p>
          <w:p w14:paraId="783C1EE6"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Aged and disability</w:t>
            </w:r>
          </w:p>
          <w:p w14:paraId="357A52BE"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Library, arts and culture</w:t>
            </w:r>
          </w:p>
          <w:p w14:paraId="30C52029" w14:textId="77777777" w:rsidR="00522D98" w:rsidRPr="00522D98" w:rsidRDefault="00522D98" w:rsidP="00522D98">
            <w:pPr>
              <w:autoSpaceDE w:val="0"/>
              <w:autoSpaceDN w:val="0"/>
              <w:adjustRightInd w:val="0"/>
              <w:spacing w:line="240" w:lineRule="auto"/>
              <w:ind w:left="1026" w:hanging="284"/>
              <w:rPr>
                <w:rFonts w:ascii="Arial" w:hAnsi="Arial"/>
                <w:color w:val="000000"/>
              </w:rPr>
            </w:pPr>
          </w:p>
          <w:p w14:paraId="156F9645"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Bruce Denson</w:t>
            </w:r>
          </w:p>
          <w:p w14:paraId="74E49294"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Director Corporate Services</w:t>
            </w:r>
          </w:p>
          <w:p w14:paraId="7FD83CD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Areas of responsibility:</w:t>
            </w:r>
          </w:p>
          <w:p w14:paraId="25A2CE5D"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Business development</w:t>
            </w:r>
          </w:p>
          <w:p w14:paraId="71D3798F"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Finance</w:t>
            </w:r>
          </w:p>
          <w:p w14:paraId="58EB507E"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Information technology</w:t>
            </w:r>
          </w:p>
          <w:p w14:paraId="567BE131"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People and culture</w:t>
            </w:r>
          </w:p>
          <w:p w14:paraId="697AF275"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Governance</w:t>
            </w:r>
          </w:p>
          <w:p w14:paraId="2CB474A8" w14:textId="77777777" w:rsidR="00522D98" w:rsidRPr="00522D98" w:rsidRDefault="00522D98" w:rsidP="00522D98">
            <w:pPr>
              <w:autoSpaceDE w:val="0"/>
              <w:autoSpaceDN w:val="0"/>
              <w:adjustRightInd w:val="0"/>
              <w:spacing w:line="240" w:lineRule="auto"/>
              <w:ind w:left="1026" w:hanging="284"/>
              <w:rPr>
                <w:rFonts w:ascii="Arial" w:hAnsi="Arial"/>
                <w:color w:val="000000"/>
              </w:rPr>
            </w:pPr>
          </w:p>
          <w:p w14:paraId="21EC181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Graeme </w:t>
            </w:r>
            <w:proofErr w:type="spellStart"/>
            <w:r w:rsidRPr="00522D98">
              <w:rPr>
                <w:rFonts w:ascii="Arial" w:hAnsi="Arial"/>
              </w:rPr>
              <w:t>Ronson</w:t>
            </w:r>
            <w:proofErr w:type="spellEnd"/>
          </w:p>
          <w:p w14:paraId="7963FF24"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Director Environment and Infrastructure</w:t>
            </w:r>
          </w:p>
          <w:p w14:paraId="0C40066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Areas of responsibility:</w:t>
            </w:r>
          </w:p>
          <w:p w14:paraId="0F42A737"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noProof/>
              </w:rPr>
              <w:drawing>
                <wp:anchor distT="0" distB="0" distL="114300" distR="114300" simplePos="0" relativeHeight="251686400" behindDoc="0" locked="0" layoutInCell="1" allowOverlap="1" wp14:anchorId="20E18FEB" wp14:editId="085AE93D">
                  <wp:simplePos x="0" y="0"/>
                  <wp:positionH relativeFrom="column">
                    <wp:posOffset>29210</wp:posOffset>
                  </wp:positionH>
                  <wp:positionV relativeFrom="paragraph">
                    <wp:posOffset>-4908550</wp:posOffset>
                  </wp:positionV>
                  <wp:extent cx="351790" cy="351790"/>
                  <wp:effectExtent l="0" t="0" r="0" b="0"/>
                  <wp:wrapSquare wrapText="bothSides"/>
                  <wp:docPr id="657" name="Picture 657"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creen Shot 2015-05-04 at 10.24.34 A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r w:rsidRPr="00522D98">
              <w:rPr>
                <w:rFonts w:ascii="Arial" w:hAnsi="Arial"/>
                <w:noProof/>
              </w:rPr>
              <w:drawing>
                <wp:anchor distT="0" distB="0" distL="114300" distR="114300" simplePos="0" relativeHeight="251693568" behindDoc="0" locked="0" layoutInCell="1" allowOverlap="1" wp14:anchorId="22B28BD9" wp14:editId="36ABD0A2">
                  <wp:simplePos x="0" y="0"/>
                  <wp:positionH relativeFrom="column">
                    <wp:posOffset>29210</wp:posOffset>
                  </wp:positionH>
                  <wp:positionV relativeFrom="paragraph">
                    <wp:posOffset>-470535</wp:posOffset>
                  </wp:positionV>
                  <wp:extent cx="351790" cy="351790"/>
                  <wp:effectExtent l="0" t="0" r="0" b="0"/>
                  <wp:wrapSquare wrapText="bothSides"/>
                  <wp:docPr id="660" name="Picture 660"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Screen Shot 2015-05-04 at 10.24.34 A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r w:rsidRPr="00522D98">
              <w:rPr>
                <w:rFonts w:ascii="Arial" w:hAnsi="Arial"/>
                <w:noProof/>
              </w:rPr>
              <w:drawing>
                <wp:anchor distT="0" distB="0" distL="114300" distR="114300" simplePos="0" relativeHeight="251691520" behindDoc="0" locked="0" layoutInCell="1" allowOverlap="1" wp14:anchorId="786FB7A8" wp14:editId="70E59BF1">
                  <wp:simplePos x="0" y="0"/>
                  <wp:positionH relativeFrom="column">
                    <wp:posOffset>29210</wp:posOffset>
                  </wp:positionH>
                  <wp:positionV relativeFrom="paragraph">
                    <wp:posOffset>-2015490</wp:posOffset>
                  </wp:positionV>
                  <wp:extent cx="351790" cy="351790"/>
                  <wp:effectExtent l="0" t="0" r="0" b="0"/>
                  <wp:wrapSquare wrapText="bothSides"/>
                  <wp:docPr id="659" name="Picture 659"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creen Shot 2015-05-04 at 10.24.34 A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r w:rsidRPr="00522D98">
              <w:rPr>
                <w:rFonts w:ascii="Arial" w:hAnsi="Arial"/>
              </w:rPr>
              <w:t>Asset planning</w:t>
            </w:r>
          </w:p>
          <w:p w14:paraId="0B159DE2"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Engineering and traffic</w:t>
            </w:r>
          </w:p>
          <w:p w14:paraId="5756A3B8"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Environment and sustainability</w:t>
            </w:r>
          </w:p>
          <w:p w14:paraId="31D3A1A9"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Infrastructure</w:t>
            </w:r>
          </w:p>
          <w:p w14:paraId="1EEDA5BD" w14:textId="77777777" w:rsidR="00522D98" w:rsidRPr="00522D98" w:rsidRDefault="00522D98" w:rsidP="00522D98">
            <w:pPr>
              <w:numPr>
                <w:ilvl w:val="1"/>
                <w:numId w:val="44"/>
              </w:numPr>
              <w:autoSpaceDE w:val="0"/>
              <w:autoSpaceDN w:val="0"/>
              <w:adjustRightInd w:val="0"/>
              <w:spacing w:line="240" w:lineRule="auto"/>
              <w:rPr>
                <w:rFonts w:ascii="Arial" w:hAnsi="Arial"/>
              </w:rPr>
            </w:pPr>
            <w:r w:rsidRPr="00522D98">
              <w:rPr>
                <w:rFonts w:ascii="Arial" w:hAnsi="Arial"/>
              </w:rPr>
              <w:t>Parks and gardens</w:t>
            </w:r>
          </w:p>
          <w:p w14:paraId="1DFC193B" w14:textId="77777777" w:rsidR="00522D98" w:rsidRPr="00522D98" w:rsidRDefault="00522D98" w:rsidP="00522D98">
            <w:pPr>
              <w:tabs>
                <w:tab w:val="left" w:pos="8680"/>
              </w:tabs>
              <w:autoSpaceDE w:val="0"/>
              <w:autoSpaceDN w:val="0"/>
              <w:adjustRightInd w:val="0"/>
              <w:spacing w:line="240" w:lineRule="auto"/>
              <w:rPr>
                <w:rFonts w:ascii="Arial" w:hAnsi="Arial"/>
                <w:color w:val="000000"/>
              </w:rPr>
            </w:pPr>
          </w:p>
        </w:tc>
      </w:tr>
      <w:tr w:rsidR="00522D98" w:rsidRPr="00522D98" w14:paraId="17CE5DE3" w14:textId="77777777" w:rsidTr="00CB55E3">
        <w:trPr>
          <w:gridAfter w:val="1"/>
          <w:wAfter w:w="141" w:type="dxa"/>
        </w:trPr>
        <w:tc>
          <w:tcPr>
            <w:tcW w:w="1101" w:type="dxa"/>
            <w:shd w:val="clear" w:color="auto" w:fill="B3B3B3"/>
          </w:tcPr>
          <w:p w14:paraId="7761A29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R14(2)(e)</w:t>
            </w:r>
          </w:p>
        </w:tc>
        <w:tc>
          <w:tcPr>
            <w:tcW w:w="8788" w:type="dxa"/>
            <w:gridSpan w:val="2"/>
            <w:tcBorders>
              <w:top w:val="single" w:sz="4" w:space="0" w:color="auto"/>
            </w:tcBorders>
          </w:tcPr>
          <w:p w14:paraId="77A7F38A"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A chart setting out the organisational structure of the council is shown below.</w:t>
            </w:r>
          </w:p>
          <w:p w14:paraId="0136F03F" w14:textId="77777777" w:rsidR="00522D98" w:rsidRPr="00522D98" w:rsidRDefault="00522D98" w:rsidP="00522D98">
            <w:pPr>
              <w:autoSpaceDE w:val="0"/>
              <w:autoSpaceDN w:val="0"/>
              <w:adjustRightInd w:val="0"/>
              <w:spacing w:line="240" w:lineRule="auto"/>
              <w:rPr>
                <w:rFonts w:ascii="Arial" w:hAnsi="Arial"/>
                <w:color w:val="000000"/>
              </w:rPr>
            </w:pPr>
          </w:p>
          <w:p w14:paraId="33AB3EC9" w14:textId="77777777" w:rsidR="00522D98" w:rsidRPr="00522D98" w:rsidRDefault="00522D98" w:rsidP="00522D98">
            <w:pPr>
              <w:autoSpaceDE w:val="0"/>
              <w:autoSpaceDN w:val="0"/>
              <w:adjustRightInd w:val="0"/>
              <w:spacing w:line="240" w:lineRule="auto"/>
              <w:rPr>
                <w:rFonts w:ascii="Arial" w:hAnsi="Arial"/>
                <w:color w:val="000000"/>
              </w:rPr>
            </w:pPr>
          </w:p>
          <w:p w14:paraId="4B946AB4"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noProof/>
                <w:color w:val="000000"/>
              </w:rPr>
              <w:lastRenderedPageBreak/>
              <w:drawing>
                <wp:inline distT="0" distB="0" distL="0" distR="0" wp14:anchorId="339C6CC1" wp14:editId="1304F9DD">
                  <wp:extent cx="5324475" cy="4695825"/>
                  <wp:effectExtent l="0" t="0" r="0" b="0"/>
                  <wp:docPr id="71" name="Picture 71" descr="Screen Shot 2015-05-1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 Shot 2015-05-17 at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24475" cy="4695825"/>
                          </a:xfrm>
                          <a:prstGeom prst="rect">
                            <a:avLst/>
                          </a:prstGeom>
                          <a:noFill/>
                          <a:ln>
                            <a:noFill/>
                          </a:ln>
                        </pic:spPr>
                      </pic:pic>
                    </a:graphicData>
                  </a:graphic>
                </wp:inline>
              </w:drawing>
            </w:r>
          </w:p>
        </w:tc>
      </w:tr>
      <w:tr w:rsidR="00522D98" w:rsidRPr="00522D98" w14:paraId="777D621D" w14:textId="77777777" w:rsidTr="00CB55E3">
        <w:trPr>
          <w:gridAfter w:val="1"/>
          <w:wAfter w:w="141" w:type="dxa"/>
        </w:trPr>
        <w:tc>
          <w:tcPr>
            <w:tcW w:w="1101" w:type="dxa"/>
            <w:shd w:val="clear" w:color="auto" w:fill="B3B3B3"/>
          </w:tcPr>
          <w:p w14:paraId="62F48B34"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2"/>
          </w:tcPr>
          <w:p w14:paraId="5A8D3D81"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1BF2FE2C" w14:textId="77777777" w:rsidTr="00CB55E3">
        <w:trPr>
          <w:gridAfter w:val="1"/>
          <w:wAfter w:w="141" w:type="dxa"/>
        </w:trPr>
        <w:tc>
          <w:tcPr>
            <w:tcW w:w="1101" w:type="dxa"/>
            <w:shd w:val="clear" w:color="auto" w:fill="B3B3B3"/>
          </w:tcPr>
          <w:p w14:paraId="2029F417" w14:textId="77777777" w:rsidR="00522D98" w:rsidRPr="00522D98" w:rsidRDefault="00522D98" w:rsidP="00522D98">
            <w:pPr>
              <w:autoSpaceDE w:val="0"/>
              <w:autoSpaceDN w:val="0"/>
              <w:adjustRightInd w:val="0"/>
              <w:spacing w:line="240" w:lineRule="auto"/>
              <w:rPr>
                <w:rFonts w:ascii="Arial" w:hAnsi="Arial"/>
                <w:b/>
              </w:rPr>
            </w:pPr>
          </w:p>
        </w:tc>
        <w:tc>
          <w:tcPr>
            <w:tcW w:w="8788" w:type="dxa"/>
            <w:gridSpan w:val="2"/>
            <w:tcBorders>
              <w:bottom w:val="single" w:sz="4" w:space="0" w:color="auto"/>
            </w:tcBorders>
          </w:tcPr>
          <w:p w14:paraId="0485CC15"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09BC05AA" w14:textId="77777777" w:rsidTr="00CB55E3">
        <w:trPr>
          <w:gridAfter w:val="1"/>
          <w:wAfter w:w="141" w:type="dxa"/>
        </w:trPr>
        <w:tc>
          <w:tcPr>
            <w:tcW w:w="1101" w:type="dxa"/>
            <w:shd w:val="clear" w:color="auto" w:fill="B3B3B3"/>
          </w:tcPr>
          <w:p w14:paraId="540DAED5"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2"/>
            <w:tcBorders>
              <w:top w:val="single" w:sz="4" w:space="0" w:color="auto"/>
            </w:tcBorders>
          </w:tcPr>
          <w:p w14:paraId="2BF8FAD8"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B3272F"/>
                <w:szCs w:val="24"/>
              </w:rPr>
              <w:t>Council staff</w:t>
            </w:r>
          </w:p>
        </w:tc>
      </w:tr>
      <w:tr w:rsidR="00522D98" w:rsidRPr="00522D98" w14:paraId="796A5950" w14:textId="77777777" w:rsidTr="00CB55E3">
        <w:trPr>
          <w:gridAfter w:val="1"/>
          <w:wAfter w:w="141" w:type="dxa"/>
        </w:trPr>
        <w:tc>
          <w:tcPr>
            <w:tcW w:w="1101" w:type="dxa"/>
            <w:shd w:val="clear" w:color="auto" w:fill="B3B3B3"/>
          </w:tcPr>
          <w:p w14:paraId="0D321265"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2"/>
          </w:tcPr>
          <w:p w14:paraId="54F852AE"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A summary of the number of full time equivalent (FTE) council staff by organisational structure, </w:t>
            </w:r>
          </w:p>
          <w:p w14:paraId="5588BA92"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employment type and gender </w:t>
            </w:r>
            <w:proofErr w:type="gramStart"/>
            <w:r w:rsidRPr="00522D98">
              <w:rPr>
                <w:rFonts w:ascii="Arial" w:hAnsi="Arial"/>
                <w:color w:val="000000"/>
              </w:rPr>
              <w:t>is</w:t>
            </w:r>
            <w:proofErr w:type="gramEnd"/>
            <w:r w:rsidRPr="00522D98">
              <w:rPr>
                <w:rFonts w:ascii="Arial" w:hAnsi="Arial"/>
                <w:color w:val="000000"/>
              </w:rPr>
              <w:t xml:space="preserve"> set out below.</w:t>
            </w:r>
          </w:p>
        </w:tc>
      </w:tr>
      <w:tr w:rsidR="00522D98" w:rsidRPr="00522D98" w14:paraId="4E3F85BA" w14:textId="77777777" w:rsidTr="00CB55E3">
        <w:trPr>
          <w:gridAfter w:val="1"/>
          <w:wAfter w:w="141" w:type="dxa"/>
        </w:trPr>
        <w:tc>
          <w:tcPr>
            <w:tcW w:w="1101" w:type="dxa"/>
            <w:shd w:val="clear" w:color="auto" w:fill="B3B3B3"/>
          </w:tcPr>
          <w:p w14:paraId="7FF14FF0"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2"/>
          </w:tcPr>
          <w:p w14:paraId="6794B062"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41C6AFFD" w14:textId="77777777" w:rsidTr="00CB55E3">
        <w:trPr>
          <w:gridAfter w:val="1"/>
          <w:wAfter w:w="141" w:type="dxa"/>
        </w:trPr>
        <w:tc>
          <w:tcPr>
            <w:tcW w:w="1101" w:type="dxa"/>
            <w:shd w:val="clear" w:color="auto" w:fill="B3B3B3"/>
          </w:tcPr>
          <w:p w14:paraId="75FA208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R14(2)(h)</w:t>
            </w:r>
          </w:p>
        </w:tc>
        <w:tc>
          <w:tcPr>
            <w:tcW w:w="8788" w:type="dxa"/>
            <w:gridSpan w:val="2"/>
          </w:tcPr>
          <w:tbl>
            <w:tblPr>
              <w:tblW w:w="868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18"/>
              <w:gridCol w:w="992"/>
              <w:gridCol w:w="1134"/>
              <w:gridCol w:w="1134"/>
              <w:gridCol w:w="1134"/>
              <w:gridCol w:w="1134"/>
              <w:gridCol w:w="1134"/>
            </w:tblGrid>
            <w:tr w:rsidR="00522D98" w:rsidRPr="00522D98" w14:paraId="0CF8D442" w14:textId="77777777" w:rsidTr="00DF0453">
              <w:tc>
                <w:tcPr>
                  <w:tcW w:w="2018" w:type="dxa"/>
                  <w:tcBorders>
                    <w:bottom w:val="single" w:sz="4" w:space="0" w:color="auto"/>
                  </w:tcBorders>
                  <w:vAlign w:val="center"/>
                </w:tcPr>
                <w:p w14:paraId="17BE29AB"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Employee type/ gender</w:t>
                  </w:r>
                </w:p>
              </w:tc>
              <w:tc>
                <w:tcPr>
                  <w:tcW w:w="992" w:type="dxa"/>
                  <w:tcBorders>
                    <w:bottom w:val="single" w:sz="4" w:space="0" w:color="auto"/>
                  </w:tcBorders>
                </w:tcPr>
                <w:p w14:paraId="75514422" w14:textId="77777777" w:rsidR="00522D98" w:rsidRPr="00522D98" w:rsidRDefault="00522D98" w:rsidP="00522D98">
                  <w:pPr>
                    <w:autoSpaceDE w:val="0"/>
                    <w:autoSpaceDN w:val="0"/>
                    <w:adjustRightInd w:val="0"/>
                    <w:spacing w:line="240" w:lineRule="auto"/>
                    <w:jc w:val="right"/>
                    <w:rPr>
                      <w:rFonts w:ascii="Arial" w:hAnsi="Arial"/>
                      <w:b/>
                      <w:color w:val="000000"/>
                    </w:rPr>
                  </w:pPr>
                </w:p>
                <w:p w14:paraId="49AFC356"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CEO</w:t>
                  </w:r>
                </w:p>
                <w:p w14:paraId="76E5A529"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FTE</w:t>
                  </w:r>
                </w:p>
              </w:tc>
              <w:tc>
                <w:tcPr>
                  <w:tcW w:w="1134" w:type="dxa"/>
                  <w:tcBorders>
                    <w:bottom w:val="single" w:sz="4" w:space="0" w:color="auto"/>
                  </w:tcBorders>
                </w:tcPr>
                <w:p w14:paraId="62FE1DD0"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City Planning</w:t>
                  </w:r>
                </w:p>
                <w:p w14:paraId="49CAA195"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FTE</w:t>
                  </w:r>
                </w:p>
              </w:tc>
              <w:tc>
                <w:tcPr>
                  <w:tcW w:w="1134" w:type="dxa"/>
                  <w:tcBorders>
                    <w:bottom w:val="single" w:sz="4" w:space="0" w:color="auto"/>
                  </w:tcBorders>
                </w:tcPr>
                <w:p w14:paraId="7DA5B5FB"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Comm Develop</w:t>
                  </w:r>
                </w:p>
                <w:p w14:paraId="59434AC1"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FTE</w:t>
                  </w:r>
                </w:p>
              </w:tc>
              <w:tc>
                <w:tcPr>
                  <w:tcW w:w="1134" w:type="dxa"/>
                  <w:tcBorders>
                    <w:bottom w:val="single" w:sz="4" w:space="0" w:color="auto"/>
                  </w:tcBorders>
                </w:tcPr>
                <w:p w14:paraId="0597AF99"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Corp Services</w:t>
                  </w:r>
                </w:p>
                <w:p w14:paraId="27384020"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FTE</w:t>
                  </w:r>
                </w:p>
              </w:tc>
              <w:tc>
                <w:tcPr>
                  <w:tcW w:w="1134" w:type="dxa"/>
                  <w:tcBorders>
                    <w:bottom w:val="single" w:sz="4" w:space="0" w:color="auto"/>
                  </w:tcBorders>
                </w:tcPr>
                <w:p w14:paraId="3400C04D"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Environ</w:t>
                  </w:r>
                </w:p>
                <w:p w14:paraId="1BDE180D"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 xml:space="preserve"> &amp; </w:t>
                  </w:r>
                  <w:proofErr w:type="spellStart"/>
                  <w:r w:rsidRPr="00522D98">
                    <w:rPr>
                      <w:rFonts w:ascii="Arial" w:hAnsi="Arial"/>
                      <w:b/>
                      <w:color w:val="000000"/>
                    </w:rPr>
                    <w:t>Infras</w:t>
                  </w:r>
                  <w:proofErr w:type="spellEnd"/>
                </w:p>
                <w:p w14:paraId="324D688A"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FTE</w:t>
                  </w:r>
                </w:p>
              </w:tc>
              <w:tc>
                <w:tcPr>
                  <w:tcW w:w="1134" w:type="dxa"/>
                  <w:tcBorders>
                    <w:bottom w:val="single" w:sz="4" w:space="0" w:color="auto"/>
                  </w:tcBorders>
                </w:tcPr>
                <w:p w14:paraId="5EB04A5A" w14:textId="77777777" w:rsidR="00522D98" w:rsidRPr="00522D98" w:rsidRDefault="00522D98" w:rsidP="00522D98">
                  <w:pPr>
                    <w:autoSpaceDE w:val="0"/>
                    <w:autoSpaceDN w:val="0"/>
                    <w:adjustRightInd w:val="0"/>
                    <w:spacing w:line="240" w:lineRule="auto"/>
                    <w:jc w:val="right"/>
                    <w:rPr>
                      <w:rFonts w:ascii="Arial" w:hAnsi="Arial"/>
                      <w:b/>
                      <w:color w:val="000000"/>
                    </w:rPr>
                  </w:pPr>
                </w:p>
                <w:p w14:paraId="2C213ED4"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Total</w:t>
                  </w:r>
                </w:p>
                <w:p w14:paraId="12742695"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FTE</w:t>
                  </w:r>
                </w:p>
              </w:tc>
            </w:tr>
            <w:tr w:rsidR="00522D98" w:rsidRPr="00522D98" w14:paraId="5C1EBAB1" w14:textId="77777777" w:rsidTr="00DF0453">
              <w:tc>
                <w:tcPr>
                  <w:tcW w:w="2018" w:type="dxa"/>
                  <w:tcBorders>
                    <w:bottom w:val="nil"/>
                  </w:tcBorders>
                </w:tcPr>
                <w:p w14:paraId="40F3AF4F"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Permanent FT – F</w:t>
                  </w:r>
                </w:p>
              </w:tc>
              <w:tc>
                <w:tcPr>
                  <w:tcW w:w="992" w:type="dxa"/>
                  <w:tcBorders>
                    <w:bottom w:val="nil"/>
                  </w:tcBorders>
                </w:tcPr>
                <w:p w14:paraId="5F99408A"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2</w:t>
                  </w:r>
                </w:p>
              </w:tc>
              <w:tc>
                <w:tcPr>
                  <w:tcW w:w="1134" w:type="dxa"/>
                  <w:tcBorders>
                    <w:bottom w:val="nil"/>
                  </w:tcBorders>
                </w:tcPr>
                <w:p w14:paraId="154DDBFB"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15</w:t>
                  </w:r>
                </w:p>
              </w:tc>
              <w:tc>
                <w:tcPr>
                  <w:tcW w:w="1134" w:type="dxa"/>
                  <w:tcBorders>
                    <w:bottom w:val="nil"/>
                  </w:tcBorders>
                </w:tcPr>
                <w:p w14:paraId="66FCEA99"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285</w:t>
                  </w:r>
                </w:p>
              </w:tc>
              <w:tc>
                <w:tcPr>
                  <w:tcW w:w="1134" w:type="dxa"/>
                  <w:tcBorders>
                    <w:bottom w:val="nil"/>
                  </w:tcBorders>
                </w:tcPr>
                <w:p w14:paraId="0FC0D530"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40</w:t>
                  </w:r>
                </w:p>
              </w:tc>
              <w:tc>
                <w:tcPr>
                  <w:tcW w:w="1134" w:type="dxa"/>
                  <w:tcBorders>
                    <w:bottom w:val="nil"/>
                  </w:tcBorders>
                </w:tcPr>
                <w:p w14:paraId="73BF5199"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35</w:t>
                  </w:r>
                </w:p>
              </w:tc>
              <w:tc>
                <w:tcPr>
                  <w:tcW w:w="1134" w:type="dxa"/>
                  <w:tcBorders>
                    <w:bottom w:val="nil"/>
                  </w:tcBorders>
                </w:tcPr>
                <w:p w14:paraId="0DAA5F82"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377</w:t>
                  </w:r>
                </w:p>
              </w:tc>
            </w:tr>
            <w:tr w:rsidR="00522D98" w:rsidRPr="00522D98" w14:paraId="42681E5E" w14:textId="77777777" w:rsidTr="00DF0453">
              <w:tc>
                <w:tcPr>
                  <w:tcW w:w="2018" w:type="dxa"/>
                  <w:tcBorders>
                    <w:top w:val="nil"/>
                    <w:bottom w:val="nil"/>
                  </w:tcBorders>
                </w:tcPr>
                <w:p w14:paraId="21ED088C"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Permanent FT – M</w:t>
                  </w:r>
                </w:p>
              </w:tc>
              <w:tc>
                <w:tcPr>
                  <w:tcW w:w="992" w:type="dxa"/>
                  <w:tcBorders>
                    <w:top w:val="nil"/>
                    <w:bottom w:val="nil"/>
                  </w:tcBorders>
                </w:tcPr>
                <w:p w14:paraId="1D6D9A15"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8</w:t>
                  </w:r>
                </w:p>
              </w:tc>
              <w:tc>
                <w:tcPr>
                  <w:tcW w:w="1134" w:type="dxa"/>
                  <w:tcBorders>
                    <w:top w:val="nil"/>
                    <w:bottom w:val="nil"/>
                  </w:tcBorders>
                </w:tcPr>
                <w:p w14:paraId="10BCEC73"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160</w:t>
                  </w:r>
                </w:p>
              </w:tc>
              <w:tc>
                <w:tcPr>
                  <w:tcW w:w="1134" w:type="dxa"/>
                  <w:tcBorders>
                    <w:top w:val="nil"/>
                    <w:bottom w:val="nil"/>
                  </w:tcBorders>
                </w:tcPr>
                <w:p w14:paraId="3AC7C2EE"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20</w:t>
                  </w:r>
                </w:p>
              </w:tc>
              <w:tc>
                <w:tcPr>
                  <w:tcW w:w="1134" w:type="dxa"/>
                  <w:tcBorders>
                    <w:top w:val="nil"/>
                    <w:bottom w:val="nil"/>
                  </w:tcBorders>
                </w:tcPr>
                <w:p w14:paraId="1C8E056C"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40</w:t>
                  </w:r>
                </w:p>
              </w:tc>
              <w:tc>
                <w:tcPr>
                  <w:tcW w:w="1134" w:type="dxa"/>
                  <w:tcBorders>
                    <w:top w:val="nil"/>
                    <w:bottom w:val="nil"/>
                  </w:tcBorders>
                </w:tcPr>
                <w:p w14:paraId="0F72B55D"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96</w:t>
                  </w:r>
                </w:p>
              </w:tc>
              <w:tc>
                <w:tcPr>
                  <w:tcW w:w="1134" w:type="dxa"/>
                  <w:tcBorders>
                    <w:top w:val="nil"/>
                    <w:bottom w:val="nil"/>
                  </w:tcBorders>
                </w:tcPr>
                <w:p w14:paraId="3EA45BF2"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324</w:t>
                  </w:r>
                </w:p>
              </w:tc>
            </w:tr>
            <w:tr w:rsidR="00522D98" w:rsidRPr="00522D98" w14:paraId="43107890" w14:textId="77777777" w:rsidTr="00DF0453">
              <w:tc>
                <w:tcPr>
                  <w:tcW w:w="2018" w:type="dxa"/>
                  <w:tcBorders>
                    <w:top w:val="nil"/>
                    <w:bottom w:val="nil"/>
                  </w:tcBorders>
                </w:tcPr>
                <w:p w14:paraId="2F61D29E"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Permanent PT – F</w:t>
                  </w:r>
                </w:p>
              </w:tc>
              <w:tc>
                <w:tcPr>
                  <w:tcW w:w="992" w:type="dxa"/>
                  <w:tcBorders>
                    <w:top w:val="nil"/>
                    <w:bottom w:val="nil"/>
                  </w:tcBorders>
                </w:tcPr>
                <w:p w14:paraId="56D9C267"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5</w:t>
                  </w:r>
                </w:p>
              </w:tc>
              <w:tc>
                <w:tcPr>
                  <w:tcW w:w="1134" w:type="dxa"/>
                  <w:tcBorders>
                    <w:top w:val="nil"/>
                    <w:bottom w:val="nil"/>
                  </w:tcBorders>
                </w:tcPr>
                <w:p w14:paraId="7B03BC6F"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8</w:t>
                  </w:r>
                </w:p>
              </w:tc>
              <w:tc>
                <w:tcPr>
                  <w:tcW w:w="1134" w:type="dxa"/>
                  <w:tcBorders>
                    <w:top w:val="nil"/>
                    <w:bottom w:val="nil"/>
                  </w:tcBorders>
                </w:tcPr>
                <w:p w14:paraId="5960F86A"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121</w:t>
                  </w:r>
                </w:p>
              </w:tc>
              <w:tc>
                <w:tcPr>
                  <w:tcW w:w="1134" w:type="dxa"/>
                  <w:tcBorders>
                    <w:top w:val="nil"/>
                    <w:bottom w:val="nil"/>
                  </w:tcBorders>
                </w:tcPr>
                <w:p w14:paraId="7826F1B7"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30</w:t>
                  </w:r>
                </w:p>
              </w:tc>
              <w:tc>
                <w:tcPr>
                  <w:tcW w:w="1134" w:type="dxa"/>
                  <w:tcBorders>
                    <w:top w:val="nil"/>
                    <w:bottom w:val="nil"/>
                  </w:tcBorders>
                </w:tcPr>
                <w:p w14:paraId="0913F950"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25</w:t>
                  </w:r>
                </w:p>
              </w:tc>
              <w:tc>
                <w:tcPr>
                  <w:tcW w:w="1134" w:type="dxa"/>
                  <w:tcBorders>
                    <w:top w:val="nil"/>
                    <w:bottom w:val="nil"/>
                  </w:tcBorders>
                </w:tcPr>
                <w:p w14:paraId="5E50210B"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189</w:t>
                  </w:r>
                </w:p>
              </w:tc>
            </w:tr>
            <w:tr w:rsidR="00522D98" w:rsidRPr="00522D98" w14:paraId="6F1583E7" w14:textId="77777777" w:rsidTr="00DF0453">
              <w:tc>
                <w:tcPr>
                  <w:tcW w:w="2018" w:type="dxa"/>
                  <w:tcBorders>
                    <w:top w:val="nil"/>
                    <w:bottom w:val="nil"/>
                  </w:tcBorders>
                </w:tcPr>
                <w:p w14:paraId="69EE16C9"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Permanent PT – M</w:t>
                  </w:r>
                </w:p>
              </w:tc>
              <w:tc>
                <w:tcPr>
                  <w:tcW w:w="992" w:type="dxa"/>
                  <w:tcBorders>
                    <w:top w:val="nil"/>
                    <w:bottom w:val="nil"/>
                  </w:tcBorders>
                </w:tcPr>
                <w:p w14:paraId="6DECFB21"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0</w:t>
                  </w:r>
                </w:p>
              </w:tc>
              <w:tc>
                <w:tcPr>
                  <w:tcW w:w="1134" w:type="dxa"/>
                  <w:tcBorders>
                    <w:top w:val="nil"/>
                    <w:bottom w:val="nil"/>
                  </w:tcBorders>
                </w:tcPr>
                <w:p w14:paraId="376B0039"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17</w:t>
                  </w:r>
                </w:p>
              </w:tc>
              <w:tc>
                <w:tcPr>
                  <w:tcW w:w="1134" w:type="dxa"/>
                  <w:tcBorders>
                    <w:top w:val="nil"/>
                    <w:bottom w:val="nil"/>
                  </w:tcBorders>
                </w:tcPr>
                <w:p w14:paraId="1EF45F74"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24</w:t>
                  </w:r>
                </w:p>
              </w:tc>
              <w:tc>
                <w:tcPr>
                  <w:tcW w:w="1134" w:type="dxa"/>
                  <w:tcBorders>
                    <w:top w:val="nil"/>
                    <w:bottom w:val="nil"/>
                  </w:tcBorders>
                </w:tcPr>
                <w:p w14:paraId="1FFEA954"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10</w:t>
                  </w:r>
                </w:p>
              </w:tc>
              <w:tc>
                <w:tcPr>
                  <w:tcW w:w="1134" w:type="dxa"/>
                  <w:tcBorders>
                    <w:top w:val="nil"/>
                    <w:bottom w:val="nil"/>
                  </w:tcBorders>
                </w:tcPr>
                <w:p w14:paraId="07B2BA3C"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55</w:t>
                  </w:r>
                </w:p>
              </w:tc>
              <w:tc>
                <w:tcPr>
                  <w:tcW w:w="1134" w:type="dxa"/>
                  <w:tcBorders>
                    <w:top w:val="nil"/>
                    <w:bottom w:val="nil"/>
                  </w:tcBorders>
                </w:tcPr>
                <w:p w14:paraId="6E9F448B"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106</w:t>
                  </w:r>
                </w:p>
              </w:tc>
            </w:tr>
            <w:tr w:rsidR="00522D98" w:rsidRPr="00522D98" w14:paraId="49A5791C" w14:textId="77777777" w:rsidTr="00DF0453">
              <w:tc>
                <w:tcPr>
                  <w:tcW w:w="2018" w:type="dxa"/>
                  <w:tcBorders>
                    <w:top w:val="nil"/>
                    <w:bottom w:val="nil"/>
                  </w:tcBorders>
                </w:tcPr>
                <w:p w14:paraId="2772150E"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Casual – F</w:t>
                  </w:r>
                </w:p>
              </w:tc>
              <w:tc>
                <w:tcPr>
                  <w:tcW w:w="992" w:type="dxa"/>
                  <w:tcBorders>
                    <w:top w:val="nil"/>
                    <w:bottom w:val="nil"/>
                  </w:tcBorders>
                </w:tcPr>
                <w:p w14:paraId="5E9E6F5C"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0</w:t>
                  </w:r>
                </w:p>
              </w:tc>
              <w:tc>
                <w:tcPr>
                  <w:tcW w:w="1134" w:type="dxa"/>
                  <w:tcBorders>
                    <w:top w:val="nil"/>
                    <w:bottom w:val="nil"/>
                  </w:tcBorders>
                </w:tcPr>
                <w:p w14:paraId="7F22FBE1"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0</w:t>
                  </w:r>
                </w:p>
              </w:tc>
              <w:tc>
                <w:tcPr>
                  <w:tcW w:w="1134" w:type="dxa"/>
                  <w:tcBorders>
                    <w:top w:val="nil"/>
                    <w:bottom w:val="nil"/>
                  </w:tcBorders>
                </w:tcPr>
                <w:p w14:paraId="7C25D04F"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60</w:t>
                  </w:r>
                </w:p>
              </w:tc>
              <w:tc>
                <w:tcPr>
                  <w:tcW w:w="1134" w:type="dxa"/>
                  <w:tcBorders>
                    <w:top w:val="nil"/>
                    <w:bottom w:val="nil"/>
                  </w:tcBorders>
                </w:tcPr>
                <w:p w14:paraId="51B5645A"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0</w:t>
                  </w:r>
                </w:p>
              </w:tc>
              <w:tc>
                <w:tcPr>
                  <w:tcW w:w="1134" w:type="dxa"/>
                  <w:tcBorders>
                    <w:top w:val="nil"/>
                    <w:bottom w:val="nil"/>
                  </w:tcBorders>
                </w:tcPr>
                <w:p w14:paraId="36D7C210"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1</w:t>
                  </w:r>
                </w:p>
              </w:tc>
              <w:tc>
                <w:tcPr>
                  <w:tcW w:w="1134" w:type="dxa"/>
                  <w:tcBorders>
                    <w:top w:val="nil"/>
                    <w:bottom w:val="nil"/>
                  </w:tcBorders>
                </w:tcPr>
                <w:p w14:paraId="0E3CB2D6"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61</w:t>
                  </w:r>
                </w:p>
              </w:tc>
            </w:tr>
            <w:tr w:rsidR="00522D98" w:rsidRPr="00522D98" w14:paraId="0DF820C2" w14:textId="77777777" w:rsidTr="00DF0453">
              <w:tc>
                <w:tcPr>
                  <w:tcW w:w="2018" w:type="dxa"/>
                  <w:tcBorders>
                    <w:top w:val="nil"/>
                  </w:tcBorders>
                </w:tcPr>
                <w:p w14:paraId="6C23F7F1"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Casual - M</w:t>
                  </w:r>
                </w:p>
              </w:tc>
              <w:tc>
                <w:tcPr>
                  <w:tcW w:w="992" w:type="dxa"/>
                  <w:tcBorders>
                    <w:top w:val="nil"/>
                  </w:tcBorders>
                </w:tcPr>
                <w:p w14:paraId="3AEBD169"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0</w:t>
                  </w:r>
                </w:p>
              </w:tc>
              <w:tc>
                <w:tcPr>
                  <w:tcW w:w="1134" w:type="dxa"/>
                  <w:tcBorders>
                    <w:top w:val="nil"/>
                  </w:tcBorders>
                </w:tcPr>
                <w:p w14:paraId="03CD828A"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32</w:t>
                  </w:r>
                </w:p>
              </w:tc>
              <w:tc>
                <w:tcPr>
                  <w:tcW w:w="1134" w:type="dxa"/>
                  <w:tcBorders>
                    <w:top w:val="nil"/>
                  </w:tcBorders>
                </w:tcPr>
                <w:p w14:paraId="7E158FFE"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30</w:t>
                  </w:r>
                </w:p>
              </w:tc>
              <w:tc>
                <w:tcPr>
                  <w:tcW w:w="1134" w:type="dxa"/>
                  <w:tcBorders>
                    <w:top w:val="nil"/>
                  </w:tcBorders>
                </w:tcPr>
                <w:p w14:paraId="1C41F564"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0</w:t>
                  </w:r>
                </w:p>
              </w:tc>
              <w:tc>
                <w:tcPr>
                  <w:tcW w:w="1134" w:type="dxa"/>
                  <w:tcBorders>
                    <w:top w:val="nil"/>
                  </w:tcBorders>
                </w:tcPr>
                <w:p w14:paraId="296FC962"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4</w:t>
                  </w:r>
                </w:p>
              </w:tc>
              <w:tc>
                <w:tcPr>
                  <w:tcW w:w="1134" w:type="dxa"/>
                  <w:tcBorders>
                    <w:top w:val="nil"/>
                  </w:tcBorders>
                </w:tcPr>
                <w:p w14:paraId="408D7617" w14:textId="77777777" w:rsidR="00522D98" w:rsidRPr="00522D98" w:rsidRDefault="00522D98" w:rsidP="00522D98">
                  <w:pPr>
                    <w:autoSpaceDE w:val="0"/>
                    <w:autoSpaceDN w:val="0"/>
                    <w:adjustRightInd w:val="0"/>
                    <w:spacing w:line="240" w:lineRule="auto"/>
                    <w:jc w:val="right"/>
                    <w:rPr>
                      <w:rFonts w:ascii="Arial" w:hAnsi="Arial"/>
                      <w:color w:val="000000"/>
                    </w:rPr>
                  </w:pPr>
                  <w:r w:rsidRPr="00522D98">
                    <w:rPr>
                      <w:rFonts w:ascii="Arial" w:hAnsi="Arial"/>
                      <w:color w:val="000000"/>
                    </w:rPr>
                    <w:t>66</w:t>
                  </w:r>
                </w:p>
              </w:tc>
            </w:tr>
            <w:tr w:rsidR="00522D98" w:rsidRPr="00522D98" w14:paraId="4942A9A0" w14:textId="77777777" w:rsidTr="00DF0453">
              <w:tc>
                <w:tcPr>
                  <w:tcW w:w="2018" w:type="dxa"/>
                </w:tcPr>
                <w:p w14:paraId="030D6223"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Total</w:t>
                  </w:r>
                </w:p>
              </w:tc>
              <w:tc>
                <w:tcPr>
                  <w:tcW w:w="992" w:type="dxa"/>
                </w:tcPr>
                <w:p w14:paraId="337A79E9"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15</w:t>
                  </w:r>
                </w:p>
              </w:tc>
              <w:tc>
                <w:tcPr>
                  <w:tcW w:w="1134" w:type="dxa"/>
                </w:tcPr>
                <w:p w14:paraId="7CA3A507"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232</w:t>
                  </w:r>
                </w:p>
              </w:tc>
              <w:tc>
                <w:tcPr>
                  <w:tcW w:w="1134" w:type="dxa"/>
                </w:tcPr>
                <w:p w14:paraId="2CFEF607"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540</w:t>
                  </w:r>
                </w:p>
              </w:tc>
              <w:tc>
                <w:tcPr>
                  <w:tcW w:w="1134" w:type="dxa"/>
                </w:tcPr>
                <w:p w14:paraId="4C314761"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120</w:t>
                  </w:r>
                </w:p>
              </w:tc>
              <w:tc>
                <w:tcPr>
                  <w:tcW w:w="1134" w:type="dxa"/>
                </w:tcPr>
                <w:p w14:paraId="198C301A"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216</w:t>
                  </w:r>
                </w:p>
              </w:tc>
              <w:tc>
                <w:tcPr>
                  <w:tcW w:w="1134" w:type="dxa"/>
                </w:tcPr>
                <w:p w14:paraId="321E2372" w14:textId="77777777" w:rsidR="00522D98" w:rsidRPr="00522D98" w:rsidRDefault="00522D98" w:rsidP="00522D98">
                  <w:pPr>
                    <w:autoSpaceDE w:val="0"/>
                    <w:autoSpaceDN w:val="0"/>
                    <w:adjustRightInd w:val="0"/>
                    <w:spacing w:line="240" w:lineRule="auto"/>
                    <w:jc w:val="right"/>
                    <w:rPr>
                      <w:rFonts w:ascii="Arial" w:hAnsi="Arial"/>
                      <w:b/>
                      <w:color w:val="000000"/>
                    </w:rPr>
                  </w:pPr>
                  <w:r w:rsidRPr="00522D98">
                    <w:rPr>
                      <w:rFonts w:ascii="Arial" w:hAnsi="Arial"/>
                      <w:b/>
                      <w:color w:val="000000"/>
                    </w:rPr>
                    <w:t>1,123</w:t>
                  </w:r>
                </w:p>
              </w:tc>
            </w:tr>
          </w:tbl>
          <w:p w14:paraId="1D723778"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5D4F5DF8" w14:textId="77777777" w:rsidTr="00CB55E3">
        <w:trPr>
          <w:gridAfter w:val="1"/>
          <w:wAfter w:w="141" w:type="dxa"/>
        </w:trPr>
        <w:tc>
          <w:tcPr>
            <w:tcW w:w="1101" w:type="dxa"/>
            <w:shd w:val="clear" w:color="auto" w:fill="B3B3B3"/>
          </w:tcPr>
          <w:p w14:paraId="7E5A5BFE"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2"/>
          </w:tcPr>
          <w:p w14:paraId="6B880C5E"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Legend: FT-Full time PT-Part time F-Female M-Male</w:t>
            </w:r>
          </w:p>
        </w:tc>
      </w:tr>
      <w:tr w:rsidR="00522D98" w:rsidRPr="00522D98" w14:paraId="789A6BED" w14:textId="77777777" w:rsidTr="00CB55E3">
        <w:trPr>
          <w:gridAfter w:val="1"/>
          <w:wAfter w:w="141" w:type="dxa"/>
        </w:trPr>
        <w:tc>
          <w:tcPr>
            <w:tcW w:w="1101" w:type="dxa"/>
            <w:shd w:val="clear" w:color="auto" w:fill="B3B3B3"/>
          </w:tcPr>
          <w:p w14:paraId="48D4DB9E"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2"/>
            <w:tcBorders>
              <w:bottom w:val="single" w:sz="4" w:space="0" w:color="auto"/>
            </w:tcBorders>
          </w:tcPr>
          <w:p w14:paraId="28FA2526" w14:textId="77777777" w:rsidR="00522D98" w:rsidRPr="00522D98" w:rsidRDefault="00522D98" w:rsidP="00522D98">
            <w:pPr>
              <w:autoSpaceDE w:val="0"/>
              <w:autoSpaceDN w:val="0"/>
              <w:adjustRightInd w:val="0"/>
              <w:spacing w:line="240" w:lineRule="auto"/>
              <w:rPr>
                <w:rFonts w:ascii="Arial" w:hAnsi="Arial"/>
                <w:color w:val="000000"/>
              </w:rPr>
            </w:pPr>
          </w:p>
          <w:p w14:paraId="1F6FFA19" w14:textId="77777777" w:rsidR="00522D98" w:rsidRPr="00522D98" w:rsidRDefault="00522D98" w:rsidP="00522D98">
            <w:pPr>
              <w:autoSpaceDE w:val="0"/>
              <w:autoSpaceDN w:val="0"/>
              <w:adjustRightInd w:val="0"/>
              <w:spacing w:line="240" w:lineRule="auto"/>
              <w:rPr>
                <w:rFonts w:ascii="Arial" w:hAnsi="Arial"/>
                <w:color w:val="000000"/>
              </w:rPr>
            </w:pPr>
          </w:p>
          <w:p w14:paraId="25DA5C03" w14:textId="77777777" w:rsidR="00522D98" w:rsidRPr="00522D98" w:rsidRDefault="00522D98" w:rsidP="00522D98">
            <w:pPr>
              <w:autoSpaceDE w:val="0"/>
              <w:autoSpaceDN w:val="0"/>
              <w:adjustRightInd w:val="0"/>
              <w:spacing w:line="240" w:lineRule="auto"/>
              <w:rPr>
                <w:rFonts w:ascii="Arial" w:hAnsi="Arial"/>
                <w:color w:val="000000"/>
              </w:rPr>
            </w:pPr>
          </w:p>
          <w:p w14:paraId="4508AB24"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 xml:space="preserve"> </w:t>
            </w:r>
          </w:p>
        </w:tc>
      </w:tr>
      <w:tr w:rsidR="00522D98" w:rsidRPr="00522D98" w14:paraId="4C6AC8A3" w14:textId="77777777" w:rsidTr="00CB55E3">
        <w:trPr>
          <w:gridAfter w:val="1"/>
          <w:wAfter w:w="141" w:type="dxa"/>
        </w:trPr>
        <w:tc>
          <w:tcPr>
            <w:tcW w:w="1101" w:type="dxa"/>
            <w:shd w:val="clear" w:color="auto" w:fill="B3B3B3"/>
          </w:tcPr>
          <w:p w14:paraId="572B59DC" w14:textId="77777777" w:rsidR="00522D98" w:rsidRPr="00522D98" w:rsidRDefault="00522D98" w:rsidP="00522D98">
            <w:pPr>
              <w:autoSpaceDE w:val="0"/>
              <w:autoSpaceDN w:val="0"/>
              <w:adjustRightInd w:val="0"/>
              <w:spacing w:line="240" w:lineRule="auto"/>
              <w:rPr>
                <w:rFonts w:ascii="Arial" w:hAnsi="Arial"/>
              </w:rPr>
            </w:pPr>
          </w:p>
          <w:p w14:paraId="35232304" w14:textId="77777777" w:rsidR="00522D98" w:rsidRPr="00522D98" w:rsidRDefault="00522D98" w:rsidP="00522D98">
            <w:pPr>
              <w:autoSpaceDE w:val="0"/>
              <w:autoSpaceDN w:val="0"/>
              <w:adjustRightInd w:val="0"/>
              <w:spacing w:line="240" w:lineRule="auto"/>
              <w:rPr>
                <w:rFonts w:ascii="Arial" w:hAnsi="Arial"/>
              </w:rPr>
            </w:pPr>
          </w:p>
          <w:p w14:paraId="20031EFB" w14:textId="77777777" w:rsidR="00522D98" w:rsidRPr="00522D98" w:rsidRDefault="00522D98" w:rsidP="00522D98">
            <w:pPr>
              <w:autoSpaceDE w:val="0"/>
              <w:autoSpaceDN w:val="0"/>
              <w:adjustRightInd w:val="0"/>
              <w:spacing w:line="240" w:lineRule="auto"/>
              <w:rPr>
                <w:rFonts w:ascii="Arial" w:hAnsi="Arial"/>
              </w:rPr>
            </w:pPr>
          </w:p>
          <w:p w14:paraId="32C84473" w14:textId="77777777" w:rsidR="00522D98" w:rsidRPr="00522D98" w:rsidRDefault="00522D98" w:rsidP="00522D98">
            <w:pPr>
              <w:autoSpaceDE w:val="0"/>
              <w:autoSpaceDN w:val="0"/>
              <w:adjustRightInd w:val="0"/>
              <w:spacing w:line="240" w:lineRule="auto"/>
              <w:rPr>
                <w:rFonts w:ascii="Arial" w:hAnsi="Arial"/>
              </w:rPr>
            </w:pPr>
          </w:p>
          <w:p w14:paraId="47F6AB45" w14:textId="77777777" w:rsidR="00522D98" w:rsidRPr="00522D98" w:rsidRDefault="00522D98" w:rsidP="00522D98">
            <w:pPr>
              <w:autoSpaceDE w:val="0"/>
              <w:autoSpaceDN w:val="0"/>
              <w:adjustRightInd w:val="0"/>
              <w:spacing w:line="240" w:lineRule="auto"/>
              <w:rPr>
                <w:rFonts w:ascii="Arial" w:hAnsi="Arial"/>
              </w:rPr>
            </w:pPr>
          </w:p>
          <w:p w14:paraId="5D155872" w14:textId="77777777" w:rsidR="00522D98" w:rsidRPr="00522D98" w:rsidRDefault="00522D98" w:rsidP="00522D98">
            <w:pPr>
              <w:autoSpaceDE w:val="0"/>
              <w:autoSpaceDN w:val="0"/>
              <w:adjustRightInd w:val="0"/>
              <w:spacing w:line="240" w:lineRule="auto"/>
              <w:rPr>
                <w:rFonts w:ascii="Arial" w:hAnsi="Arial"/>
              </w:rPr>
            </w:pPr>
          </w:p>
          <w:p w14:paraId="16EEFA36" w14:textId="77777777" w:rsidR="00522D98" w:rsidRPr="00522D98" w:rsidRDefault="00522D98" w:rsidP="00522D98">
            <w:pPr>
              <w:autoSpaceDE w:val="0"/>
              <w:autoSpaceDN w:val="0"/>
              <w:adjustRightInd w:val="0"/>
              <w:spacing w:line="240" w:lineRule="auto"/>
              <w:rPr>
                <w:rFonts w:ascii="Arial" w:hAnsi="Arial"/>
              </w:rPr>
            </w:pPr>
          </w:p>
          <w:p w14:paraId="6901B990" w14:textId="77777777" w:rsidR="00522D98" w:rsidRPr="00522D98" w:rsidRDefault="00522D98" w:rsidP="00522D98">
            <w:pPr>
              <w:autoSpaceDE w:val="0"/>
              <w:autoSpaceDN w:val="0"/>
              <w:adjustRightInd w:val="0"/>
              <w:spacing w:line="240" w:lineRule="auto"/>
              <w:rPr>
                <w:rFonts w:ascii="Arial" w:hAnsi="Arial"/>
              </w:rPr>
            </w:pPr>
          </w:p>
          <w:p w14:paraId="0238C240" w14:textId="77777777" w:rsidR="00522D98" w:rsidRPr="00522D98" w:rsidRDefault="00522D98" w:rsidP="00522D98">
            <w:pPr>
              <w:autoSpaceDE w:val="0"/>
              <w:autoSpaceDN w:val="0"/>
              <w:adjustRightInd w:val="0"/>
              <w:spacing w:line="240" w:lineRule="auto"/>
              <w:rPr>
                <w:rFonts w:ascii="Arial" w:hAnsi="Arial"/>
              </w:rPr>
            </w:pPr>
          </w:p>
          <w:p w14:paraId="5680CB2B" w14:textId="77777777" w:rsidR="00522D98" w:rsidRPr="00522D98" w:rsidRDefault="00522D98" w:rsidP="00522D98">
            <w:pPr>
              <w:autoSpaceDE w:val="0"/>
              <w:autoSpaceDN w:val="0"/>
              <w:adjustRightInd w:val="0"/>
              <w:spacing w:line="240" w:lineRule="auto"/>
              <w:rPr>
                <w:rFonts w:ascii="Arial" w:hAnsi="Arial"/>
              </w:rPr>
            </w:pPr>
          </w:p>
          <w:p w14:paraId="25FF1A20" w14:textId="77777777" w:rsidR="00522D98" w:rsidRPr="00522D98" w:rsidRDefault="00522D98" w:rsidP="00522D98">
            <w:pPr>
              <w:autoSpaceDE w:val="0"/>
              <w:autoSpaceDN w:val="0"/>
              <w:adjustRightInd w:val="0"/>
              <w:spacing w:line="240" w:lineRule="auto"/>
              <w:rPr>
                <w:rFonts w:ascii="Arial" w:hAnsi="Arial"/>
              </w:rPr>
            </w:pPr>
          </w:p>
          <w:p w14:paraId="4699FE83" w14:textId="77777777" w:rsidR="00522D98" w:rsidRPr="00522D98" w:rsidRDefault="00522D98" w:rsidP="00522D98">
            <w:pPr>
              <w:autoSpaceDE w:val="0"/>
              <w:autoSpaceDN w:val="0"/>
              <w:adjustRightInd w:val="0"/>
              <w:spacing w:line="240" w:lineRule="auto"/>
              <w:rPr>
                <w:rFonts w:ascii="Arial" w:hAnsi="Arial"/>
              </w:rPr>
            </w:pPr>
          </w:p>
          <w:p w14:paraId="1CC5CCF8" w14:textId="77777777" w:rsidR="00522D98" w:rsidRPr="00522D98" w:rsidRDefault="00522D98" w:rsidP="00522D98">
            <w:pPr>
              <w:autoSpaceDE w:val="0"/>
              <w:autoSpaceDN w:val="0"/>
              <w:adjustRightInd w:val="0"/>
              <w:spacing w:line="240" w:lineRule="auto"/>
              <w:rPr>
                <w:rFonts w:ascii="Arial" w:hAnsi="Arial"/>
              </w:rPr>
            </w:pPr>
          </w:p>
          <w:p w14:paraId="6B5516B7" w14:textId="77777777" w:rsidR="00522D98" w:rsidRPr="00522D98" w:rsidRDefault="00522D98" w:rsidP="00522D98">
            <w:pPr>
              <w:autoSpaceDE w:val="0"/>
              <w:autoSpaceDN w:val="0"/>
              <w:adjustRightInd w:val="0"/>
              <w:spacing w:line="240" w:lineRule="auto"/>
              <w:rPr>
                <w:rFonts w:ascii="Arial" w:hAnsi="Arial"/>
              </w:rPr>
            </w:pPr>
          </w:p>
          <w:p w14:paraId="3A555567" w14:textId="77777777" w:rsidR="00522D98" w:rsidRPr="00522D98" w:rsidRDefault="00522D98" w:rsidP="00522D98">
            <w:pPr>
              <w:autoSpaceDE w:val="0"/>
              <w:autoSpaceDN w:val="0"/>
              <w:adjustRightInd w:val="0"/>
              <w:spacing w:line="240" w:lineRule="auto"/>
              <w:rPr>
                <w:rFonts w:ascii="Arial" w:hAnsi="Arial"/>
              </w:rPr>
            </w:pPr>
          </w:p>
          <w:p w14:paraId="76BA320C" w14:textId="77777777" w:rsidR="00522D98" w:rsidRPr="00522D98" w:rsidRDefault="00522D98" w:rsidP="00522D98">
            <w:pPr>
              <w:autoSpaceDE w:val="0"/>
              <w:autoSpaceDN w:val="0"/>
              <w:adjustRightInd w:val="0"/>
              <w:spacing w:line="240" w:lineRule="auto"/>
              <w:rPr>
                <w:rFonts w:ascii="Arial" w:hAnsi="Arial"/>
              </w:rPr>
            </w:pPr>
          </w:p>
          <w:p w14:paraId="601EEA32" w14:textId="77777777" w:rsidR="00522D98" w:rsidRPr="00522D98" w:rsidRDefault="00522D98" w:rsidP="00522D98">
            <w:pPr>
              <w:autoSpaceDE w:val="0"/>
              <w:autoSpaceDN w:val="0"/>
              <w:adjustRightInd w:val="0"/>
              <w:spacing w:line="240" w:lineRule="auto"/>
              <w:rPr>
                <w:rFonts w:ascii="Arial" w:hAnsi="Arial"/>
              </w:rPr>
            </w:pPr>
          </w:p>
          <w:p w14:paraId="1D0B797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R14(2)(i)</w:t>
            </w:r>
          </w:p>
        </w:tc>
        <w:tc>
          <w:tcPr>
            <w:tcW w:w="8788" w:type="dxa"/>
            <w:gridSpan w:val="2"/>
            <w:tcBorders>
              <w:top w:val="single" w:sz="4" w:space="0" w:color="auto"/>
            </w:tcBorders>
          </w:tcPr>
          <w:p w14:paraId="5C3FF3B8"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noProof/>
                <w:color w:val="000000"/>
              </w:rPr>
              <w:drawing>
                <wp:inline distT="0" distB="0" distL="0" distR="0" wp14:anchorId="40F24D48" wp14:editId="2A8B8D43">
                  <wp:extent cx="5353050" cy="2581275"/>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53050" cy="2581275"/>
                          </a:xfrm>
                          <a:prstGeom prst="rect">
                            <a:avLst/>
                          </a:prstGeom>
                          <a:noFill/>
                          <a:ln>
                            <a:noFill/>
                          </a:ln>
                        </pic:spPr>
                      </pic:pic>
                    </a:graphicData>
                  </a:graphic>
                </wp:inline>
              </w:drawing>
            </w:r>
          </w:p>
          <w:p w14:paraId="1C75AEBD" w14:textId="77777777" w:rsidR="00522D98" w:rsidRPr="00522D98" w:rsidRDefault="00522D98" w:rsidP="00522D98">
            <w:pPr>
              <w:autoSpaceDE w:val="0"/>
              <w:autoSpaceDN w:val="0"/>
              <w:adjustRightInd w:val="0"/>
              <w:spacing w:before="240" w:line="240" w:lineRule="auto"/>
              <w:rPr>
                <w:rFonts w:ascii="Arial" w:hAnsi="Arial"/>
                <w:color w:val="000000"/>
              </w:rPr>
            </w:pPr>
          </w:p>
          <w:p w14:paraId="69BD5AC8"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A summary of the number of full time equivalent (FTE) staff categorised by employment classification and gender is set out below.</w:t>
            </w:r>
          </w:p>
          <w:p w14:paraId="2050877F" w14:textId="77777777" w:rsidR="00522D98" w:rsidRPr="00522D98" w:rsidRDefault="00522D98" w:rsidP="00522D98">
            <w:pPr>
              <w:autoSpaceDE w:val="0"/>
              <w:autoSpaceDN w:val="0"/>
              <w:adjustRightInd w:val="0"/>
              <w:spacing w:line="240" w:lineRule="auto"/>
              <w:rPr>
                <w:rFonts w:ascii="Arial" w:hAnsi="Arial"/>
                <w:b/>
                <w:color w:val="000000"/>
              </w:rPr>
            </w:pPr>
          </w:p>
        </w:tc>
      </w:tr>
      <w:tr w:rsidR="00522D98" w:rsidRPr="00522D98" w14:paraId="1B477842" w14:textId="77777777" w:rsidTr="00CB55E3">
        <w:trPr>
          <w:gridAfter w:val="1"/>
          <w:wAfter w:w="141" w:type="dxa"/>
        </w:trPr>
        <w:tc>
          <w:tcPr>
            <w:tcW w:w="1101" w:type="dxa"/>
            <w:shd w:val="clear" w:color="auto" w:fill="B3B3B3"/>
          </w:tcPr>
          <w:p w14:paraId="379FE337"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2"/>
          </w:tcPr>
          <w:tbl>
            <w:tblPr>
              <w:tblW w:w="5972" w:type="dxa"/>
              <w:tblInd w:w="88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23"/>
              <w:gridCol w:w="1316"/>
              <w:gridCol w:w="1316"/>
              <w:gridCol w:w="1317"/>
            </w:tblGrid>
            <w:tr w:rsidR="00522D98" w:rsidRPr="00522D98" w14:paraId="599DEB23" w14:textId="77777777" w:rsidTr="00DF0453">
              <w:tc>
                <w:tcPr>
                  <w:tcW w:w="2023" w:type="dxa"/>
                  <w:tcBorders>
                    <w:bottom w:val="single" w:sz="4" w:space="0" w:color="auto"/>
                  </w:tcBorders>
                  <w:vAlign w:val="center"/>
                </w:tcPr>
                <w:p w14:paraId="0BDC9232"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Employment</w:t>
                  </w:r>
                </w:p>
                <w:p w14:paraId="27E13A25"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Classification</w:t>
                  </w:r>
                </w:p>
              </w:tc>
              <w:tc>
                <w:tcPr>
                  <w:tcW w:w="1316" w:type="dxa"/>
                  <w:tcBorders>
                    <w:bottom w:val="single" w:sz="4" w:space="0" w:color="auto"/>
                  </w:tcBorders>
                  <w:vAlign w:val="center"/>
                </w:tcPr>
                <w:p w14:paraId="068056D7" w14:textId="77777777" w:rsidR="00522D98" w:rsidRPr="00522D98" w:rsidRDefault="00522D98" w:rsidP="00522D98">
                  <w:pPr>
                    <w:autoSpaceDE w:val="0"/>
                    <w:autoSpaceDN w:val="0"/>
                    <w:adjustRightInd w:val="0"/>
                    <w:spacing w:line="240" w:lineRule="auto"/>
                    <w:jc w:val="center"/>
                    <w:rPr>
                      <w:rFonts w:ascii="Arial" w:hAnsi="Arial"/>
                      <w:b/>
                      <w:color w:val="000000"/>
                    </w:rPr>
                  </w:pPr>
                  <w:r w:rsidRPr="00522D98">
                    <w:rPr>
                      <w:rFonts w:ascii="Arial" w:hAnsi="Arial"/>
                      <w:b/>
                      <w:color w:val="000000"/>
                    </w:rPr>
                    <w:t>Female</w:t>
                  </w:r>
                </w:p>
                <w:p w14:paraId="04902ED5" w14:textId="77777777" w:rsidR="00522D98" w:rsidRPr="00522D98" w:rsidRDefault="00522D98" w:rsidP="00522D98">
                  <w:pPr>
                    <w:autoSpaceDE w:val="0"/>
                    <w:autoSpaceDN w:val="0"/>
                    <w:adjustRightInd w:val="0"/>
                    <w:spacing w:line="240" w:lineRule="auto"/>
                    <w:jc w:val="center"/>
                    <w:rPr>
                      <w:rFonts w:ascii="Arial" w:hAnsi="Arial"/>
                      <w:b/>
                      <w:color w:val="000000"/>
                    </w:rPr>
                  </w:pPr>
                  <w:r w:rsidRPr="00522D98">
                    <w:rPr>
                      <w:rFonts w:ascii="Arial" w:hAnsi="Arial"/>
                      <w:b/>
                      <w:color w:val="000000"/>
                    </w:rPr>
                    <w:t>FTE</w:t>
                  </w:r>
                </w:p>
              </w:tc>
              <w:tc>
                <w:tcPr>
                  <w:tcW w:w="1316" w:type="dxa"/>
                  <w:tcBorders>
                    <w:bottom w:val="single" w:sz="4" w:space="0" w:color="auto"/>
                  </w:tcBorders>
                  <w:vAlign w:val="center"/>
                </w:tcPr>
                <w:p w14:paraId="2A6141C0" w14:textId="77777777" w:rsidR="00522D98" w:rsidRPr="00522D98" w:rsidRDefault="00522D98" w:rsidP="00522D98">
                  <w:pPr>
                    <w:autoSpaceDE w:val="0"/>
                    <w:autoSpaceDN w:val="0"/>
                    <w:adjustRightInd w:val="0"/>
                    <w:spacing w:line="240" w:lineRule="auto"/>
                    <w:jc w:val="center"/>
                    <w:rPr>
                      <w:rFonts w:ascii="Arial" w:hAnsi="Arial"/>
                      <w:b/>
                      <w:color w:val="000000"/>
                    </w:rPr>
                  </w:pPr>
                  <w:r w:rsidRPr="00522D98">
                    <w:rPr>
                      <w:rFonts w:ascii="Arial" w:hAnsi="Arial"/>
                      <w:b/>
                      <w:color w:val="000000"/>
                    </w:rPr>
                    <w:t>Male</w:t>
                  </w:r>
                </w:p>
                <w:p w14:paraId="70242835" w14:textId="77777777" w:rsidR="00522D98" w:rsidRPr="00522D98" w:rsidRDefault="00522D98" w:rsidP="00522D98">
                  <w:pPr>
                    <w:autoSpaceDE w:val="0"/>
                    <w:autoSpaceDN w:val="0"/>
                    <w:adjustRightInd w:val="0"/>
                    <w:spacing w:line="240" w:lineRule="auto"/>
                    <w:jc w:val="center"/>
                    <w:rPr>
                      <w:rFonts w:ascii="Arial" w:hAnsi="Arial"/>
                      <w:b/>
                      <w:color w:val="000000"/>
                    </w:rPr>
                  </w:pPr>
                  <w:r w:rsidRPr="00522D98">
                    <w:rPr>
                      <w:rFonts w:ascii="Arial" w:hAnsi="Arial"/>
                      <w:b/>
                      <w:color w:val="000000"/>
                    </w:rPr>
                    <w:t>FTE</w:t>
                  </w:r>
                </w:p>
              </w:tc>
              <w:tc>
                <w:tcPr>
                  <w:tcW w:w="1317" w:type="dxa"/>
                  <w:tcBorders>
                    <w:bottom w:val="single" w:sz="4" w:space="0" w:color="auto"/>
                  </w:tcBorders>
                  <w:vAlign w:val="center"/>
                </w:tcPr>
                <w:p w14:paraId="362761B4" w14:textId="77777777" w:rsidR="00522D98" w:rsidRPr="00522D98" w:rsidRDefault="00522D98" w:rsidP="00522D98">
                  <w:pPr>
                    <w:autoSpaceDE w:val="0"/>
                    <w:autoSpaceDN w:val="0"/>
                    <w:adjustRightInd w:val="0"/>
                    <w:spacing w:line="240" w:lineRule="auto"/>
                    <w:jc w:val="center"/>
                    <w:rPr>
                      <w:rFonts w:ascii="Arial" w:hAnsi="Arial"/>
                      <w:b/>
                      <w:color w:val="000000"/>
                    </w:rPr>
                  </w:pPr>
                  <w:r w:rsidRPr="00522D98">
                    <w:rPr>
                      <w:rFonts w:ascii="Arial" w:hAnsi="Arial"/>
                      <w:b/>
                      <w:color w:val="000000"/>
                    </w:rPr>
                    <w:t>Total</w:t>
                  </w:r>
                </w:p>
                <w:p w14:paraId="1FDC1853" w14:textId="77777777" w:rsidR="00522D98" w:rsidRPr="00522D98" w:rsidRDefault="00522D98" w:rsidP="00522D98">
                  <w:pPr>
                    <w:autoSpaceDE w:val="0"/>
                    <w:autoSpaceDN w:val="0"/>
                    <w:adjustRightInd w:val="0"/>
                    <w:spacing w:line="240" w:lineRule="auto"/>
                    <w:jc w:val="center"/>
                    <w:rPr>
                      <w:rFonts w:ascii="Arial" w:hAnsi="Arial"/>
                      <w:b/>
                      <w:color w:val="000000"/>
                    </w:rPr>
                  </w:pPr>
                  <w:r w:rsidRPr="00522D98">
                    <w:rPr>
                      <w:rFonts w:ascii="Arial" w:hAnsi="Arial"/>
                      <w:b/>
                      <w:color w:val="000000"/>
                    </w:rPr>
                    <w:t>FTE</w:t>
                  </w:r>
                </w:p>
              </w:tc>
            </w:tr>
            <w:tr w:rsidR="00522D98" w:rsidRPr="00522D98" w14:paraId="74EB7E8E" w14:textId="77777777" w:rsidTr="00DF0453">
              <w:tc>
                <w:tcPr>
                  <w:tcW w:w="2023" w:type="dxa"/>
                  <w:tcBorders>
                    <w:bottom w:val="nil"/>
                  </w:tcBorders>
                  <w:vAlign w:val="center"/>
                </w:tcPr>
                <w:p w14:paraId="1A528664"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Band 3</w:t>
                  </w:r>
                </w:p>
              </w:tc>
              <w:tc>
                <w:tcPr>
                  <w:tcW w:w="1316" w:type="dxa"/>
                  <w:tcBorders>
                    <w:bottom w:val="nil"/>
                  </w:tcBorders>
                  <w:vAlign w:val="center"/>
                </w:tcPr>
                <w:p w14:paraId="6AFA7AA6"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159</w:t>
                  </w:r>
                </w:p>
              </w:tc>
              <w:tc>
                <w:tcPr>
                  <w:tcW w:w="1316" w:type="dxa"/>
                  <w:tcBorders>
                    <w:bottom w:val="nil"/>
                  </w:tcBorders>
                  <w:vAlign w:val="center"/>
                </w:tcPr>
                <w:p w14:paraId="264027B8"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48</w:t>
                  </w:r>
                </w:p>
              </w:tc>
              <w:tc>
                <w:tcPr>
                  <w:tcW w:w="1317" w:type="dxa"/>
                  <w:tcBorders>
                    <w:bottom w:val="nil"/>
                  </w:tcBorders>
                  <w:vAlign w:val="center"/>
                </w:tcPr>
                <w:p w14:paraId="0640899A"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207</w:t>
                  </w:r>
                </w:p>
              </w:tc>
            </w:tr>
            <w:tr w:rsidR="00522D98" w:rsidRPr="00522D98" w14:paraId="255A3B81" w14:textId="77777777" w:rsidTr="00DF0453">
              <w:tc>
                <w:tcPr>
                  <w:tcW w:w="2023" w:type="dxa"/>
                  <w:tcBorders>
                    <w:top w:val="nil"/>
                    <w:bottom w:val="nil"/>
                  </w:tcBorders>
                  <w:vAlign w:val="center"/>
                </w:tcPr>
                <w:p w14:paraId="096314D6"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Band 4</w:t>
                  </w:r>
                </w:p>
              </w:tc>
              <w:tc>
                <w:tcPr>
                  <w:tcW w:w="1316" w:type="dxa"/>
                  <w:tcBorders>
                    <w:top w:val="nil"/>
                    <w:bottom w:val="nil"/>
                  </w:tcBorders>
                  <w:vAlign w:val="center"/>
                </w:tcPr>
                <w:p w14:paraId="392303F9"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224</w:t>
                  </w:r>
                </w:p>
              </w:tc>
              <w:tc>
                <w:tcPr>
                  <w:tcW w:w="1316" w:type="dxa"/>
                  <w:tcBorders>
                    <w:top w:val="nil"/>
                    <w:bottom w:val="nil"/>
                  </w:tcBorders>
                  <w:vAlign w:val="center"/>
                </w:tcPr>
                <w:p w14:paraId="0F5C4412"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63</w:t>
                  </w:r>
                </w:p>
              </w:tc>
              <w:tc>
                <w:tcPr>
                  <w:tcW w:w="1317" w:type="dxa"/>
                  <w:tcBorders>
                    <w:top w:val="nil"/>
                    <w:bottom w:val="nil"/>
                  </w:tcBorders>
                  <w:vAlign w:val="center"/>
                </w:tcPr>
                <w:p w14:paraId="61AC2D7F"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287</w:t>
                  </w:r>
                </w:p>
              </w:tc>
            </w:tr>
            <w:tr w:rsidR="00522D98" w:rsidRPr="00522D98" w14:paraId="3FEBFAF2" w14:textId="77777777" w:rsidTr="00DF0453">
              <w:tc>
                <w:tcPr>
                  <w:tcW w:w="2023" w:type="dxa"/>
                  <w:tcBorders>
                    <w:top w:val="nil"/>
                    <w:bottom w:val="nil"/>
                  </w:tcBorders>
                  <w:vAlign w:val="center"/>
                </w:tcPr>
                <w:p w14:paraId="11A97997"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Band 5</w:t>
                  </w:r>
                </w:p>
              </w:tc>
              <w:tc>
                <w:tcPr>
                  <w:tcW w:w="1316" w:type="dxa"/>
                  <w:tcBorders>
                    <w:top w:val="nil"/>
                    <w:bottom w:val="nil"/>
                  </w:tcBorders>
                  <w:vAlign w:val="center"/>
                </w:tcPr>
                <w:p w14:paraId="2DAA5266"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55</w:t>
                  </w:r>
                </w:p>
              </w:tc>
              <w:tc>
                <w:tcPr>
                  <w:tcW w:w="1316" w:type="dxa"/>
                  <w:tcBorders>
                    <w:top w:val="nil"/>
                    <w:bottom w:val="nil"/>
                  </w:tcBorders>
                  <w:vAlign w:val="center"/>
                </w:tcPr>
                <w:p w14:paraId="7A27E3E6"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93</w:t>
                  </w:r>
                </w:p>
              </w:tc>
              <w:tc>
                <w:tcPr>
                  <w:tcW w:w="1317" w:type="dxa"/>
                  <w:tcBorders>
                    <w:top w:val="nil"/>
                    <w:bottom w:val="nil"/>
                  </w:tcBorders>
                  <w:vAlign w:val="center"/>
                </w:tcPr>
                <w:p w14:paraId="675EEE61"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148</w:t>
                  </w:r>
                </w:p>
              </w:tc>
            </w:tr>
            <w:tr w:rsidR="00522D98" w:rsidRPr="00522D98" w14:paraId="3244BE3C" w14:textId="77777777" w:rsidTr="00DF0453">
              <w:tc>
                <w:tcPr>
                  <w:tcW w:w="2023" w:type="dxa"/>
                  <w:tcBorders>
                    <w:top w:val="nil"/>
                    <w:bottom w:val="nil"/>
                  </w:tcBorders>
                  <w:vAlign w:val="center"/>
                </w:tcPr>
                <w:p w14:paraId="5B06EB7B"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Band 6</w:t>
                  </w:r>
                </w:p>
              </w:tc>
              <w:tc>
                <w:tcPr>
                  <w:tcW w:w="1316" w:type="dxa"/>
                  <w:tcBorders>
                    <w:top w:val="nil"/>
                    <w:bottom w:val="nil"/>
                  </w:tcBorders>
                  <w:vAlign w:val="center"/>
                </w:tcPr>
                <w:p w14:paraId="3384B828"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57</w:t>
                  </w:r>
                </w:p>
              </w:tc>
              <w:tc>
                <w:tcPr>
                  <w:tcW w:w="1316" w:type="dxa"/>
                  <w:tcBorders>
                    <w:top w:val="nil"/>
                    <w:bottom w:val="nil"/>
                  </w:tcBorders>
                  <w:vAlign w:val="center"/>
                </w:tcPr>
                <w:p w14:paraId="0599B4A5"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89</w:t>
                  </w:r>
                </w:p>
              </w:tc>
              <w:tc>
                <w:tcPr>
                  <w:tcW w:w="1317" w:type="dxa"/>
                  <w:tcBorders>
                    <w:top w:val="nil"/>
                    <w:bottom w:val="nil"/>
                  </w:tcBorders>
                  <w:vAlign w:val="center"/>
                </w:tcPr>
                <w:p w14:paraId="74B3D6CF"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146</w:t>
                  </w:r>
                </w:p>
              </w:tc>
            </w:tr>
            <w:tr w:rsidR="00522D98" w:rsidRPr="00522D98" w14:paraId="6738258D" w14:textId="77777777" w:rsidTr="00DF0453">
              <w:tc>
                <w:tcPr>
                  <w:tcW w:w="2023" w:type="dxa"/>
                  <w:tcBorders>
                    <w:top w:val="nil"/>
                    <w:bottom w:val="nil"/>
                  </w:tcBorders>
                  <w:vAlign w:val="center"/>
                </w:tcPr>
                <w:p w14:paraId="1242C12B"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Band 7</w:t>
                  </w:r>
                </w:p>
              </w:tc>
              <w:tc>
                <w:tcPr>
                  <w:tcW w:w="1316" w:type="dxa"/>
                  <w:tcBorders>
                    <w:top w:val="nil"/>
                    <w:bottom w:val="nil"/>
                  </w:tcBorders>
                  <w:vAlign w:val="center"/>
                </w:tcPr>
                <w:p w14:paraId="25F93908"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48</w:t>
                  </w:r>
                </w:p>
              </w:tc>
              <w:tc>
                <w:tcPr>
                  <w:tcW w:w="1316" w:type="dxa"/>
                  <w:tcBorders>
                    <w:top w:val="nil"/>
                    <w:bottom w:val="nil"/>
                  </w:tcBorders>
                  <w:vAlign w:val="center"/>
                </w:tcPr>
                <w:p w14:paraId="650DBA66"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74</w:t>
                  </w:r>
                </w:p>
              </w:tc>
              <w:tc>
                <w:tcPr>
                  <w:tcW w:w="1317" w:type="dxa"/>
                  <w:tcBorders>
                    <w:top w:val="nil"/>
                    <w:bottom w:val="nil"/>
                  </w:tcBorders>
                  <w:vAlign w:val="center"/>
                </w:tcPr>
                <w:p w14:paraId="5AB4DABB"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122</w:t>
                  </w:r>
                </w:p>
              </w:tc>
            </w:tr>
            <w:tr w:rsidR="00522D98" w:rsidRPr="00522D98" w14:paraId="0BA13A81" w14:textId="77777777" w:rsidTr="00DF0453">
              <w:tc>
                <w:tcPr>
                  <w:tcW w:w="2023" w:type="dxa"/>
                  <w:tcBorders>
                    <w:top w:val="nil"/>
                    <w:bottom w:val="nil"/>
                  </w:tcBorders>
                  <w:vAlign w:val="center"/>
                </w:tcPr>
                <w:p w14:paraId="70058875"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Band 8</w:t>
                  </w:r>
                </w:p>
              </w:tc>
              <w:tc>
                <w:tcPr>
                  <w:tcW w:w="1316" w:type="dxa"/>
                  <w:tcBorders>
                    <w:top w:val="nil"/>
                    <w:bottom w:val="nil"/>
                  </w:tcBorders>
                  <w:vAlign w:val="center"/>
                </w:tcPr>
                <w:p w14:paraId="1F50E279"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42</w:t>
                  </w:r>
                </w:p>
              </w:tc>
              <w:tc>
                <w:tcPr>
                  <w:tcW w:w="1316" w:type="dxa"/>
                  <w:tcBorders>
                    <w:top w:val="nil"/>
                    <w:bottom w:val="nil"/>
                  </w:tcBorders>
                  <w:vAlign w:val="center"/>
                </w:tcPr>
                <w:p w14:paraId="7D0CFA12"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39</w:t>
                  </w:r>
                </w:p>
              </w:tc>
              <w:tc>
                <w:tcPr>
                  <w:tcW w:w="1317" w:type="dxa"/>
                  <w:tcBorders>
                    <w:top w:val="nil"/>
                    <w:bottom w:val="nil"/>
                  </w:tcBorders>
                  <w:vAlign w:val="center"/>
                </w:tcPr>
                <w:p w14:paraId="75E274A1"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81</w:t>
                  </w:r>
                </w:p>
              </w:tc>
            </w:tr>
            <w:tr w:rsidR="00522D98" w:rsidRPr="00522D98" w14:paraId="41B5D4F6" w14:textId="77777777" w:rsidTr="00DF0453">
              <w:tc>
                <w:tcPr>
                  <w:tcW w:w="2023" w:type="dxa"/>
                  <w:tcBorders>
                    <w:top w:val="nil"/>
                  </w:tcBorders>
                  <w:vAlign w:val="center"/>
                </w:tcPr>
                <w:p w14:paraId="434E1DA3"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Band not applicable</w:t>
                  </w:r>
                </w:p>
              </w:tc>
              <w:tc>
                <w:tcPr>
                  <w:tcW w:w="1316" w:type="dxa"/>
                  <w:tcBorders>
                    <w:top w:val="nil"/>
                  </w:tcBorders>
                  <w:vAlign w:val="center"/>
                </w:tcPr>
                <w:p w14:paraId="26D3C797"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42</w:t>
                  </w:r>
                </w:p>
              </w:tc>
              <w:tc>
                <w:tcPr>
                  <w:tcW w:w="1316" w:type="dxa"/>
                  <w:tcBorders>
                    <w:top w:val="nil"/>
                  </w:tcBorders>
                  <w:vAlign w:val="center"/>
                </w:tcPr>
                <w:p w14:paraId="259CA960"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90</w:t>
                  </w:r>
                </w:p>
              </w:tc>
              <w:tc>
                <w:tcPr>
                  <w:tcW w:w="1317" w:type="dxa"/>
                  <w:tcBorders>
                    <w:top w:val="nil"/>
                  </w:tcBorders>
                  <w:vAlign w:val="center"/>
                </w:tcPr>
                <w:p w14:paraId="061A803A" w14:textId="77777777" w:rsidR="00522D98" w:rsidRPr="00522D98" w:rsidRDefault="00522D98" w:rsidP="00522D98">
                  <w:pPr>
                    <w:autoSpaceDE w:val="0"/>
                    <w:autoSpaceDN w:val="0"/>
                    <w:adjustRightInd w:val="0"/>
                    <w:spacing w:line="240" w:lineRule="auto"/>
                    <w:jc w:val="center"/>
                    <w:rPr>
                      <w:rFonts w:ascii="Arial" w:hAnsi="Arial"/>
                      <w:color w:val="000000"/>
                    </w:rPr>
                  </w:pPr>
                  <w:r w:rsidRPr="00522D98">
                    <w:rPr>
                      <w:rFonts w:ascii="Arial" w:hAnsi="Arial"/>
                      <w:color w:val="000000"/>
                    </w:rPr>
                    <w:t>132</w:t>
                  </w:r>
                </w:p>
              </w:tc>
            </w:tr>
            <w:tr w:rsidR="00522D98" w:rsidRPr="00522D98" w14:paraId="44EF67F7" w14:textId="77777777" w:rsidTr="00DF0453">
              <w:trPr>
                <w:trHeight w:val="284"/>
              </w:trPr>
              <w:tc>
                <w:tcPr>
                  <w:tcW w:w="2023" w:type="dxa"/>
                  <w:vAlign w:val="center"/>
                </w:tcPr>
                <w:p w14:paraId="77B7BB6E"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Total</w:t>
                  </w:r>
                </w:p>
              </w:tc>
              <w:tc>
                <w:tcPr>
                  <w:tcW w:w="1316" w:type="dxa"/>
                  <w:vAlign w:val="center"/>
                </w:tcPr>
                <w:p w14:paraId="5E9E5189" w14:textId="77777777" w:rsidR="00522D98" w:rsidRPr="00522D98" w:rsidRDefault="00522D98" w:rsidP="00522D98">
                  <w:pPr>
                    <w:autoSpaceDE w:val="0"/>
                    <w:autoSpaceDN w:val="0"/>
                    <w:adjustRightInd w:val="0"/>
                    <w:spacing w:line="240" w:lineRule="auto"/>
                    <w:jc w:val="center"/>
                    <w:rPr>
                      <w:rFonts w:ascii="Arial" w:hAnsi="Arial"/>
                      <w:b/>
                      <w:color w:val="000000"/>
                    </w:rPr>
                  </w:pPr>
                  <w:r w:rsidRPr="00522D98">
                    <w:rPr>
                      <w:rFonts w:ascii="Arial" w:hAnsi="Arial"/>
                      <w:b/>
                      <w:color w:val="000000"/>
                    </w:rPr>
                    <w:t>627</w:t>
                  </w:r>
                </w:p>
              </w:tc>
              <w:tc>
                <w:tcPr>
                  <w:tcW w:w="1316" w:type="dxa"/>
                  <w:vAlign w:val="center"/>
                </w:tcPr>
                <w:p w14:paraId="7AAAE83B" w14:textId="77777777" w:rsidR="00522D98" w:rsidRPr="00522D98" w:rsidRDefault="00522D98" w:rsidP="00522D98">
                  <w:pPr>
                    <w:autoSpaceDE w:val="0"/>
                    <w:autoSpaceDN w:val="0"/>
                    <w:adjustRightInd w:val="0"/>
                    <w:spacing w:line="240" w:lineRule="auto"/>
                    <w:jc w:val="center"/>
                    <w:rPr>
                      <w:rFonts w:ascii="Arial" w:hAnsi="Arial"/>
                      <w:b/>
                      <w:color w:val="000000"/>
                    </w:rPr>
                  </w:pPr>
                  <w:r w:rsidRPr="00522D98">
                    <w:rPr>
                      <w:rFonts w:ascii="Arial" w:hAnsi="Arial"/>
                      <w:b/>
                      <w:color w:val="000000"/>
                    </w:rPr>
                    <w:t>496</w:t>
                  </w:r>
                </w:p>
              </w:tc>
              <w:tc>
                <w:tcPr>
                  <w:tcW w:w="1317" w:type="dxa"/>
                  <w:vAlign w:val="center"/>
                </w:tcPr>
                <w:p w14:paraId="099C1C1E" w14:textId="77777777" w:rsidR="00522D98" w:rsidRPr="00522D98" w:rsidRDefault="00522D98" w:rsidP="00522D98">
                  <w:pPr>
                    <w:autoSpaceDE w:val="0"/>
                    <w:autoSpaceDN w:val="0"/>
                    <w:adjustRightInd w:val="0"/>
                    <w:spacing w:line="240" w:lineRule="auto"/>
                    <w:jc w:val="center"/>
                    <w:rPr>
                      <w:rFonts w:ascii="Arial" w:hAnsi="Arial"/>
                      <w:b/>
                      <w:color w:val="000000"/>
                    </w:rPr>
                  </w:pPr>
                  <w:r w:rsidRPr="00522D98">
                    <w:rPr>
                      <w:rFonts w:ascii="Arial" w:hAnsi="Arial"/>
                      <w:b/>
                      <w:color w:val="000000"/>
                    </w:rPr>
                    <w:t>1,123</w:t>
                  </w:r>
                </w:p>
              </w:tc>
            </w:tr>
          </w:tbl>
          <w:p w14:paraId="2F7449FF"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30A647E8" w14:textId="77777777" w:rsidTr="00CB55E3">
        <w:trPr>
          <w:gridAfter w:val="1"/>
          <w:wAfter w:w="141" w:type="dxa"/>
          <w:trHeight w:val="159"/>
        </w:trPr>
        <w:tc>
          <w:tcPr>
            <w:tcW w:w="1101" w:type="dxa"/>
            <w:shd w:val="clear" w:color="auto" w:fill="B3B3B3"/>
          </w:tcPr>
          <w:p w14:paraId="1FDD2D6E"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2"/>
          </w:tcPr>
          <w:p w14:paraId="0324AA4F" w14:textId="77777777" w:rsidR="00522D98" w:rsidRPr="00522D98" w:rsidRDefault="00522D98" w:rsidP="00522D98">
            <w:pPr>
              <w:autoSpaceDE w:val="0"/>
              <w:autoSpaceDN w:val="0"/>
              <w:adjustRightInd w:val="0"/>
              <w:spacing w:line="240" w:lineRule="auto"/>
              <w:rPr>
                <w:rFonts w:ascii="Arial" w:hAnsi="Arial"/>
                <w:b/>
                <w:color w:val="000000"/>
              </w:rPr>
            </w:pPr>
          </w:p>
        </w:tc>
      </w:tr>
      <w:tr w:rsidR="00522D98" w:rsidRPr="00522D98" w14:paraId="598282C8" w14:textId="77777777" w:rsidTr="00CB55E3">
        <w:trPr>
          <w:gridAfter w:val="1"/>
          <w:wAfter w:w="141" w:type="dxa"/>
          <w:trHeight w:val="3763"/>
        </w:trPr>
        <w:tc>
          <w:tcPr>
            <w:tcW w:w="1101" w:type="dxa"/>
            <w:shd w:val="clear" w:color="auto" w:fill="B3B3B3"/>
          </w:tcPr>
          <w:p w14:paraId="76215364"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2"/>
          </w:tcPr>
          <w:p w14:paraId="77891870" w14:textId="77777777" w:rsidR="00522D98" w:rsidRPr="00522D98" w:rsidRDefault="00522D98" w:rsidP="00522D98">
            <w:pPr>
              <w:autoSpaceDE w:val="0"/>
              <w:autoSpaceDN w:val="0"/>
              <w:adjustRightInd w:val="0"/>
              <w:spacing w:before="360" w:line="240" w:lineRule="auto"/>
              <w:ind w:left="851"/>
              <w:rPr>
                <w:rFonts w:ascii="Arial" w:hAnsi="Arial"/>
                <w:color w:val="000000"/>
              </w:rPr>
            </w:pPr>
            <w:r w:rsidRPr="00522D98">
              <w:rPr>
                <w:rFonts w:ascii="Arial" w:hAnsi="Arial"/>
                <w:noProof/>
                <w:color w:val="000000"/>
              </w:rPr>
              <w:drawing>
                <wp:inline distT="0" distB="0" distL="0" distR="0" wp14:anchorId="46B70F78" wp14:editId="77D9370C">
                  <wp:extent cx="4114800" cy="1990725"/>
                  <wp:effectExtent l="0" t="0" r="0" b="0"/>
                  <wp:docPr id="24" name="Picture 24" descr="Screen Shot 2015-05-07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 Shot 2015-05-07 at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14800" cy="1990725"/>
                          </a:xfrm>
                          <a:prstGeom prst="rect">
                            <a:avLst/>
                          </a:prstGeom>
                          <a:noFill/>
                          <a:ln>
                            <a:noFill/>
                          </a:ln>
                        </pic:spPr>
                      </pic:pic>
                    </a:graphicData>
                  </a:graphic>
                </wp:inline>
              </w:drawing>
            </w:r>
          </w:p>
          <w:p w14:paraId="617B7D4B" w14:textId="77777777" w:rsidR="00522D98" w:rsidRPr="00522D98" w:rsidRDefault="00522D98" w:rsidP="00522D98">
            <w:pPr>
              <w:autoSpaceDE w:val="0"/>
              <w:autoSpaceDN w:val="0"/>
              <w:adjustRightInd w:val="0"/>
              <w:spacing w:before="360" w:line="240" w:lineRule="auto"/>
              <w:ind w:left="851"/>
              <w:rPr>
                <w:rFonts w:ascii="Arial" w:hAnsi="Arial"/>
                <w:color w:val="000000"/>
              </w:rPr>
            </w:pPr>
          </w:p>
        </w:tc>
      </w:tr>
      <w:tr w:rsidR="00522D98" w:rsidRPr="00522D98" w14:paraId="1AA83368" w14:textId="77777777" w:rsidTr="00CB55E3">
        <w:tc>
          <w:tcPr>
            <w:tcW w:w="1101" w:type="dxa"/>
            <w:shd w:val="clear" w:color="auto" w:fill="B3B3B3"/>
          </w:tcPr>
          <w:p w14:paraId="7EE0190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R14(3)</w:t>
            </w:r>
          </w:p>
        </w:tc>
        <w:tc>
          <w:tcPr>
            <w:tcW w:w="8929" w:type="dxa"/>
            <w:gridSpan w:val="3"/>
            <w:tcBorders>
              <w:top w:val="single" w:sz="4" w:space="0" w:color="auto"/>
            </w:tcBorders>
          </w:tcPr>
          <w:p w14:paraId="762C4035"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B3272F"/>
                <w:szCs w:val="24"/>
              </w:rPr>
              <w:t>Equal employment opportunity program</w:t>
            </w:r>
          </w:p>
        </w:tc>
      </w:tr>
      <w:tr w:rsidR="00522D98" w:rsidRPr="00522D98" w14:paraId="204CF204" w14:textId="77777777" w:rsidTr="00CB55E3">
        <w:tc>
          <w:tcPr>
            <w:tcW w:w="1101" w:type="dxa"/>
            <w:shd w:val="clear" w:color="auto" w:fill="B3B3B3"/>
          </w:tcPr>
          <w:p w14:paraId="41C8E3E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LGSch6</w:t>
            </w:r>
          </w:p>
        </w:tc>
        <w:tc>
          <w:tcPr>
            <w:tcW w:w="8929" w:type="dxa"/>
            <w:gridSpan w:val="3"/>
            <w:tcBorders>
              <w:bottom w:val="single" w:sz="4" w:space="0" w:color="auto"/>
            </w:tcBorders>
          </w:tcPr>
          <w:p w14:paraId="52DB63C4"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A council with 40 or more members of staff must have developed and implemented an equal opportunity program. Victorian City Council has implemented an equal employment opportunity program which is designated to eliminate discrimination against and promote equal opportunity for women and persons in designated groups in relation to employment matters. </w:t>
            </w:r>
          </w:p>
          <w:p w14:paraId="458F2A0C"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2FFE75FE" w14:textId="77777777" w:rsidTr="00CB55E3">
        <w:tc>
          <w:tcPr>
            <w:tcW w:w="1101" w:type="dxa"/>
            <w:shd w:val="clear" w:color="auto" w:fill="B3B3B3"/>
          </w:tcPr>
          <w:p w14:paraId="42ED4D42" w14:textId="77777777" w:rsidR="00522D98" w:rsidRPr="00522D98" w:rsidRDefault="00522D98" w:rsidP="00522D98">
            <w:pPr>
              <w:autoSpaceDE w:val="0"/>
              <w:autoSpaceDN w:val="0"/>
              <w:adjustRightInd w:val="0"/>
              <w:spacing w:line="240" w:lineRule="auto"/>
              <w:rPr>
                <w:rFonts w:ascii="Arial" w:hAnsi="Arial"/>
              </w:rPr>
            </w:pPr>
          </w:p>
        </w:tc>
        <w:tc>
          <w:tcPr>
            <w:tcW w:w="8929" w:type="dxa"/>
            <w:gridSpan w:val="3"/>
            <w:tcBorders>
              <w:top w:val="single" w:sz="4" w:space="0" w:color="auto"/>
            </w:tcBorders>
          </w:tcPr>
          <w:p w14:paraId="24B9B398"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The objective of council’s Equal Employment Opportunity Program is to ensure there is no discrimination relating to the characteristics listed under the </w:t>
            </w:r>
            <w:r w:rsidRPr="00522D98">
              <w:rPr>
                <w:rFonts w:ascii="Arial" w:hAnsi="Arial"/>
                <w:i/>
              </w:rPr>
              <w:t>Equal Opportunity Act 2010</w:t>
            </w:r>
            <w:r w:rsidRPr="00522D98">
              <w:rPr>
                <w:rFonts w:ascii="Arial" w:hAnsi="Arial"/>
              </w:rPr>
              <w:t xml:space="preserve"> such as race, colour, sex, marital status, parenthood, physical or mental impairment, age, religious or political affiliation, gender identity and sexual orientation. Further objectives include ensuring the workplace is free from bullying and harassment. </w:t>
            </w:r>
          </w:p>
          <w:p w14:paraId="032BA72A" w14:textId="77777777" w:rsidR="00522D98" w:rsidRPr="00522D98" w:rsidRDefault="00522D98" w:rsidP="00522D98">
            <w:pPr>
              <w:autoSpaceDE w:val="0"/>
              <w:autoSpaceDN w:val="0"/>
              <w:adjustRightInd w:val="0"/>
              <w:spacing w:line="240" w:lineRule="auto"/>
              <w:rPr>
                <w:rFonts w:ascii="Arial" w:hAnsi="Arial"/>
              </w:rPr>
            </w:pPr>
          </w:p>
          <w:p w14:paraId="3CB89AA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The indicators that measure the effectiveness of the Program and the results for the year are:</w:t>
            </w:r>
          </w:p>
          <w:p w14:paraId="11129CF8"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Indicator: Percentage of new employees receiving equal opportunity training with 6 months of commencement. Target: 100%. Result: 98%</w:t>
            </w:r>
          </w:p>
          <w:p w14:paraId="121C9077"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Indicator: Percentage of existing employees receiving refresher equal opportunity training at least every 2 years. Target: 100%. Result: 87%</w:t>
            </w:r>
          </w:p>
          <w:p w14:paraId="6CDEEBCF"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Indicator: Number of contact officers per number of council employees. Target: 1:50. Result: 1:62</w:t>
            </w:r>
          </w:p>
          <w:p w14:paraId="3F096873" w14:textId="77777777" w:rsidR="00522D98" w:rsidRPr="00522D98" w:rsidRDefault="00522D98" w:rsidP="00522D98">
            <w:pPr>
              <w:autoSpaceDE w:val="0"/>
              <w:autoSpaceDN w:val="0"/>
              <w:adjustRightInd w:val="0"/>
              <w:spacing w:line="240" w:lineRule="auto"/>
              <w:rPr>
                <w:rFonts w:ascii="Arial" w:hAnsi="Arial"/>
              </w:rPr>
            </w:pPr>
          </w:p>
          <w:p w14:paraId="66F8CE2E"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The indicators are monitored on an ongoing basis by the Equal Employment Opportunity Committee that meets regularly to promote employee and management awareness, consider relevant issues and contribute to resolution and advice. Council’s assessment of the achievement of the program’s objectives are that there were no breaches of the </w:t>
            </w:r>
            <w:r w:rsidRPr="00522D98">
              <w:rPr>
                <w:rFonts w:ascii="Arial" w:hAnsi="Arial"/>
                <w:i/>
              </w:rPr>
              <w:t>Equal Opportunity Act 2010</w:t>
            </w:r>
            <w:r w:rsidRPr="00522D98">
              <w:rPr>
                <w:rFonts w:ascii="Arial" w:hAnsi="Arial"/>
              </w:rPr>
              <w:t>.</w:t>
            </w:r>
          </w:p>
          <w:p w14:paraId="720AA2B5" w14:textId="77777777" w:rsidR="00522D98" w:rsidRPr="00522D98" w:rsidRDefault="00522D98" w:rsidP="00522D98">
            <w:pPr>
              <w:autoSpaceDE w:val="0"/>
              <w:autoSpaceDN w:val="0"/>
              <w:adjustRightInd w:val="0"/>
              <w:spacing w:line="240" w:lineRule="auto"/>
              <w:rPr>
                <w:rFonts w:ascii="Arial" w:hAnsi="Arial"/>
              </w:rPr>
            </w:pPr>
          </w:p>
          <w:p w14:paraId="1D10FE74" w14:textId="77777777" w:rsidR="00522D98" w:rsidRPr="00522D98" w:rsidRDefault="00522D98" w:rsidP="00522D98">
            <w:pPr>
              <w:autoSpaceDE w:val="0"/>
              <w:autoSpaceDN w:val="0"/>
              <w:adjustRightInd w:val="0"/>
              <w:spacing w:line="240" w:lineRule="auto"/>
              <w:rPr>
                <w:rFonts w:ascii="Arial" w:hAnsi="Arial"/>
                <w:color w:val="C00000"/>
              </w:rPr>
            </w:pPr>
            <w:r w:rsidRPr="00522D98">
              <w:rPr>
                <w:rFonts w:ascii="Arial" w:hAnsi="Arial"/>
              </w:rPr>
              <w:t>The actions taken to implement the Program over the past 12 months include the provision of Equal Opportunity Awareness sessions for all new employees and managers, to ensure they are fully aware of their responsibilities in maintaining a workplace free of bullying and harassment.</w:t>
            </w:r>
          </w:p>
        </w:tc>
      </w:tr>
      <w:tr w:rsidR="00522D98" w:rsidRPr="00522D98" w14:paraId="71E0BD0F" w14:textId="77777777" w:rsidTr="00CB55E3">
        <w:tc>
          <w:tcPr>
            <w:tcW w:w="1101" w:type="dxa"/>
            <w:shd w:val="clear" w:color="auto" w:fill="B3B3B3"/>
          </w:tcPr>
          <w:p w14:paraId="5001608C" w14:textId="77777777" w:rsidR="00522D98" w:rsidRPr="00522D98" w:rsidRDefault="00522D98" w:rsidP="00522D98">
            <w:pPr>
              <w:autoSpaceDE w:val="0"/>
              <w:autoSpaceDN w:val="0"/>
              <w:adjustRightInd w:val="0"/>
              <w:spacing w:line="240" w:lineRule="auto"/>
              <w:rPr>
                <w:rFonts w:ascii="Arial" w:hAnsi="Arial"/>
              </w:rPr>
            </w:pPr>
          </w:p>
        </w:tc>
        <w:tc>
          <w:tcPr>
            <w:tcW w:w="8929" w:type="dxa"/>
            <w:gridSpan w:val="3"/>
            <w:tcBorders>
              <w:bottom w:val="single" w:sz="4" w:space="0" w:color="auto"/>
            </w:tcBorders>
          </w:tcPr>
          <w:p w14:paraId="5FE1BB71"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43BB70EA" w14:textId="77777777" w:rsidTr="00CB55E3">
        <w:tc>
          <w:tcPr>
            <w:tcW w:w="1101" w:type="dxa"/>
            <w:shd w:val="clear" w:color="auto" w:fill="B3B3B3"/>
          </w:tcPr>
          <w:p w14:paraId="55C1CE9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929" w:type="dxa"/>
            <w:gridSpan w:val="3"/>
            <w:tcBorders>
              <w:top w:val="single" w:sz="4" w:space="0" w:color="auto"/>
            </w:tcBorders>
          </w:tcPr>
          <w:p w14:paraId="071ECD6D"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B3272F"/>
                <w:szCs w:val="24"/>
              </w:rPr>
              <w:t>Other staff matters</w:t>
            </w:r>
          </w:p>
        </w:tc>
      </w:tr>
      <w:tr w:rsidR="00522D98" w:rsidRPr="00522D98" w14:paraId="0172F864" w14:textId="77777777" w:rsidTr="00CB55E3">
        <w:tc>
          <w:tcPr>
            <w:tcW w:w="1101" w:type="dxa"/>
            <w:shd w:val="clear" w:color="auto" w:fill="B3B3B3"/>
          </w:tcPr>
          <w:p w14:paraId="08E7A232" w14:textId="77777777" w:rsidR="00522D98" w:rsidRPr="00522D98" w:rsidRDefault="00522D98" w:rsidP="00522D98">
            <w:pPr>
              <w:autoSpaceDE w:val="0"/>
              <w:autoSpaceDN w:val="0"/>
              <w:adjustRightInd w:val="0"/>
              <w:spacing w:line="240" w:lineRule="auto"/>
              <w:rPr>
                <w:rFonts w:ascii="Arial" w:hAnsi="Arial"/>
              </w:rPr>
            </w:pPr>
          </w:p>
        </w:tc>
        <w:tc>
          <w:tcPr>
            <w:tcW w:w="8929" w:type="dxa"/>
            <w:gridSpan w:val="3"/>
            <w:tcBorders>
              <w:bottom w:val="single" w:sz="4" w:space="0" w:color="auto"/>
            </w:tcBorders>
          </w:tcPr>
          <w:p w14:paraId="3945FBD5"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Enterprise bargaining agreement</w:t>
            </w:r>
          </w:p>
          <w:p w14:paraId="4CDADF8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In July 2015, an Enterprise Bargaining Committee comprising management representatives, nominated workplace union delegates and union industrial officers was established to negotiate a new Enterprise Agreement for council employees. As a result, a new Enterprise Agreement was successfully negotiated and approved by Fair Work Australia, with an operative date of 28 June 2016 for a period until 30 September 2018.</w:t>
            </w:r>
          </w:p>
          <w:p w14:paraId="03BE7DB7" w14:textId="77777777" w:rsidR="00522D98" w:rsidRPr="00522D98" w:rsidRDefault="00522D98" w:rsidP="00522D98">
            <w:pPr>
              <w:autoSpaceDE w:val="0"/>
              <w:autoSpaceDN w:val="0"/>
              <w:adjustRightInd w:val="0"/>
              <w:spacing w:line="240" w:lineRule="auto"/>
              <w:rPr>
                <w:rFonts w:ascii="Arial" w:hAnsi="Arial"/>
              </w:rPr>
            </w:pPr>
          </w:p>
          <w:p w14:paraId="3DE97B05"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Professional development</w:t>
            </w:r>
          </w:p>
          <w:p w14:paraId="412148B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Victorian City Council offers study assistance for staff undertaking relevant undergraduate or postgraduate studies. In the past year, 21 staff were successful in obtaining this form of support. council also provides a comprehensive corporate learning program that supports a broad range of staff development needs. This is developed in alignment with strategic priorities as well as in response to needs identified through performance and development plans. A variety of learning methodologies are used including e-learning, facilitated workshops and personal coaching.</w:t>
            </w:r>
          </w:p>
          <w:p w14:paraId="34F00693" w14:textId="77777777" w:rsidR="00522D98" w:rsidRPr="00522D98" w:rsidRDefault="00522D98" w:rsidP="00522D98">
            <w:pPr>
              <w:autoSpaceDE w:val="0"/>
              <w:autoSpaceDN w:val="0"/>
              <w:adjustRightInd w:val="0"/>
              <w:spacing w:line="240" w:lineRule="auto"/>
              <w:rPr>
                <w:rFonts w:ascii="Arial" w:hAnsi="Arial"/>
              </w:rPr>
            </w:pPr>
          </w:p>
          <w:p w14:paraId="77390AAB"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Preventing violence against women</w:t>
            </w:r>
          </w:p>
          <w:p w14:paraId="625B3715"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The Prevention of Violence Against Women works primarily through promoting gender equity and building respectful and safe relationships and breaking down stereotypes of women. This is a prevention approach consistent with council’s health and wellbeing planning approach. This year the partnership achieved significant liaison with council staff to promote gender equity within the workplace. Facilities and programs this year included a whole of staff presentation with guest speaker Phil Cleary including 80 depot staff and the development of tools and training to support council to achieve gender equity and support the community.</w:t>
            </w:r>
          </w:p>
          <w:p w14:paraId="605D0F4C" w14:textId="77777777" w:rsidR="00522D98" w:rsidRPr="00522D98" w:rsidRDefault="00522D98" w:rsidP="00522D98">
            <w:pPr>
              <w:autoSpaceDE w:val="0"/>
              <w:autoSpaceDN w:val="0"/>
              <w:adjustRightInd w:val="0"/>
              <w:spacing w:line="240" w:lineRule="auto"/>
              <w:rPr>
                <w:rFonts w:ascii="Arial" w:hAnsi="Arial"/>
              </w:rPr>
            </w:pPr>
          </w:p>
          <w:p w14:paraId="6D20BB50"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Health and safety</w:t>
            </w:r>
          </w:p>
          <w:p w14:paraId="1BBECAB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Council’s aim is to maintain a safety culture that supports an incident and injury-free workplace for all employees, councillors, contractors, visitors and the public. Over the last 12 months, council has maintained a Health and Safety Management System. </w:t>
            </w:r>
          </w:p>
        </w:tc>
      </w:tr>
      <w:tr w:rsidR="00522D98" w:rsidRPr="00522D98" w14:paraId="723B9D63" w14:textId="77777777" w:rsidTr="00CB55E3">
        <w:trPr>
          <w:trHeight w:val="1209"/>
        </w:trPr>
        <w:tc>
          <w:tcPr>
            <w:tcW w:w="1101" w:type="dxa"/>
            <w:shd w:val="clear" w:color="auto" w:fill="B3B3B3"/>
          </w:tcPr>
          <w:p w14:paraId="32AFD31F" w14:textId="77777777" w:rsidR="00522D98" w:rsidRPr="00522D98" w:rsidRDefault="00522D98" w:rsidP="00522D98">
            <w:pPr>
              <w:autoSpaceDE w:val="0"/>
              <w:autoSpaceDN w:val="0"/>
              <w:adjustRightInd w:val="0"/>
              <w:spacing w:line="240" w:lineRule="auto"/>
              <w:rPr>
                <w:rFonts w:ascii="Arial" w:hAnsi="Arial"/>
              </w:rPr>
            </w:pPr>
          </w:p>
        </w:tc>
        <w:tc>
          <w:tcPr>
            <w:tcW w:w="8929" w:type="dxa"/>
            <w:gridSpan w:val="3"/>
            <w:tcBorders>
              <w:top w:val="single" w:sz="4" w:space="0" w:color="auto"/>
              <w:bottom w:val="single" w:sz="4" w:space="0" w:color="auto"/>
            </w:tcBorders>
          </w:tcPr>
          <w:p w14:paraId="1E4307F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Council has been successful in maintaining Advanced Level accreditation in the Safety Management Achievement Program, </w:t>
            </w:r>
            <w:proofErr w:type="spellStart"/>
            <w:r w:rsidRPr="00522D98">
              <w:rPr>
                <w:rFonts w:ascii="Arial" w:hAnsi="Arial"/>
              </w:rPr>
              <w:t>SafetyMap</w:t>
            </w:r>
            <w:proofErr w:type="spellEnd"/>
            <w:r w:rsidRPr="00522D98">
              <w:rPr>
                <w:rFonts w:ascii="Arial" w:hAnsi="Arial"/>
              </w:rPr>
              <w:t xml:space="preserve">. </w:t>
            </w:r>
            <w:proofErr w:type="spellStart"/>
            <w:r w:rsidRPr="00522D98">
              <w:rPr>
                <w:rFonts w:ascii="Arial" w:hAnsi="Arial"/>
              </w:rPr>
              <w:t>SafetyMAP</w:t>
            </w:r>
            <w:proofErr w:type="spellEnd"/>
            <w:r w:rsidRPr="00522D98">
              <w:rPr>
                <w:rFonts w:ascii="Arial" w:hAnsi="Arial"/>
              </w:rPr>
              <w:t xml:space="preserve"> is an audit tool designed by WorkSafe to help workplaces improve their ability to manage health and safety and protect people at work. This accreditation confirms the Health and Safety Management System is embedded throughout each department of the organisation.</w:t>
            </w:r>
          </w:p>
          <w:p w14:paraId="0C96049C"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63777219" w14:textId="77777777" w:rsidTr="00CB55E3">
        <w:tblPrEx>
          <w:shd w:val="solid" w:color="D9D9D9" w:fill="auto"/>
        </w:tblPrEx>
        <w:trPr>
          <w:gridAfter w:val="2"/>
          <w:wAfter w:w="177" w:type="dxa"/>
        </w:trPr>
        <w:tc>
          <w:tcPr>
            <w:tcW w:w="9853" w:type="dxa"/>
            <w:gridSpan w:val="2"/>
            <w:shd w:val="solid" w:color="D9D9D9" w:fill="auto"/>
          </w:tcPr>
          <w:p w14:paraId="0CBA55BA" w14:textId="77777777" w:rsidR="00522D98" w:rsidRPr="00522D98" w:rsidRDefault="00522D98" w:rsidP="00522D98">
            <w:pPr>
              <w:autoSpaceDE w:val="0"/>
              <w:autoSpaceDN w:val="0"/>
              <w:adjustRightInd w:val="0"/>
              <w:spacing w:before="120" w:after="120" w:line="240" w:lineRule="auto"/>
              <w:rPr>
                <w:rFonts w:ascii="Arial" w:hAnsi="Arial"/>
                <w:b/>
                <w:color w:val="47999C"/>
              </w:rPr>
            </w:pPr>
            <w:r w:rsidRPr="00522D98">
              <w:rPr>
                <w:rFonts w:ascii="Arial" w:hAnsi="Arial"/>
                <w:b/>
                <w:color w:val="B3272F"/>
                <w:sz w:val="24"/>
                <w:szCs w:val="28"/>
              </w:rPr>
              <w:lastRenderedPageBreak/>
              <w:t xml:space="preserve">Better </w:t>
            </w:r>
            <w:r w:rsidRPr="00522D98">
              <w:rPr>
                <w:rFonts w:ascii="Arial" w:hAnsi="Arial"/>
                <w:b/>
                <w:color w:val="C00000"/>
                <w:sz w:val="24"/>
                <w:szCs w:val="28"/>
              </w:rPr>
              <w:t>practice commentary</w:t>
            </w:r>
          </w:p>
        </w:tc>
      </w:tr>
      <w:tr w:rsidR="00522D98" w:rsidRPr="00522D98" w14:paraId="3D18C524" w14:textId="77777777" w:rsidTr="00CB55E3">
        <w:tblPrEx>
          <w:shd w:val="solid" w:color="D9D9D9" w:fill="auto"/>
        </w:tblPrEx>
        <w:trPr>
          <w:gridAfter w:val="2"/>
          <w:wAfter w:w="177" w:type="dxa"/>
          <w:trHeight w:val="329"/>
        </w:trPr>
        <w:tc>
          <w:tcPr>
            <w:tcW w:w="9853" w:type="dxa"/>
            <w:gridSpan w:val="2"/>
            <w:shd w:val="solid" w:color="D9D9D9" w:fill="auto"/>
          </w:tcPr>
          <w:p w14:paraId="78610564" w14:textId="77777777" w:rsidR="00522D98" w:rsidRPr="00522D98" w:rsidRDefault="00522D98" w:rsidP="00522D98">
            <w:pPr>
              <w:numPr>
                <w:ilvl w:val="0"/>
                <w:numId w:val="43"/>
              </w:numPr>
              <w:autoSpaceDE w:val="0"/>
              <w:autoSpaceDN w:val="0"/>
              <w:adjustRightInd w:val="0"/>
              <w:spacing w:line="240" w:lineRule="auto"/>
              <w:ind w:left="426"/>
              <w:rPr>
                <w:rFonts w:ascii="Arial" w:hAnsi="Arial"/>
              </w:rPr>
            </w:pPr>
            <w:r w:rsidRPr="00522D98">
              <w:rPr>
                <w:rFonts w:ascii="Arial" w:hAnsi="Arial"/>
              </w:rPr>
              <w:t xml:space="preserve">The Other Staff Matters section is not required for the purposes of the legislation however it is considered better practice to provide additional information about council staff employment. Other information that could be considered includes: volunteers; </w:t>
            </w:r>
            <w:proofErr w:type="spellStart"/>
            <w:r w:rsidRPr="00522D98">
              <w:rPr>
                <w:rFonts w:ascii="Arial" w:hAnsi="Arial"/>
              </w:rPr>
              <w:t>well being</w:t>
            </w:r>
            <w:proofErr w:type="spellEnd"/>
            <w:r w:rsidRPr="00522D98">
              <w:rPr>
                <w:rFonts w:ascii="Arial" w:hAnsi="Arial"/>
              </w:rPr>
              <w:t>; attraction and retention; and recognition of length of service.</w:t>
            </w:r>
          </w:p>
        </w:tc>
      </w:tr>
      <w:tr w:rsidR="00522D98" w:rsidRPr="00522D98" w14:paraId="5FB7E0C5" w14:textId="77777777" w:rsidTr="00CB55E3">
        <w:tblPrEx>
          <w:shd w:val="solid" w:color="D9D9D9" w:fill="auto"/>
        </w:tblPrEx>
        <w:trPr>
          <w:gridAfter w:val="2"/>
          <w:wAfter w:w="177" w:type="dxa"/>
        </w:trPr>
        <w:tc>
          <w:tcPr>
            <w:tcW w:w="9853" w:type="dxa"/>
            <w:gridSpan w:val="2"/>
            <w:shd w:val="solid" w:color="D9D9D9" w:fill="auto"/>
          </w:tcPr>
          <w:p w14:paraId="7A4FBAA2" w14:textId="77777777" w:rsidR="00522D98" w:rsidRPr="00522D98" w:rsidRDefault="00522D98" w:rsidP="00522D98">
            <w:pPr>
              <w:autoSpaceDE w:val="0"/>
              <w:autoSpaceDN w:val="0"/>
              <w:adjustRightInd w:val="0"/>
              <w:spacing w:line="240" w:lineRule="auto"/>
              <w:rPr>
                <w:rFonts w:ascii="Arial" w:hAnsi="Arial"/>
              </w:rPr>
            </w:pPr>
          </w:p>
        </w:tc>
      </w:tr>
    </w:tbl>
    <w:p w14:paraId="2C36D297" w14:textId="77777777" w:rsidR="00522D98" w:rsidRPr="00522D98" w:rsidRDefault="00522D98" w:rsidP="00522D98">
      <w:pPr>
        <w:rPr>
          <w:rFonts w:ascii="Arial" w:hAnsi="Arial"/>
        </w:rPr>
      </w:pPr>
    </w:p>
    <w:p w14:paraId="4E39A958" w14:textId="77777777" w:rsidR="00522D98" w:rsidRPr="00522D98" w:rsidRDefault="00522D98" w:rsidP="00522D98">
      <w:pPr>
        <w:autoSpaceDE w:val="0"/>
        <w:autoSpaceDN w:val="0"/>
        <w:adjustRightInd w:val="0"/>
        <w:spacing w:line="240" w:lineRule="auto"/>
        <w:rPr>
          <w:rFonts w:ascii="Arial" w:hAnsi="Arial"/>
          <w:b/>
          <w:sz w:val="28"/>
          <w:szCs w:val="32"/>
        </w:rPr>
      </w:pPr>
      <w:r w:rsidRPr="00522D98">
        <w:rPr>
          <w:rFonts w:ascii="Arial" w:hAnsi="Arial"/>
        </w:rPr>
        <w:br w:type="page"/>
      </w:r>
      <w:r w:rsidRPr="00522D98">
        <w:rPr>
          <w:rFonts w:ascii="Arial" w:hAnsi="Arial"/>
          <w:b/>
          <w:noProof/>
          <w:sz w:val="28"/>
          <w:szCs w:val="32"/>
        </w:rPr>
        <w:lastRenderedPageBreak/>
        <mc:AlternateContent>
          <mc:Choice Requires="wps">
            <w:drawing>
              <wp:anchor distT="0" distB="0" distL="114300" distR="114300" simplePos="0" relativeHeight="251692544" behindDoc="0" locked="0" layoutInCell="1" allowOverlap="1" wp14:anchorId="6321B9FF" wp14:editId="1FE9688B">
                <wp:simplePos x="0" y="0"/>
                <wp:positionH relativeFrom="column">
                  <wp:posOffset>4771421</wp:posOffset>
                </wp:positionH>
                <wp:positionV relativeFrom="paragraph">
                  <wp:posOffset>-581453</wp:posOffset>
                </wp:positionV>
                <wp:extent cx="1598206" cy="788670"/>
                <wp:effectExtent l="0" t="0" r="21590" b="11430"/>
                <wp:wrapNone/>
                <wp:docPr id="711"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06" cy="788670"/>
                        </a:xfrm>
                        <a:prstGeom prst="rect">
                          <a:avLst/>
                        </a:prstGeom>
                        <a:solidFill>
                          <a:srgbClr val="BFBFBF"/>
                        </a:solidFill>
                        <a:ln w="9525">
                          <a:solidFill>
                            <a:srgbClr val="BFBFBF"/>
                          </a:solidFill>
                          <a:miter lim="800000"/>
                          <a:headEnd/>
                          <a:tailEnd/>
                        </a:ln>
                      </wps:spPr>
                      <wps:txbx>
                        <w:txbxContent>
                          <w:p w14:paraId="0A17CA57" w14:textId="77777777" w:rsidR="00DF0453" w:rsidRDefault="00DF0453" w:rsidP="00522D98">
                            <w:pPr>
                              <w:spacing w:line="240" w:lineRule="auto"/>
                            </w:pPr>
                            <w:r>
                              <w:t>REFERENCES</w:t>
                            </w:r>
                          </w:p>
                          <w:p w14:paraId="4DBA2779" w14:textId="77777777" w:rsidR="00DF0453" w:rsidRDefault="00DF0453" w:rsidP="00522D98">
                            <w:pPr>
                              <w:spacing w:line="240" w:lineRule="auto"/>
                            </w:pPr>
                            <w:r>
                              <w:t>Act</w:t>
                            </w:r>
                            <w:r>
                              <w:tab/>
                            </w:r>
                            <w:r>
                              <w:tab/>
                            </w:r>
                            <w:r>
                              <w:tab/>
                              <w:t>LG</w:t>
                            </w:r>
                          </w:p>
                          <w:p w14:paraId="79892BD0" w14:textId="77777777" w:rsidR="00DF0453" w:rsidRDefault="00DF0453" w:rsidP="00522D98">
                            <w:pPr>
                              <w:spacing w:line="240" w:lineRule="auto"/>
                            </w:pPr>
                            <w:r>
                              <w:t>Reg</w:t>
                            </w:r>
                            <w:r>
                              <w:tab/>
                            </w:r>
                            <w:r>
                              <w:tab/>
                            </w:r>
                            <w:r>
                              <w:tab/>
                              <w:t>R</w:t>
                            </w:r>
                          </w:p>
                          <w:p w14:paraId="1E62C91E" w14:textId="77777777" w:rsidR="00DF0453" w:rsidRDefault="00DF0453" w:rsidP="00522D98">
                            <w:pPr>
                              <w:spacing w:line="240" w:lineRule="auto"/>
                            </w:pPr>
                            <w:r>
                              <w:t>Better Practice</w:t>
                            </w:r>
                            <w:r>
                              <w:tab/>
                              <w:t>BP</w:t>
                            </w:r>
                          </w:p>
                          <w:p w14:paraId="35DC5E2A" w14:textId="77777777" w:rsidR="00DF0453" w:rsidRDefault="00DF0453" w:rsidP="00522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1B9FF" id="Rectangle 662" o:spid="_x0000_s1042" style="position:absolute;margin-left:375.7pt;margin-top:-45.8pt;width:125.85pt;height:62.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" fillcolor="#bfbfbf" strokecolor="#bfbfbf">
                <v:textbox>
                  <w:txbxContent>
                    <w:p w14:paraId="0A17CA57" w14:textId="77777777" w:rsidR="00DF0453" w:rsidRDefault="00DF0453" w:rsidP="00522D98">
                      <w:pPr>
                        <w:spacing w:line="240" w:lineRule="auto"/>
                      </w:pPr>
                      <w:r>
                        <w:t>REFERENCES</w:t>
                      </w:r>
                    </w:p>
                    <w:p w14:paraId="4DBA2779" w14:textId="77777777" w:rsidR="00DF0453" w:rsidRDefault="00DF0453" w:rsidP="00522D98">
                      <w:pPr>
                        <w:spacing w:line="240" w:lineRule="auto"/>
                      </w:pPr>
                      <w:r>
                        <w:t>Act</w:t>
                      </w:r>
                      <w:r>
                        <w:tab/>
                      </w:r>
                      <w:r>
                        <w:tab/>
                      </w:r>
                      <w:r>
                        <w:tab/>
                        <w:t>LG</w:t>
                      </w:r>
                    </w:p>
                    <w:p w14:paraId="79892BD0" w14:textId="77777777" w:rsidR="00DF0453" w:rsidRDefault="00DF0453" w:rsidP="00522D98">
                      <w:pPr>
                        <w:spacing w:line="240" w:lineRule="auto"/>
                      </w:pPr>
                      <w:r>
                        <w:t>Reg</w:t>
                      </w:r>
                      <w:r>
                        <w:tab/>
                      </w:r>
                      <w:r>
                        <w:tab/>
                      </w:r>
                      <w:r>
                        <w:tab/>
                        <w:t>R</w:t>
                      </w:r>
                    </w:p>
                    <w:p w14:paraId="1E62C91E" w14:textId="77777777" w:rsidR="00DF0453" w:rsidRDefault="00DF0453" w:rsidP="00522D98">
                      <w:pPr>
                        <w:spacing w:line="240" w:lineRule="auto"/>
                      </w:pPr>
                      <w:r>
                        <w:t>Better Practice</w:t>
                      </w:r>
                      <w:r>
                        <w:tab/>
                        <w:t>BP</w:t>
                      </w:r>
                    </w:p>
                    <w:p w14:paraId="35DC5E2A" w14:textId="77777777" w:rsidR="00DF0453" w:rsidRDefault="00DF0453" w:rsidP="00522D98"/>
                  </w:txbxContent>
                </v:textbox>
              </v:rect>
            </w:pict>
          </mc:Fallback>
        </mc:AlternateContent>
      </w:r>
      <w:r w:rsidRPr="00522D98">
        <w:rPr>
          <w:rFonts w:ascii="Arial" w:hAnsi="Arial"/>
          <w:b/>
          <w:sz w:val="28"/>
          <w:szCs w:val="32"/>
        </w:rPr>
        <w:t>Report of Operations</w:t>
      </w:r>
    </w:p>
    <w:p w14:paraId="1522818B" w14:textId="77777777" w:rsidR="00522D98" w:rsidRPr="00522D98" w:rsidRDefault="00522D98" w:rsidP="00522D98">
      <w:pPr>
        <w:autoSpaceDE w:val="0"/>
        <w:autoSpaceDN w:val="0"/>
        <w:adjustRightInd w:val="0"/>
        <w:spacing w:line="240" w:lineRule="auto"/>
        <w:rPr>
          <w:rFonts w:ascii="Arial" w:hAnsi="Arial"/>
          <w:szCs w:val="24"/>
        </w:rPr>
      </w:pPr>
      <w:r w:rsidRPr="00522D98">
        <w:rPr>
          <w:rFonts w:ascii="Arial" w:hAnsi="Arial"/>
          <w:szCs w:val="24"/>
        </w:rPr>
        <w:t>For the year ended 30 June 20X4</w:t>
      </w:r>
    </w:p>
    <w:p w14:paraId="67D06C8A" w14:textId="77777777" w:rsidR="00522D98" w:rsidRPr="00522D98" w:rsidRDefault="00522D98" w:rsidP="00522D98">
      <w:pPr>
        <w:autoSpaceDE w:val="0"/>
        <w:autoSpaceDN w:val="0"/>
        <w:adjustRightInd w:val="0"/>
        <w:spacing w:line="240" w:lineRule="auto"/>
        <w:rPr>
          <w:rFonts w:ascii="Arial" w:hAnsi="Arial"/>
          <w:szCs w:val="24"/>
        </w:rPr>
      </w:pPr>
    </w:p>
    <w:tbl>
      <w:tblPr>
        <w:tblW w:w="9924" w:type="dxa"/>
        <w:jc w:val="center"/>
        <w:tblBorders>
          <w:bottom w:val="single" w:sz="4" w:space="0" w:color="000000"/>
        </w:tblBorders>
        <w:tblLayout w:type="fixed"/>
        <w:tblLook w:val="04A0" w:firstRow="1" w:lastRow="0" w:firstColumn="1" w:lastColumn="0" w:noHBand="0" w:noVBand="1"/>
      </w:tblPr>
      <w:tblGrid>
        <w:gridCol w:w="1134"/>
        <w:gridCol w:w="2100"/>
        <w:gridCol w:w="876"/>
        <w:gridCol w:w="5814"/>
      </w:tblGrid>
      <w:tr w:rsidR="00522D98" w:rsidRPr="00522D98" w14:paraId="5E7860F1" w14:textId="77777777" w:rsidTr="00DF0453">
        <w:trPr>
          <w:jc w:val="center"/>
        </w:trPr>
        <w:tc>
          <w:tcPr>
            <w:tcW w:w="1134" w:type="dxa"/>
            <w:tcBorders>
              <w:bottom w:val="nil"/>
            </w:tcBorders>
            <w:shd w:val="clear" w:color="auto" w:fill="B3B3B3"/>
          </w:tcPr>
          <w:p w14:paraId="41E0C911" w14:textId="77777777" w:rsidR="00522D98" w:rsidRPr="00522D98" w:rsidRDefault="00522D98" w:rsidP="00522D98">
            <w:pPr>
              <w:autoSpaceDE w:val="0"/>
              <w:autoSpaceDN w:val="0"/>
              <w:adjustRightInd w:val="0"/>
              <w:spacing w:line="240" w:lineRule="auto"/>
              <w:rPr>
                <w:rFonts w:ascii="Arial" w:hAnsi="Arial"/>
                <w:b/>
              </w:rPr>
            </w:pPr>
          </w:p>
        </w:tc>
        <w:tc>
          <w:tcPr>
            <w:tcW w:w="8790" w:type="dxa"/>
            <w:gridSpan w:val="3"/>
            <w:tcBorders>
              <w:top w:val="single" w:sz="4" w:space="0" w:color="auto"/>
              <w:bottom w:val="nil"/>
            </w:tcBorders>
          </w:tcPr>
          <w:p w14:paraId="678E7055" w14:textId="77777777" w:rsidR="00522D98" w:rsidRPr="00522D98" w:rsidRDefault="00522D98" w:rsidP="00522D98">
            <w:pPr>
              <w:autoSpaceDE w:val="0"/>
              <w:autoSpaceDN w:val="0"/>
              <w:adjustRightInd w:val="0"/>
              <w:spacing w:line="240" w:lineRule="auto"/>
              <w:rPr>
                <w:rFonts w:ascii="Arial" w:hAnsi="Arial"/>
                <w:b/>
                <w:color w:val="B3272F"/>
                <w:sz w:val="28"/>
                <w:szCs w:val="32"/>
              </w:rPr>
            </w:pPr>
            <w:r w:rsidRPr="00522D98">
              <w:rPr>
                <w:rFonts w:ascii="Arial" w:hAnsi="Arial"/>
                <w:b/>
                <w:color w:val="B3272F"/>
                <w:sz w:val="28"/>
                <w:szCs w:val="32"/>
              </w:rPr>
              <w:t>Our performance</w:t>
            </w:r>
          </w:p>
        </w:tc>
      </w:tr>
      <w:tr w:rsidR="00522D98" w:rsidRPr="00522D98" w14:paraId="11C4042A" w14:textId="77777777" w:rsidTr="00DF0453">
        <w:trPr>
          <w:jc w:val="center"/>
        </w:trPr>
        <w:tc>
          <w:tcPr>
            <w:tcW w:w="1134" w:type="dxa"/>
            <w:tcBorders>
              <w:bottom w:val="nil"/>
            </w:tcBorders>
            <w:shd w:val="clear" w:color="auto" w:fill="B3B3B3"/>
          </w:tcPr>
          <w:p w14:paraId="4B2BE540" w14:textId="77777777" w:rsidR="00522D98" w:rsidRPr="00522D98" w:rsidRDefault="00522D98" w:rsidP="00522D98">
            <w:pPr>
              <w:autoSpaceDE w:val="0"/>
              <w:autoSpaceDN w:val="0"/>
              <w:adjustRightInd w:val="0"/>
              <w:spacing w:line="240" w:lineRule="auto"/>
              <w:rPr>
                <w:rFonts w:ascii="Arial" w:hAnsi="Arial"/>
                <w:b/>
              </w:rPr>
            </w:pPr>
          </w:p>
        </w:tc>
        <w:tc>
          <w:tcPr>
            <w:tcW w:w="8790" w:type="dxa"/>
            <w:gridSpan w:val="3"/>
            <w:tcBorders>
              <w:top w:val="nil"/>
            </w:tcBorders>
          </w:tcPr>
          <w:p w14:paraId="6E06B112" w14:textId="77777777" w:rsidR="00522D98" w:rsidRPr="00522D98" w:rsidRDefault="00522D98" w:rsidP="00522D98">
            <w:pPr>
              <w:spacing w:line="240" w:lineRule="auto"/>
              <w:rPr>
                <w:rFonts w:ascii="Arial" w:hAnsi="Arial"/>
                <w:color w:val="B3272F"/>
                <w:highlight w:val="yellow"/>
              </w:rPr>
            </w:pPr>
          </w:p>
        </w:tc>
      </w:tr>
      <w:tr w:rsidR="00522D98" w:rsidRPr="00522D98" w14:paraId="1F8AFA0F" w14:textId="77777777" w:rsidTr="00DF0453">
        <w:trPr>
          <w:jc w:val="center"/>
        </w:trPr>
        <w:tc>
          <w:tcPr>
            <w:tcW w:w="1134" w:type="dxa"/>
            <w:tcBorders>
              <w:bottom w:val="nil"/>
            </w:tcBorders>
            <w:shd w:val="clear" w:color="auto" w:fill="B3B3B3"/>
          </w:tcPr>
          <w:p w14:paraId="27E0863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90" w:type="dxa"/>
            <w:gridSpan w:val="3"/>
          </w:tcPr>
          <w:p w14:paraId="6B89C657" w14:textId="77777777" w:rsidR="00522D98" w:rsidRPr="00522D98" w:rsidRDefault="00522D98" w:rsidP="00522D98">
            <w:pPr>
              <w:autoSpaceDE w:val="0"/>
              <w:autoSpaceDN w:val="0"/>
              <w:adjustRightInd w:val="0"/>
              <w:spacing w:line="240" w:lineRule="auto"/>
              <w:rPr>
                <w:rFonts w:ascii="Arial" w:hAnsi="Arial"/>
                <w:b/>
                <w:color w:val="B3272F"/>
              </w:rPr>
            </w:pPr>
            <w:r w:rsidRPr="00522D98">
              <w:rPr>
                <w:rFonts w:ascii="Arial" w:hAnsi="Arial"/>
                <w:b/>
                <w:color w:val="B3272F"/>
                <w:szCs w:val="24"/>
              </w:rPr>
              <w:t>Planning and accountability framework</w:t>
            </w:r>
          </w:p>
        </w:tc>
      </w:tr>
      <w:tr w:rsidR="00522D98" w:rsidRPr="00522D98" w14:paraId="406A5150" w14:textId="77777777" w:rsidTr="00DF0453">
        <w:trPr>
          <w:trHeight w:val="9074"/>
          <w:jc w:val="center"/>
        </w:trPr>
        <w:tc>
          <w:tcPr>
            <w:tcW w:w="1134" w:type="dxa"/>
            <w:tcBorders>
              <w:bottom w:val="nil"/>
            </w:tcBorders>
            <w:shd w:val="clear" w:color="auto" w:fill="B3B3B3"/>
          </w:tcPr>
          <w:p w14:paraId="31A7CE11" w14:textId="77777777" w:rsidR="00522D98" w:rsidRPr="00522D98" w:rsidRDefault="00522D98" w:rsidP="00522D98">
            <w:pPr>
              <w:autoSpaceDE w:val="0"/>
              <w:autoSpaceDN w:val="0"/>
              <w:adjustRightInd w:val="0"/>
              <w:spacing w:line="240" w:lineRule="auto"/>
              <w:rPr>
                <w:rFonts w:ascii="Arial" w:hAnsi="Arial"/>
              </w:rPr>
            </w:pPr>
          </w:p>
        </w:tc>
        <w:tc>
          <w:tcPr>
            <w:tcW w:w="8790" w:type="dxa"/>
            <w:gridSpan w:val="3"/>
            <w:tcBorders>
              <w:bottom w:val="single" w:sz="4" w:space="0" w:color="auto"/>
            </w:tcBorders>
          </w:tcPr>
          <w:p w14:paraId="0D9939FF" w14:textId="77777777" w:rsidR="00522D98" w:rsidRPr="00522D98" w:rsidRDefault="00522D98" w:rsidP="00522D98">
            <w:pPr>
              <w:spacing w:line="240" w:lineRule="auto"/>
              <w:rPr>
                <w:rFonts w:ascii="Arial" w:hAnsi="Arial"/>
              </w:rPr>
            </w:pPr>
            <w:r w:rsidRPr="00522D98">
              <w:rPr>
                <w:rFonts w:ascii="Arial" w:hAnsi="Arial"/>
              </w:rPr>
              <w:t xml:space="preserve">The Planning and Accountability Framework is found in part 6 of the </w:t>
            </w:r>
            <w:r w:rsidRPr="00522D98">
              <w:rPr>
                <w:rFonts w:ascii="Arial" w:hAnsi="Arial"/>
                <w:i/>
              </w:rPr>
              <w:t>Local Government Act 1989</w:t>
            </w:r>
            <w:r w:rsidRPr="00522D98">
              <w:rPr>
                <w:rFonts w:ascii="Arial" w:hAnsi="Arial"/>
              </w:rPr>
              <w:t xml:space="preserve"> (the Act). The Act requires councils to prepare the following planning and reporting documents:</w:t>
            </w:r>
          </w:p>
          <w:p w14:paraId="4A529A9E"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 council plan within the six months after each general election or by 30 June, whichever is later</w:t>
            </w:r>
          </w:p>
          <w:p w14:paraId="5E0274F7"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 strategic resource plan for a period of at least four years and include this in the council plan</w:t>
            </w:r>
          </w:p>
          <w:p w14:paraId="1F4E1235"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 budget for each financial year</w:t>
            </w:r>
          </w:p>
          <w:p w14:paraId="111D3301"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An annual report in respect of each financial year.</w:t>
            </w:r>
          </w:p>
          <w:p w14:paraId="283A663C" w14:textId="77777777" w:rsidR="00522D98" w:rsidRPr="00522D98" w:rsidRDefault="00522D98" w:rsidP="00522D98">
            <w:pPr>
              <w:spacing w:line="240" w:lineRule="auto"/>
              <w:rPr>
                <w:rFonts w:ascii="Arial" w:hAnsi="Arial"/>
              </w:rPr>
            </w:pPr>
          </w:p>
          <w:p w14:paraId="6370E077" w14:textId="77777777" w:rsidR="00522D98" w:rsidRPr="00522D98" w:rsidRDefault="00522D98" w:rsidP="00522D98">
            <w:pPr>
              <w:spacing w:line="240" w:lineRule="auto"/>
              <w:rPr>
                <w:rFonts w:ascii="Arial" w:hAnsi="Arial"/>
              </w:rPr>
            </w:pPr>
            <w:r w:rsidRPr="00522D98">
              <w:rPr>
                <w:rFonts w:ascii="Arial" w:hAnsi="Arial"/>
              </w:rPr>
              <w:t>The following diagram shows the relationships between the key planning and reporting documents that make up the planning and accountability framework for local government. It also shows that there are opportunities for community and stakeholder input and feedback at each stage of the planning and reporting cycle.</w:t>
            </w:r>
          </w:p>
          <w:p w14:paraId="7C6018CF" w14:textId="77777777" w:rsidR="00522D98" w:rsidRPr="00522D98" w:rsidRDefault="00522D98" w:rsidP="00522D98">
            <w:pPr>
              <w:spacing w:line="240" w:lineRule="auto"/>
              <w:rPr>
                <w:rFonts w:ascii="Arial" w:hAnsi="Arial"/>
              </w:rPr>
            </w:pPr>
          </w:p>
          <w:p w14:paraId="0DA4A667" w14:textId="77777777" w:rsidR="00522D98" w:rsidRPr="00522D98" w:rsidRDefault="00522D98" w:rsidP="00522D98">
            <w:pPr>
              <w:spacing w:line="240" w:lineRule="auto"/>
              <w:rPr>
                <w:rFonts w:ascii="Arial" w:hAnsi="Arial"/>
              </w:rPr>
            </w:pPr>
            <w:r w:rsidRPr="00522D98">
              <w:rPr>
                <w:rFonts w:ascii="Arial" w:hAnsi="Arial"/>
              </w:rPr>
              <w:object w:dxaOrig="11100" w:dyaOrig="7692" w14:anchorId="5BB8C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95.5pt" o:ole="">
                  <v:imagedata r:id="rId71" o:title=""/>
                </v:shape>
                <o:OLEObject Type="Embed" ProgID="PBrush" ShapeID="_x0000_i1025" DrawAspect="Content" ObjectID="_1643525366" r:id="rId72"/>
              </w:object>
            </w:r>
          </w:p>
          <w:p w14:paraId="009071CC"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0C0E814D" w14:textId="77777777" w:rsidTr="00DF0453">
        <w:trPr>
          <w:trHeight w:val="100"/>
          <w:jc w:val="center"/>
        </w:trPr>
        <w:tc>
          <w:tcPr>
            <w:tcW w:w="1134" w:type="dxa"/>
            <w:tcBorders>
              <w:top w:val="nil"/>
              <w:bottom w:val="nil"/>
            </w:tcBorders>
            <w:shd w:val="clear" w:color="auto" w:fill="B3B3B3"/>
          </w:tcPr>
          <w:p w14:paraId="49BE385D"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90" w:type="dxa"/>
            <w:gridSpan w:val="3"/>
            <w:tcBorders>
              <w:top w:val="single" w:sz="4" w:space="0" w:color="auto"/>
              <w:bottom w:val="nil"/>
            </w:tcBorders>
          </w:tcPr>
          <w:p w14:paraId="218525F9"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color w:val="B3272F"/>
                <w:szCs w:val="24"/>
              </w:rPr>
              <w:t>Council plan</w:t>
            </w:r>
          </w:p>
        </w:tc>
      </w:tr>
      <w:tr w:rsidR="00522D98" w:rsidRPr="00522D98" w14:paraId="12FCEDBA" w14:textId="77777777" w:rsidTr="00DF0453">
        <w:trPr>
          <w:jc w:val="center"/>
        </w:trPr>
        <w:tc>
          <w:tcPr>
            <w:tcW w:w="1134" w:type="dxa"/>
            <w:tcBorders>
              <w:bottom w:val="nil"/>
            </w:tcBorders>
            <w:shd w:val="clear" w:color="auto" w:fill="B3B3B3"/>
          </w:tcPr>
          <w:p w14:paraId="2383112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LG25</w:t>
            </w:r>
          </w:p>
        </w:tc>
        <w:tc>
          <w:tcPr>
            <w:tcW w:w="8790" w:type="dxa"/>
            <w:gridSpan w:val="3"/>
            <w:tcBorders>
              <w:top w:val="nil"/>
            </w:tcBorders>
          </w:tcPr>
          <w:p w14:paraId="76360F7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The council plan 2012-16 includes strategic objectives, strategies for achieving these for the </w:t>
            </w:r>
            <w:proofErr w:type="gramStart"/>
            <w:r w:rsidRPr="00522D98">
              <w:rPr>
                <w:rFonts w:ascii="Arial" w:hAnsi="Arial"/>
              </w:rPr>
              <w:t>four year</w:t>
            </w:r>
            <w:proofErr w:type="gramEnd"/>
            <w:r w:rsidRPr="00522D98">
              <w:rPr>
                <w:rFonts w:ascii="Arial" w:hAnsi="Arial"/>
              </w:rPr>
              <w:t xml:space="preserve"> period, strategic indicators for monitoring achievement of the strategic objectives and a strategic resource plan.  The following are the five strategic objectives as detailed in the council plan.</w:t>
            </w:r>
          </w:p>
        </w:tc>
      </w:tr>
      <w:tr w:rsidR="00522D98" w:rsidRPr="00522D98" w14:paraId="0F0FE6F7" w14:textId="77777777" w:rsidTr="00DF0453">
        <w:trPr>
          <w:trHeight w:val="60"/>
          <w:jc w:val="center"/>
        </w:trPr>
        <w:tc>
          <w:tcPr>
            <w:tcW w:w="1134" w:type="dxa"/>
            <w:tcBorders>
              <w:bottom w:val="nil"/>
            </w:tcBorders>
            <w:shd w:val="clear" w:color="auto" w:fill="B3B3B3"/>
          </w:tcPr>
          <w:p w14:paraId="0C38BEC8" w14:textId="77777777" w:rsidR="00522D98" w:rsidRPr="00522D98" w:rsidRDefault="00522D98" w:rsidP="00522D98">
            <w:pPr>
              <w:autoSpaceDE w:val="0"/>
              <w:autoSpaceDN w:val="0"/>
              <w:adjustRightInd w:val="0"/>
              <w:spacing w:line="240" w:lineRule="auto"/>
              <w:rPr>
                <w:rFonts w:ascii="Arial" w:hAnsi="Arial"/>
              </w:rPr>
            </w:pPr>
          </w:p>
        </w:tc>
        <w:tc>
          <w:tcPr>
            <w:tcW w:w="8790" w:type="dxa"/>
            <w:gridSpan w:val="3"/>
          </w:tcPr>
          <w:p w14:paraId="77FBB9B2"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7A2A8850" w14:textId="77777777" w:rsidTr="00DF0453">
        <w:trPr>
          <w:trHeight w:val="692"/>
          <w:jc w:val="center"/>
        </w:trPr>
        <w:tc>
          <w:tcPr>
            <w:tcW w:w="1134" w:type="dxa"/>
            <w:tcBorders>
              <w:bottom w:val="nil"/>
            </w:tcBorders>
            <w:shd w:val="clear" w:color="auto" w:fill="B3B3B3"/>
          </w:tcPr>
          <w:p w14:paraId="701C4A99" w14:textId="77777777" w:rsidR="00522D98" w:rsidRPr="00522D98" w:rsidRDefault="00522D98" w:rsidP="00522D98">
            <w:pPr>
              <w:autoSpaceDE w:val="0"/>
              <w:autoSpaceDN w:val="0"/>
              <w:adjustRightInd w:val="0"/>
              <w:spacing w:line="240" w:lineRule="auto"/>
              <w:rPr>
                <w:rFonts w:ascii="Arial" w:hAnsi="Arial"/>
              </w:rPr>
            </w:pPr>
          </w:p>
        </w:tc>
        <w:tc>
          <w:tcPr>
            <w:tcW w:w="2100" w:type="dxa"/>
            <w:shd w:val="clear" w:color="auto" w:fill="FF9900"/>
          </w:tcPr>
          <w:p w14:paraId="0866CA9E" w14:textId="77777777" w:rsidR="00522D98" w:rsidRPr="00522D98" w:rsidRDefault="00522D98" w:rsidP="00522D98">
            <w:pPr>
              <w:autoSpaceDE w:val="0"/>
              <w:autoSpaceDN w:val="0"/>
              <w:adjustRightInd w:val="0"/>
              <w:spacing w:line="240" w:lineRule="auto"/>
              <w:ind w:left="317" w:hanging="317"/>
              <w:rPr>
                <w:rFonts w:ascii="Arial" w:hAnsi="Arial"/>
                <w:b/>
                <w:color w:val="000000"/>
              </w:rPr>
            </w:pPr>
            <w:r w:rsidRPr="00522D98">
              <w:rPr>
                <w:rFonts w:ascii="Arial" w:hAnsi="Arial"/>
                <w:b/>
                <w:color w:val="000000"/>
              </w:rPr>
              <w:t>1.</w:t>
            </w:r>
            <w:r w:rsidRPr="00522D98">
              <w:rPr>
                <w:rFonts w:ascii="Arial" w:hAnsi="Arial"/>
                <w:b/>
                <w:color w:val="000000"/>
              </w:rPr>
              <w:tab/>
              <w:t>Strengthening communities</w:t>
            </w:r>
          </w:p>
        </w:tc>
        <w:tc>
          <w:tcPr>
            <w:tcW w:w="876" w:type="dxa"/>
            <w:tcBorders>
              <w:bottom w:val="nil"/>
            </w:tcBorders>
            <w:shd w:val="clear" w:color="auto" w:fill="FF9900"/>
            <w:vAlign w:val="center"/>
          </w:tcPr>
          <w:p w14:paraId="6A77CCC3" w14:textId="77777777" w:rsidR="00522D98" w:rsidRPr="00522D98" w:rsidRDefault="00522D98" w:rsidP="00522D98">
            <w:pPr>
              <w:spacing w:line="240" w:lineRule="auto"/>
              <w:ind w:left="-80"/>
              <w:rPr>
                <w:rFonts w:ascii="Arial" w:hAnsi="Arial"/>
                <w:b/>
                <w:bCs/>
                <w:i/>
                <w:color w:val="000000"/>
              </w:rPr>
            </w:pPr>
            <w:r w:rsidRPr="00522D98">
              <w:rPr>
                <w:rFonts w:ascii="Arial" w:hAnsi="Arial"/>
                <w:b/>
                <w:noProof/>
                <w:color w:val="000000"/>
              </w:rPr>
              <w:drawing>
                <wp:inline distT="0" distB="0" distL="0" distR="0" wp14:anchorId="585C6E77" wp14:editId="6D06C07E">
                  <wp:extent cx="514350" cy="390525"/>
                  <wp:effectExtent l="0" t="0" r="0" b="0"/>
                  <wp:docPr id="731" name="Picture 15" descr="Screen Shot 2015-05-04 at 11.01.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5-05-04 at 11.01.10 AM.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c>
        <w:tc>
          <w:tcPr>
            <w:tcW w:w="5814" w:type="dxa"/>
            <w:shd w:val="clear" w:color="auto" w:fill="FF9900"/>
          </w:tcPr>
          <w:p w14:paraId="10F74BFB"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We will identify and respond to community needs and provide opportunities to enable people in our community to be supported and involved.</w:t>
            </w:r>
          </w:p>
        </w:tc>
      </w:tr>
      <w:tr w:rsidR="00522D98" w:rsidRPr="00522D98" w14:paraId="0F013360" w14:textId="77777777" w:rsidTr="00DF0453">
        <w:trPr>
          <w:trHeight w:val="100"/>
          <w:jc w:val="center"/>
        </w:trPr>
        <w:tc>
          <w:tcPr>
            <w:tcW w:w="1134" w:type="dxa"/>
            <w:tcBorders>
              <w:bottom w:val="nil"/>
            </w:tcBorders>
            <w:shd w:val="clear" w:color="auto" w:fill="B3B3B3"/>
          </w:tcPr>
          <w:p w14:paraId="4CBC64BD" w14:textId="77777777" w:rsidR="00522D98" w:rsidRPr="00522D98" w:rsidRDefault="00522D98" w:rsidP="00522D98">
            <w:pPr>
              <w:autoSpaceDE w:val="0"/>
              <w:autoSpaceDN w:val="0"/>
              <w:adjustRightInd w:val="0"/>
              <w:spacing w:line="240" w:lineRule="auto"/>
              <w:rPr>
                <w:rFonts w:ascii="Arial" w:hAnsi="Arial"/>
              </w:rPr>
            </w:pPr>
          </w:p>
        </w:tc>
        <w:tc>
          <w:tcPr>
            <w:tcW w:w="2100" w:type="dxa"/>
            <w:shd w:val="clear" w:color="auto" w:fill="9D9C5A"/>
          </w:tcPr>
          <w:p w14:paraId="72719447" w14:textId="77777777" w:rsidR="00522D98" w:rsidRPr="00522D98" w:rsidRDefault="00522D98" w:rsidP="00522D98">
            <w:pPr>
              <w:autoSpaceDE w:val="0"/>
              <w:autoSpaceDN w:val="0"/>
              <w:adjustRightInd w:val="0"/>
              <w:spacing w:line="240" w:lineRule="auto"/>
              <w:ind w:left="317" w:hanging="317"/>
              <w:rPr>
                <w:rFonts w:ascii="Arial" w:hAnsi="Arial"/>
                <w:b/>
                <w:color w:val="000000"/>
              </w:rPr>
            </w:pPr>
            <w:r w:rsidRPr="00522D98">
              <w:rPr>
                <w:rFonts w:ascii="Arial" w:hAnsi="Arial"/>
                <w:b/>
                <w:color w:val="000000"/>
              </w:rPr>
              <w:t>2.</w:t>
            </w:r>
            <w:r w:rsidRPr="00522D98">
              <w:rPr>
                <w:rFonts w:ascii="Arial" w:hAnsi="Arial"/>
                <w:b/>
                <w:color w:val="000000"/>
              </w:rPr>
              <w:tab/>
              <w:t>Enhancing the environment</w:t>
            </w:r>
          </w:p>
        </w:tc>
        <w:tc>
          <w:tcPr>
            <w:tcW w:w="876" w:type="dxa"/>
            <w:tcBorders>
              <w:bottom w:val="nil"/>
            </w:tcBorders>
            <w:shd w:val="clear" w:color="auto" w:fill="9D9C5A"/>
          </w:tcPr>
          <w:p w14:paraId="0A525E09"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noProof/>
                <w:color w:val="000000"/>
              </w:rPr>
              <w:drawing>
                <wp:inline distT="0" distB="0" distL="0" distR="0" wp14:anchorId="371385E1" wp14:editId="0303D5FE">
                  <wp:extent cx="419100" cy="371475"/>
                  <wp:effectExtent l="0" t="0" r="0" b="0"/>
                  <wp:docPr id="732" name="Picture 11" descr="Screen Shot 2015-05-04 at 11.01.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5-05-04 at 11.01.16 AM.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tc>
        <w:tc>
          <w:tcPr>
            <w:tcW w:w="5814" w:type="dxa"/>
            <w:shd w:val="clear" w:color="auto" w:fill="9D9C5A"/>
          </w:tcPr>
          <w:p w14:paraId="14EE24A9"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We will improve our natural and urban environment in a sustainable way.</w:t>
            </w:r>
          </w:p>
        </w:tc>
      </w:tr>
      <w:tr w:rsidR="00522D98" w:rsidRPr="00522D98" w14:paraId="6E4F0FDC" w14:textId="77777777" w:rsidTr="00DF0453">
        <w:trPr>
          <w:jc w:val="center"/>
        </w:trPr>
        <w:tc>
          <w:tcPr>
            <w:tcW w:w="1134" w:type="dxa"/>
            <w:tcBorders>
              <w:bottom w:val="nil"/>
            </w:tcBorders>
            <w:shd w:val="clear" w:color="auto" w:fill="B3B3B3"/>
          </w:tcPr>
          <w:p w14:paraId="3C1CA465" w14:textId="77777777" w:rsidR="00522D98" w:rsidRPr="00522D98" w:rsidRDefault="00522D98" w:rsidP="00522D98">
            <w:pPr>
              <w:autoSpaceDE w:val="0"/>
              <w:autoSpaceDN w:val="0"/>
              <w:adjustRightInd w:val="0"/>
              <w:spacing w:line="240" w:lineRule="auto"/>
              <w:rPr>
                <w:rFonts w:ascii="Arial" w:hAnsi="Arial"/>
              </w:rPr>
            </w:pPr>
          </w:p>
        </w:tc>
        <w:tc>
          <w:tcPr>
            <w:tcW w:w="2100" w:type="dxa"/>
            <w:shd w:val="clear" w:color="auto" w:fill="908DB7"/>
          </w:tcPr>
          <w:p w14:paraId="31DB8B36" w14:textId="77777777" w:rsidR="00522D98" w:rsidRPr="00522D98" w:rsidRDefault="00522D98" w:rsidP="00522D98">
            <w:pPr>
              <w:autoSpaceDE w:val="0"/>
              <w:autoSpaceDN w:val="0"/>
              <w:adjustRightInd w:val="0"/>
              <w:spacing w:line="240" w:lineRule="auto"/>
              <w:ind w:left="317" w:hanging="317"/>
              <w:rPr>
                <w:rFonts w:ascii="Arial" w:hAnsi="Arial"/>
                <w:b/>
                <w:color w:val="000000"/>
              </w:rPr>
            </w:pPr>
            <w:r w:rsidRPr="00522D98">
              <w:rPr>
                <w:rFonts w:ascii="Arial" w:hAnsi="Arial"/>
                <w:b/>
                <w:color w:val="000000"/>
              </w:rPr>
              <w:t>3.</w:t>
            </w:r>
            <w:r w:rsidRPr="00522D98">
              <w:rPr>
                <w:rFonts w:ascii="Arial" w:hAnsi="Arial"/>
                <w:b/>
                <w:color w:val="000000"/>
              </w:rPr>
              <w:tab/>
              <w:t>Ensuring liveability and amenity</w:t>
            </w:r>
          </w:p>
        </w:tc>
        <w:tc>
          <w:tcPr>
            <w:tcW w:w="876" w:type="dxa"/>
            <w:tcBorders>
              <w:bottom w:val="nil"/>
            </w:tcBorders>
            <w:shd w:val="clear" w:color="auto" w:fill="908DB7"/>
          </w:tcPr>
          <w:p w14:paraId="4E786C42"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b/>
                <w:noProof/>
                <w:color w:val="000000"/>
              </w:rPr>
              <w:drawing>
                <wp:inline distT="0" distB="0" distL="0" distR="0" wp14:anchorId="45352F2A" wp14:editId="245F3973">
                  <wp:extent cx="419100" cy="333375"/>
                  <wp:effectExtent l="0" t="0" r="0" b="0"/>
                  <wp:docPr id="733" name="Picture 19" descr="Screen Shot 2015-05-04 at 11.01.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5-05-04 at 11.01.22 AM.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p>
        </w:tc>
        <w:tc>
          <w:tcPr>
            <w:tcW w:w="5814" w:type="dxa"/>
            <w:shd w:val="clear" w:color="auto" w:fill="908DB7"/>
          </w:tcPr>
          <w:p w14:paraId="7CDE116A"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We will protect and improve the character of our neighbourhoods for current and future generations.</w:t>
            </w:r>
          </w:p>
        </w:tc>
      </w:tr>
      <w:tr w:rsidR="00522D98" w:rsidRPr="00522D98" w14:paraId="250E0B9B" w14:textId="77777777" w:rsidTr="00DF0453">
        <w:trPr>
          <w:jc w:val="center"/>
        </w:trPr>
        <w:tc>
          <w:tcPr>
            <w:tcW w:w="1134" w:type="dxa"/>
            <w:tcBorders>
              <w:bottom w:val="nil"/>
            </w:tcBorders>
            <w:shd w:val="clear" w:color="auto" w:fill="B3B3B3"/>
          </w:tcPr>
          <w:p w14:paraId="6A204A9A" w14:textId="77777777" w:rsidR="00522D98" w:rsidRPr="00522D98" w:rsidRDefault="00522D98" w:rsidP="00522D98">
            <w:pPr>
              <w:autoSpaceDE w:val="0"/>
              <w:autoSpaceDN w:val="0"/>
              <w:adjustRightInd w:val="0"/>
              <w:spacing w:line="240" w:lineRule="auto"/>
              <w:rPr>
                <w:rFonts w:ascii="Arial" w:hAnsi="Arial"/>
              </w:rPr>
            </w:pPr>
          </w:p>
        </w:tc>
        <w:tc>
          <w:tcPr>
            <w:tcW w:w="2100" w:type="dxa"/>
            <w:shd w:val="clear" w:color="auto" w:fill="C56978"/>
          </w:tcPr>
          <w:p w14:paraId="73DAF47F" w14:textId="77777777" w:rsidR="00522D98" w:rsidRPr="00522D98" w:rsidRDefault="00522D98" w:rsidP="00522D98">
            <w:pPr>
              <w:autoSpaceDE w:val="0"/>
              <w:autoSpaceDN w:val="0"/>
              <w:adjustRightInd w:val="0"/>
              <w:spacing w:line="240" w:lineRule="auto"/>
              <w:ind w:left="317" w:hanging="317"/>
              <w:rPr>
                <w:rFonts w:ascii="Arial" w:hAnsi="Arial"/>
                <w:b/>
                <w:color w:val="000000"/>
              </w:rPr>
            </w:pPr>
            <w:r w:rsidRPr="00522D98">
              <w:rPr>
                <w:rFonts w:ascii="Arial" w:hAnsi="Arial"/>
                <w:b/>
                <w:color w:val="000000"/>
              </w:rPr>
              <w:t>4.</w:t>
            </w:r>
            <w:r w:rsidRPr="00522D98">
              <w:rPr>
                <w:rFonts w:ascii="Arial" w:hAnsi="Arial"/>
                <w:b/>
                <w:color w:val="000000"/>
              </w:rPr>
              <w:tab/>
              <w:t>Providing facilities and assets</w:t>
            </w:r>
          </w:p>
        </w:tc>
        <w:tc>
          <w:tcPr>
            <w:tcW w:w="876" w:type="dxa"/>
            <w:tcBorders>
              <w:bottom w:val="nil"/>
            </w:tcBorders>
            <w:shd w:val="clear" w:color="auto" w:fill="C56978"/>
          </w:tcPr>
          <w:p w14:paraId="31E2A453" w14:textId="77777777" w:rsidR="00522D98" w:rsidRPr="00522D98" w:rsidRDefault="00522D98" w:rsidP="00522D98">
            <w:pPr>
              <w:autoSpaceDE w:val="0"/>
              <w:autoSpaceDN w:val="0"/>
              <w:adjustRightInd w:val="0"/>
              <w:spacing w:line="240" w:lineRule="auto"/>
              <w:rPr>
                <w:rFonts w:ascii="Arial" w:hAnsi="Arial"/>
                <w:color w:val="000000"/>
              </w:rPr>
            </w:pPr>
          </w:p>
          <w:p w14:paraId="5EC6C51D"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noProof/>
                <w:color w:val="000000"/>
              </w:rPr>
              <w:drawing>
                <wp:inline distT="0" distB="0" distL="0" distR="0" wp14:anchorId="742BBD6D" wp14:editId="4D0EF7D5">
                  <wp:extent cx="419100" cy="371475"/>
                  <wp:effectExtent l="0" t="0" r="0" b="0"/>
                  <wp:docPr id="734" name="Picture 13" descr="Screen Shot 2015-05-04 at 11.01.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5-05-04 at 11.01.28 AM.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tc>
        <w:tc>
          <w:tcPr>
            <w:tcW w:w="5814" w:type="dxa"/>
            <w:shd w:val="clear" w:color="auto" w:fill="C56978"/>
          </w:tcPr>
          <w:p w14:paraId="0A84D5E3"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We will proactively manage the ongoing maintenance and development of council's assets and facilities to meet our community's current and future needs.</w:t>
            </w:r>
          </w:p>
        </w:tc>
      </w:tr>
      <w:tr w:rsidR="00522D98" w:rsidRPr="00522D98" w14:paraId="24FCFC45" w14:textId="77777777" w:rsidTr="00DF0453">
        <w:trPr>
          <w:jc w:val="center"/>
        </w:trPr>
        <w:tc>
          <w:tcPr>
            <w:tcW w:w="1134" w:type="dxa"/>
            <w:tcBorders>
              <w:bottom w:val="nil"/>
            </w:tcBorders>
            <w:shd w:val="clear" w:color="auto" w:fill="B3B3B3"/>
          </w:tcPr>
          <w:p w14:paraId="26DFFE3F" w14:textId="77777777" w:rsidR="00522D98" w:rsidRPr="00522D98" w:rsidRDefault="00522D98" w:rsidP="00522D98">
            <w:pPr>
              <w:autoSpaceDE w:val="0"/>
              <w:autoSpaceDN w:val="0"/>
              <w:adjustRightInd w:val="0"/>
              <w:spacing w:line="240" w:lineRule="auto"/>
              <w:rPr>
                <w:rFonts w:ascii="Arial" w:hAnsi="Arial"/>
              </w:rPr>
            </w:pPr>
          </w:p>
        </w:tc>
        <w:tc>
          <w:tcPr>
            <w:tcW w:w="2100" w:type="dxa"/>
            <w:shd w:val="clear" w:color="auto" w:fill="779FC7"/>
          </w:tcPr>
          <w:p w14:paraId="7A296E8E" w14:textId="77777777" w:rsidR="00522D98" w:rsidRPr="00522D98" w:rsidRDefault="00522D98" w:rsidP="00522D98">
            <w:pPr>
              <w:autoSpaceDE w:val="0"/>
              <w:autoSpaceDN w:val="0"/>
              <w:adjustRightInd w:val="0"/>
              <w:spacing w:line="240" w:lineRule="auto"/>
              <w:ind w:left="317" w:hanging="317"/>
              <w:rPr>
                <w:rFonts w:ascii="Arial" w:hAnsi="Arial"/>
                <w:b/>
                <w:color w:val="000000"/>
              </w:rPr>
            </w:pPr>
            <w:r w:rsidRPr="00522D98">
              <w:rPr>
                <w:rFonts w:ascii="Arial" w:hAnsi="Arial"/>
                <w:b/>
                <w:color w:val="000000"/>
              </w:rPr>
              <w:t>5.</w:t>
            </w:r>
            <w:r w:rsidRPr="00522D98">
              <w:rPr>
                <w:rFonts w:ascii="Arial" w:hAnsi="Arial"/>
                <w:b/>
                <w:color w:val="000000"/>
              </w:rPr>
              <w:tab/>
              <w:t>Responsible governance and management</w:t>
            </w:r>
          </w:p>
        </w:tc>
        <w:tc>
          <w:tcPr>
            <w:tcW w:w="876" w:type="dxa"/>
            <w:tcBorders>
              <w:bottom w:val="nil"/>
            </w:tcBorders>
            <w:shd w:val="clear" w:color="auto" w:fill="779FC7"/>
          </w:tcPr>
          <w:p w14:paraId="22833C38" w14:textId="77777777" w:rsidR="00522D98" w:rsidRPr="00522D98" w:rsidRDefault="00522D98" w:rsidP="00522D98">
            <w:pPr>
              <w:spacing w:line="240" w:lineRule="auto"/>
              <w:rPr>
                <w:rFonts w:ascii="Arial" w:hAnsi="Arial"/>
                <w:b/>
                <w:color w:val="000000"/>
              </w:rPr>
            </w:pPr>
          </w:p>
          <w:p w14:paraId="1FA9E2EC" w14:textId="77777777" w:rsidR="00522D98" w:rsidRPr="00522D98" w:rsidRDefault="00522D98" w:rsidP="00522D98">
            <w:pPr>
              <w:spacing w:line="240" w:lineRule="auto"/>
              <w:rPr>
                <w:rFonts w:ascii="Arial" w:hAnsi="Arial"/>
                <w:b/>
                <w:color w:val="000000"/>
              </w:rPr>
            </w:pPr>
            <w:r w:rsidRPr="00522D98">
              <w:rPr>
                <w:rFonts w:ascii="Arial" w:hAnsi="Arial"/>
                <w:b/>
                <w:noProof/>
                <w:color w:val="000000"/>
              </w:rPr>
              <w:drawing>
                <wp:inline distT="0" distB="0" distL="0" distR="0" wp14:anchorId="52467C52" wp14:editId="751C3CBD">
                  <wp:extent cx="419100" cy="390525"/>
                  <wp:effectExtent l="0" t="0" r="0" b="0"/>
                  <wp:docPr id="30" name="Picture 14" descr="Screen Shot 2015-05-04 at 11.01.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5-05-04 at 11.01.34 AM.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14:paraId="53734283" w14:textId="77777777" w:rsidR="00522D98" w:rsidRPr="00522D98" w:rsidRDefault="00522D98" w:rsidP="00522D98">
            <w:pPr>
              <w:autoSpaceDE w:val="0"/>
              <w:autoSpaceDN w:val="0"/>
              <w:adjustRightInd w:val="0"/>
              <w:spacing w:line="240" w:lineRule="auto"/>
              <w:rPr>
                <w:rFonts w:ascii="Arial" w:hAnsi="Arial"/>
                <w:color w:val="000000"/>
              </w:rPr>
            </w:pPr>
          </w:p>
        </w:tc>
        <w:tc>
          <w:tcPr>
            <w:tcW w:w="5814" w:type="dxa"/>
            <w:shd w:val="clear" w:color="auto" w:fill="779FC7"/>
          </w:tcPr>
          <w:p w14:paraId="07CB8013"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We will demonstrate responsible governance and management by being consensus-oriented, equitable, effective and efficient and ensuring that sound financial and risk management and transparent business practices are carried out.</w:t>
            </w:r>
          </w:p>
        </w:tc>
      </w:tr>
      <w:tr w:rsidR="00522D98" w:rsidRPr="00522D98" w14:paraId="3BA5E5E7" w14:textId="77777777" w:rsidTr="00DF0453">
        <w:trPr>
          <w:jc w:val="center"/>
        </w:trPr>
        <w:tc>
          <w:tcPr>
            <w:tcW w:w="1134" w:type="dxa"/>
            <w:tcBorders>
              <w:bottom w:val="nil"/>
            </w:tcBorders>
            <w:shd w:val="clear" w:color="auto" w:fill="B3B3B3"/>
          </w:tcPr>
          <w:p w14:paraId="1866B2B8" w14:textId="77777777" w:rsidR="00522D98" w:rsidRPr="00522D98" w:rsidRDefault="00522D98" w:rsidP="00522D98">
            <w:pPr>
              <w:autoSpaceDE w:val="0"/>
              <w:autoSpaceDN w:val="0"/>
              <w:adjustRightInd w:val="0"/>
              <w:spacing w:line="240" w:lineRule="auto"/>
              <w:rPr>
                <w:rFonts w:ascii="Arial" w:hAnsi="Arial"/>
              </w:rPr>
            </w:pPr>
          </w:p>
        </w:tc>
        <w:tc>
          <w:tcPr>
            <w:tcW w:w="8790" w:type="dxa"/>
            <w:gridSpan w:val="3"/>
            <w:tcBorders>
              <w:bottom w:val="single" w:sz="4" w:space="0" w:color="auto"/>
            </w:tcBorders>
          </w:tcPr>
          <w:p w14:paraId="36E2F38B"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3E8FAC83" w14:textId="77777777" w:rsidTr="00DF0453">
        <w:trPr>
          <w:jc w:val="center"/>
        </w:trPr>
        <w:tc>
          <w:tcPr>
            <w:tcW w:w="1134" w:type="dxa"/>
            <w:tcBorders>
              <w:bottom w:val="nil"/>
            </w:tcBorders>
            <w:shd w:val="clear" w:color="auto" w:fill="B3B3B3"/>
          </w:tcPr>
          <w:p w14:paraId="6671908E" w14:textId="77777777" w:rsidR="00522D98" w:rsidRPr="00522D98" w:rsidRDefault="00522D98" w:rsidP="00522D98">
            <w:pPr>
              <w:autoSpaceDE w:val="0"/>
              <w:autoSpaceDN w:val="0"/>
              <w:adjustRightInd w:val="0"/>
              <w:spacing w:line="240" w:lineRule="auto"/>
              <w:rPr>
                <w:rFonts w:ascii="Arial" w:hAnsi="Arial"/>
              </w:rPr>
            </w:pPr>
          </w:p>
        </w:tc>
        <w:tc>
          <w:tcPr>
            <w:tcW w:w="8790" w:type="dxa"/>
            <w:gridSpan w:val="3"/>
            <w:tcBorders>
              <w:top w:val="single" w:sz="4" w:space="0" w:color="auto"/>
              <w:bottom w:val="nil"/>
            </w:tcBorders>
          </w:tcPr>
          <w:p w14:paraId="2DC375EC"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color w:val="B3272F"/>
                <w:szCs w:val="24"/>
              </w:rPr>
              <w:t>Performance</w:t>
            </w:r>
          </w:p>
        </w:tc>
      </w:tr>
      <w:tr w:rsidR="00522D98" w:rsidRPr="00522D98" w14:paraId="7C109119" w14:textId="77777777" w:rsidTr="00DF0453">
        <w:trPr>
          <w:jc w:val="center"/>
        </w:trPr>
        <w:tc>
          <w:tcPr>
            <w:tcW w:w="1134" w:type="dxa"/>
            <w:tcBorders>
              <w:bottom w:val="nil"/>
            </w:tcBorders>
            <w:shd w:val="clear" w:color="auto" w:fill="B3B3B3"/>
          </w:tcPr>
          <w:p w14:paraId="28D9E5E6" w14:textId="77777777" w:rsidR="00522D98" w:rsidRPr="00522D98" w:rsidRDefault="00522D98" w:rsidP="00522D98">
            <w:pPr>
              <w:autoSpaceDE w:val="0"/>
              <w:autoSpaceDN w:val="0"/>
              <w:adjustRightInd w:val="0"/>
              <w:spacing w:line="240" w:lineRule="auto"/>
              <w:rPr>
                <w:rFonts w:ascii="Arial" w:hAnsi="Arial"/>
              </w:rPr>
            </w:pPr>
          </w:p>
          <w:p w14:paraId="4A5566E5" w14:textId="77777777" w:rsidR="00522D98" w:rsidRPr="00522D98" w:rsidRDefault="00522D98" w:rsidP="00522D98">
            <w:pPr>
              <w:autoSpaceDE w:val="0"/>
              <w:autoSpaceDN w:val="0"/>
              <w:adjustRightInd w:val="0"/>
              <w:spacing w:line="240" w:lineRule="auto"/>
              <w:rPr>
                <w:rFonts w:ascii="Arial" w:hAnsi="Arial"/>
              </w:rPr>
            </w:pPr>
          </w:p>
          <w:p w14:paraId="49593DD3" w14:textId="77777777" w:rsidR="00522D98" w:rsidRPr="00522D98" w:rsidRDefault="00522D98" w:rsidP="00522D98">
            <w:pPr>
              <w:autoSpaceDE w:val="0"/>
              <w:autoSpaceDN w:val="0"/>
              <w:adjustRightInd w:val="0"/>
              <w:spacing w:line="240" w:lineRule="auto"/>
              <w:rPr>
                <w:rFonts w:ascii="Arial" w:hAnsi="Arial"/>
              </w:rPr>
            </w:pPr>
          </w:p>
          <w:p w14:paraId="7FA5B14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R14(2)(a)</w:t>
            </w:r>
          </w:p>
          <w:p w14:paraId="128FB52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LG131(3)</w:t>
            </w:r>
          </w:p>
          <w:p w14:paraId="2E25A5C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R14(2)(c)</w:t>
            </w:r>
          </w:p>
          <w:p w14:paraId="7556CDB6" w14:textId="77777777" w:rsidR="00522D98" w:rsidRPr="00522D98" w:rsidRDefault="00522D98" w:rsidP="00522D98">
            <w:pPr>
              <w:autoSpaceDE w:val="0"/>
              <w:autoSpaceDN w:val="0"/>
              <w:adjustRightInd w:val="0"/>
              <w:spacing w:line="240" w:lineRule="auto"/>
              <w:rPr>
                <w:rFonts w:ascii="Arial" w:hAnsi="Arial"/>
              </w:rPr>
            </w:pPr>
          </w:p>
          <w:p w14:paraId="1E1EC55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R13(2)</w:t>
            </w:r>
          </w:p>
        </w:tc>
        <w:tc>
          <w:tcPr>
            <w:tcW w:w="8790" w:type="dxa"/>
            <w:gridSpan w:val="3"/>
            <w:tcBorders>
              <w:top w:val="nil"/>
            </w:tcBorders>
          </w:tcPr>
          <w:p w14:paraId="1D847431"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Council’s performance for the 20X3-X4 year has been reported against each strategic objective to demonstrate how council is performing in achieving the 2012-16 council plan. Performance has been measured as follows:</w:t>
            </w:r>
          </w:p>
          <w:p w14:paraId="7D6A4560"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Results achieved in relation to the strategic indicators in the council plan</w:t>
            </w:r>
          </w:p>
          <w:p w14:paraId="70F48250"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Progress in relation to the major initiatives identified in the budget</w:t>
            </w:r>
          </w:p>
          <w:p w14:paraId="6F381C70"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Services funded in the budget and the persons or sections of the community who are provided those services</w:t>
            </w:r>
          </w:p>
          <w:p w14:paraId="56A7EBBF"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color w:val="000000"/>
                <w:szCs w:val="22"/>
              </w:rPr>
            </w:pPr>
            <w:r w:rsidRPr="00522D98">
              <w:rPr>
                <w:rFonts w:ascii="Arial" w:hAnsi="Arial"/>
                <w:szCs w:val="22"/>
              </w:rPr>
              <w:t>Results against the prescribed service performance indicators and measures.</w:t>
            </w:r>
          </w:p>
          <w:p w14:paraId="030BF05B" w14:textId="77777777" w:rsidR="00522D98" w:rsidRPr="00522D98" w:rsidRDefault="00522D98" w:rsidP="00522D98">
            <w:pPr>
              <w:tabs>
                <w:tab w:val="left" w:pos="317"/>
              </w:tabs>
              <w:spacing w:after="120"/>
              <w:rPr>
                <w:rFonts w:ascii="Arial" w:hAnsi="Arial"/>
                <w:color w:val="000000"/>
                <w:szCs w:val="22"/>
              </w:rPr>
            </w:pPr>
          </w:p>
        </w:tc>
      </w:tr>
    </w:tbl>
    <w:p w14:paraId="229B5536" w14:textId="77777777" w:rsidR="00522D98" w:rsidRPr="00522D98" w:rsidRDefault="00522D98" w:rsidP="00522D98">
      <w:pPr>
        <w:autoSpaceDE w:val="0"/>
        <w:autoSpaceDN w:val="0"/>
        <w:adjustRightInd w:val="0"/>
        <w:spacing w:line="240" w:lineRule="auto"/>
        <w:rPr>
          <w:rFonts w:ascii="Arial" w:hAnsi="Arial"/>
        </w:rPr>
        <w:sectPr w:rsidR="00522D98" w:rsidRPr="00522D98" w:rsidSect="00DF0453">
          <w:footerReference w:type="default" r:id="rId78"/>
          <w:footerReference w:type="first" r:id="rId79"/>
          <w:pgSz w:w="11906" w:h="16838" w:code="9"/>
          <w:pgMar w:top="1418" w:right="992" w:bottom="709" w:left="992" w:header="709" w:footer="709" w:gutter="0"/>
          <w:cols w:space="708"/>
          <w:docGrid w:linePitch="360"/>
        </w:sectPr>
      </w:pPr>
    </w:p>
    <w:tbl>
      <w:tblPr>
        <w:tblW w:w="11493" w:type="dxa"/>
        <w:tblInd w:w="-567" w:type="dxa"/>
        <w:tblBorders>
          <w:bottom w:val="single" w:sz="4" w:space="0" w:color="000000"/>
        </w:tblBorders>
        <w:tblLayout w:type="fixed"/>
        <w:tblLook w:val="04A0" w:firstRow="1" w:lastRow="0" w:firstColumn="1" w:lastColumn="0" w:noHBand="0" w:noVBand="1"/>
      </w:tblPr>
      <w:tblGrid>
        <w:gridCol w:w="1108"/>
        <w:gridCol w:w="26"/>
        <w:gridCol w:w="2126"/>
        <w:gridCol w:w="392"/>
        <w:gridCol w:w="1134"/>
        <w:gridCol w:w="219"/>
        <w:gridCol w:w="915"/>
        <w:gridCol w:w="439"/>
        <w:gridCol w:w="142"/>
        <w:gridCol w:w="553"/>
        <w:gridCol w:w="1134"/>
        <w:gridCol w:w="1843"/>
        <w:gridCol w:w="1462"/>
      </w:tblGrid>
      <w:tr w:rsidR="00522D98" w:rsidRPr="00522D98" w14:paraId="629ADF01" w14:textId="77777777" w:rsidTr="00DF0453">
        <w:tc>
          <w:tcPr>
            <w:tcW w:w="1134" w:type="dxa"/>
            <w:gridSpan w:val="2"/>
            <w:tcBorders>
              <w:bottom w:val="nil"/>
            </w:tcBorders>
            <w:shd w:val="clear" w:color="auto" w:fill="B3B3B3"/>
          </w:tcPr>
          <w:p w14:paraId="3C20BD07" w14:textId="77777777" w:rsidR="00522D98" w:rsidRPr="00522D98" w:rsidRDefault="00522D98" w:rsidP="00522D98">
            <w:pPr>
              <w:autoSpaceDE w:val="0"/>
              <w:autoSpaceDN w:val="0"/>
              <w:adjustRightInd w:val="0"/>
              <w:spacing w:line="240" w:lineRule="auto"/>
              <w:rPr>
                <w:rFonts w:ascii="Arial" w:hAnsi="Arial"/>
              </w:rPr>
            </w:pPr>
          </w:p>
        </w:tc>
        <w:tc>
          <w:tcPr>
            <w:tcW w:w="10359" w:type="dxa"/>
            <w:gridSpan w:val="11"/>
            <w:vMerge w:val="restart"/>
            <w:shd w:val="clear" w:color="auto" w:fill="FF9900"/>
            <w:vAlign w:val="center"/>
          </w:tcPr>
          <w:p w14:paraId="4F00892A" w14:textId="77777777" w:rsidR="00522D98" w:rsidRPr="00522D98" w:rsidRDefault="00522D98" w:rsidP="00522D98">
            <w:pPr>
              <w:autoSpaceDE w:val="0"/>
              <w:autoSpaceDN w:val="0"/>
              <w:adjustRightInd w:val="0"/>
              <w:spacing w:line="240" w:lineRule="auto"/>
              <w:rPr>
                <w:rFonts w:ascii="Arial" w:hAnsi="Arial"/>
                <w:b/>
                <w:sz w:val="28"/>
                <w:szCs w:val="32"/>
                <w:highlight w:val="yellow"/>
              </w:rPr>
            </w:pPr>
            <w:r w:rsidRPr="00522D98">
              <w:rPr>
                <w:rFonts w:ascii="Arial" w:hAnsi="Arial"/>
                <w:b/>
                <w:noProof/>
              </w:rPr>
              <w:drawing>
                <wp:anchor distT="0" distB="0" distL="114300" distR="114300" simplePos="0" relativeHeight="251697664" behindDoc="0" locked="0" layoutInCell="1" allowOverlap="1" wp14:anchorId="57530E87" wp14:editId="2861323A">
                  <wp:simplePos x="0" y="0"/>
                  <wp:positionH relativeFrom="column">
                    <wp:posOffset>7126605</wp:posOffset>
                  </wp:positionH>
                  <wp:positionV relativeFrom="paragraph">
                    <wp:posOffset>-3810</wp:posOffset>
                  </wp:positionV>
                  <wp:extent cx="333375" cy="257175"/>
                  <wp:effectExtent l="0" t="0" r="9525" b="9525"/>
                  <wp:wrapSquare wrapText="bothSides"/>
                  <wp:docPr id="735" name="Picture 735" descr="Screen Shot 2015-05-04 at 11.01.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 Shot 2015-05-04 at 11.01.10 AM.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2D98">
              <w:rPr>
                <w:rFonts w:ascii="Arial" w:hAnsi="Arial"/>
                <w:b/>
                <w:sz w:val="28"/>
                <w:szCs w:val="32"/>
              </w:rPr>
              <w:t>Strategic objective 1: Strengthening communities</w:t>
            </w:r>
          </w:p>
        </w:tc>
      </w:tr>
      <w:tr w:rsidR="00522D98" w:rsidRPr="00522D98" w14:paraId="0093F815" w14:textId="77777777" w:rsidTr="00DF0453">
        <w:tc>
          <w:tcPr>
            <w:tcW w:w="1134" w:type="dxa"/>
            <w:gridSpan w:val="2"/>
            <w:tcBorders>
              <w:top w:val="nil"/>
              <w:bottom w:val="nil"/>
            </w:tcBorders>
            <w:shd w:val="clear" w:color="auto" w:fill="B3B3B3"/>
          </w:tcPr>
          <w:p w14:paraId="6A6A25E4" w14:textId="77777777" w:rsidR="00522D98" w:rsidRPr="00522D98" w:rsidRDefault="00522D98" w:rsidP="00522D98">
            <w:pPr>
              <w:autoSpaceDE w:val="0"/>
              <w:autoSpaceDN w:val="0"/>
              <w:adjustRightInd w:val="0"/>
              <w:spacing w:line="240" w:lineRule="auto"/>
              <w:rPr>
                <w:rFonts w:ascii="Arial" w:hAnsi="Arial"/>
              </w:rPr>
            </w:pPr>
          </w:p>
        </w:tc>
        <w:tc>
          <w:tcPr>
            <w:tcW w:w="10359" w:type="dxa"/>
            <w:gridSpan w:val="11"/>
            <w:vMerge/>
            <w:tcBorders>
              <w:bottom w:val="nil"/>
            </w:tcBorders>
            <w:shd w:val="clear" w:color="auto" w:fill="FF9900"/>
          </w:tcPr>
          <w:p w14:paraId="053C97B0" w14:textId="77777777" w:rsidR="00522D98" w:rsidRPr="00522D98" w:rsidRDefault="00522D98" w:rsidP="00522D98">
            <w:pPr>
              <w:autoSpaceDE w:val="0"/>
              <w:autoSpaceDN w:val="0"/>
              <w:adjustRightInd w:val="0"/>
              <w:spacing w:line="240" w:lineRule="auto"/>
              <w:rPr>
                <w:rFonts w:ascii="Arial" w:hAnsi="Arial"/>
                <w:b/>
                <w:highlight w:val="yellow"/>
              </w:rPr>
            </w:pPr>
          </w:p>
        </w:tc>
      </w:tr>
      <w:tr w:rsidR="00522D98" w:rsidRPr="00522D98" w14:paraId="630E8557" w14:textId="77777777" w:rsidTr="00DF0453">
        <w:tc>
          <w:tcPr>
            <w:tcW w:w="1134" w:type="dxa"/>
            <w:gridSpan w:val="2"/>
            <w:tcBorders>
              <w:bottom w:val="nil"/>
            </w:tcBorders>
            <w:shd w:val="clear" w:color="auto" w:fill="B3B3B3"/>
          </w:tcPr>
          <w:p w14:paraId="47A0F97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R14(2)(a)</w:t>
            </w:r>
          </w:p>
        </w:tc>
        <w:tc>
          <w:tcPr>
            <w:tcW w:w="10359" w:type="dxa"/>
            <w:gridSpan w:val="11"/>
            <w:tcBorders>
              <w:bottom w:val="nil"/>
            </w:tcBorders>
          </w:tcPr>
          <w:p w14:paraId="05905C00" w14:textId="77777777" w:rsidR="00522D98" w:rsidRPr="00522D98" w:rsidRDefault="00522D98" w:rsidP="00522D98">
            <w:pPr>
              <w:autoSpaceDE w:val="0"/>
              <w:autoSpaceDN w:val="0"/>
              <w:adjustRightInd w:val="0"/>
              <w:spacing w:line="240" w:lineRule="auto"/>
              <w:rPr>
                <w:rFonts w:ascii="Arial" w:hAnsi="Arial"/>
                <w:b/>
                <w:color w:val="FF9900"/>
              </w:rPr>
            </w:pPr>
            <w:r w:rsidRPr="00522D98">
              <w:rPr>
                <w:rFonts w:ascii="Arial" w:hAnsi="Arial"/>
                <w:b/>
                <w:color w:val="FF9900"/>
              </w:rPr>
              <w:t>Strategic indicators</w:t>
            </w:r>
          </w:p>
          <w:p w14:paraId="0E26294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The following statement reviews the performance of council against the council plan including results achieved in relation to the strategic indicators included in the council plan.</w:t>
            </w:r>
          </w:p>
          <w:p w14:paraId="690AEC0C"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2D8717AB" w14:textId="77777777" w:rsidTr="00DF0453">
        <w:tc>
          <w:tcPr>
            <w:tcW w:w="1134" w:type="dxa"/>
            <w:gridSpan w:val="2"/>
            <w:tcBorders>
              <w:bottom w:val="nil"/>
            </w:tcBorders>
            <w:shd w:val="clear" w:color="auto" w:fill="B3B3B3"/>
          </w:tcPr>
          <w:p w14:paraId="3F1E338C" w14:textId="77777777" w:rsidR="00522D98" w:rsidRPr="00522D98" w:rsidRDefault="00522D98" w:rsidP="00522D98">
            <w:pPr>
              <w:autoSpaceDE w:val="0"/>
              <w:autoSpaceDN w:val="0"/>
              <w:adjustRightInd w:val="0"/>
              <w:spacing w:line="240" w:lineRule="auto"/>
              <w:rPr>
                <w:rFonts w:ascii="Arial" w:hAnsi="Arial"/>
              </w:rPr>
            </w:pPr>
          </w:p>
        </w:tc>
        <w:tc>
          <w:tcPr>
            <w:tcW w:w="3871" w:type="dxa"/>
            <w:gridSpan w:val="4"/>
            <w:tcBorders>
              <w:top w:val="nil"/>
              <w:bottom w:val="nil"/>
            </w:tcBorders>
            <w:shd w:val="clear" w:color="auto" w:fill="A6A1B5" w:themeFill="accent6"/>
            <w:vAlign w:val="center"/>
          </w:tcPr>
          <w:p w14:paraId="04AC4CA4"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b/>
              </w:rPr>
              <w:t>Strategic Indicator/</w:t>
            </w:r>
            <w:r w:rsidRPr="00522D98">
              <w:rPr>
                <w:rFonts w:ascii="Arial" w:hAnsi="Arial"/>
              </w:rPr>
              <w:t>measure</w:t>
            </w:r>
          </w:p>
        </w:tc>
        <w:tc>
          <w:tcPr>
            <w:tcW w:w="1354" w:type="dxa"/>
            <w:gridSpan w:val="2"/>
            <w:tcBorders>
              <w:top w:val="nil"/>
            </w:tcBorders>
            <w:shd w:val="clear" w:color="auto" w:fill="A6A1B5" w:themeFill="accent6"/>
            <w:vAlign w:val="center"/>
          </w:tcPr>
          <w:p w14:paraId="6104EDB1"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Result</w:t>
            </w:r>
          </w:p>
          <w:p w14:paraId="151F8F65" w14:textId="77777777" w:rsidR="00522D98" w:rsidRPr="00522D98" w:rsidRDefault="00522D98" w:rsidP="00522D98">
            <w:pPr>
              <w:autoSpaceDE w:val="0"/>
              <w:autoSpaceDN w:val="0"/>
              <w:adjustRightInd w:val="0"/>
              <w:spacing w:line="240" w:lineRule="auto"/>
              <w:rPr>
                <w:rFonts w:ascii="Arial" w:hAnsi="Arial"/>
                <w:b/>
              </w:rPr>
            </w:pPr>
          </w:p>
        </w:tc>
        <w:tc>
          <w:tcPr>
            <w:tcW w:w="5134" w:type="dxa"/>
            <w:gridSpan w:val="5"/>
            <w:tcBorders>
              <w:top w:val="nil"/>
              <w:bottom w:val="nil"/>
            </w:tcBorders>
            <w:shd w:val="clear" w:color="auto" w:fill="A6A1B5" w:themeFill="accent6"/>
            <w:vAlign w:val="center"/>
          </w:tcPr>
          <w:p w14:paraId="76CCE556"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Comments</w:t>
            </w:r>
          </w:p>
        </w:tc>
      </w:tr>
      <w:tr w:rsidR="00522D98" w:rsidRPr="00522D98" w14:paraId="132373D6" w14:textId="77777777" w:rsidTr="00DF0453">
        <w:tc>
          <w:tcPr>
            <w:tcW w:w="1134" w:type="dxa"/>
            <w:gridSpan w:val="2"/>
            <w:tcBorders>
              <w:bottom w:val="nil"/>
            </w:tcBorders>
            <w:shd w:val="clear" w:color="auto" w:fill="B3B3B3"/>
          </w:tcPr>
          <w:p w14:paraId="32A3C5AD" w14:textId="77777777" w:rsidR="00522D98" w:rsidRPr="00522D98" w:rsidRDefault="00522D98" w:rsidP="00522D98">
            <w:pPr>
              <w:autoSpaceDE w:val="0"/>
              <w:autoSpaceDN w:val="0"/>
              <w:adjustRightInd w:val="0"/>
              <w:spacing w:line="240" w:lineRule="auto"/>
              <w:rPr>
                <w:rFonts w:ascii="Arial" w:hAnsi="Arial"/>
              </w:rPr>
            </w:pPr>
          </w:p>
        </w:tc>
        <w:tc>
          <w:tcPr>
            <w:tcW w:w="3871" w:type="dxa"/>
            <w:gridSpan w:val="4"/>
            <w:tcBorders>
              <w:top w:val="nil"/>
              <w:bottom w:val="single" w:sz="4" w:space="0" w:color="000000"/>
            </w:tcBorders>
            <w:shd w:val="clear" w:color="auto" w:fill="FFFFFF" w:themeFill="background1"/>
          </w:tcPr>
          <w:p w14:paraId="4FE34D6C"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Consultation and engagement</w:t>
            </w:r>
          </w:p>
          <w:p w14:paraId="5E1DFE5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Community satisfaction rating out of 100 with the consultation and engagement efforts of council</w:t>
            </w:r>
          </w:p>
        </w:tc>
        <w:tc>
          <w:tcPr>
            <w:tcW w:w="1354" w:type="dxa"/>
            <w:gridSpan w:val="2"/>
            <w:tcBorders>
              <w:bottom w:val="single" w:sz="4" w:space="0" w:color="000000"/>
            </w:tcBorders>
            <w:shd w:val="clear" w:color="auto" w:fill="auto"/>
          </w:tcPr>
          <w:p w14:paraId="3FB2AB0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63</w:t>
            </w:r>
          </w:p>
        </w:tc>
        <w:tc>
          <w:tcPr>
            <w:tcW w:w="5134" w:type="dxa"/>
            <w:gridSpan w:val="5"/>
            <w:tcBorders>
              <w:top w:val="nil"/>
              <w:bottom w:val="single" w:sz="4" w:space="0" w:color="000000"/>
            </w:tcBorders>
            <w:shd w:val="clear" w:color="auto" w:fill="FFFFFF" w:themeFill="background1"/>
          </w:tcPr>
          <w:p w14:paraId="4458864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Overall, 77% of respondents rated council on Community Consultation and Engagement as Very Good, Good or Average</w:t>
            </w:r>
          </w:p>
        </w:tc>
      </w:tr>
      <w:tr w:rsidR="00522D98" w:rsidRPr="00522D98" w14:paraId="6C422460" w14:textId="77777777" w:rsidTr="00DF0453">
        <w:tc>
          <w:tcPr>
            <w:tcW w:w="1134" w:type="dxa"/>
            <w:gridSpan w:val="2"/>
            <w:tcBorders>
              <w:bottom w:val="nil"/>
            </w:tcBorders>
            <w:shd w:val="clear" w:color="auto" w:fill="B3B3B3"/>
          </w:tcPr>
          <w:p w14:paraId="521F94C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LG131(3)</w:t>
            </w:r>
          </w:p>
        </w:tc>
        <w:tc>
          <w:tcPr>
            <w:tcW w:w="10359" w:type="dxa"/>
            <w:gridSpan w:val="11"/>
          </w:tcPr>
          <w:p w14:paraId="209AC346" w14:textId="77777777" w:rsidR="00522D98" w:rsidRPr="00522D98" w:rsidRDefault="00522D98" w:rsidP="00522D98">
            <w:pPr>
              <w:autoSpaceDE w:val="0"/>
              <w:autoSpaceDN w:val="0"/>
              <w:adjustRightInd w:val="0"/>
              <w:spacing w:line="240" w:lineRule="auto"/>
              <w:rPr>
                <w:rFonts w:ascii="Arial" w:hAnsi="Arial"/>
                <w:color w:val="000000"/>
                <w:highlight w:val="yellow"/>
              </w:rPr>
            </w:pPr>
            <w:r w:rsidRPr="00522D98">
              <w:rPr>
                <w:rFonts w:ascii="Arial" w:hAnsi="Arial"/>
                <w:b/>
                <w:color w:val="FF9900"/>
              </w:rPr>
              <w:t>Major initiatives</w:t>
            </w:r>
          </w:p>
        </w:tc>
      </w:tr>
      <w:tr w:rsidR="00522D98" w:rsidRPr="00522D98" w14:paraId="53296FEC" w14:textId="77777777" w:rsidTr="00DF0453">
        <w:tc>
          <w:tcPr>
            <w:tcW w:w="1134" w:type="dxa"/>
            <w:gridSpan w:val="2"/>
            <w:tcBorders>
              <w:bottom w:val="nil"/>
            </w:tcBorders>
            <w:shd w:val="clear" w:color="auto" w:fill="B3B3B3"/>
          </w:tcPr>
          <w:p w14:paraId="407A6FCF" w14:textId="77777777" w:rsidR="00522D98" w:rsidRPr="00522D98" w:rsidRDefault="00522D98" w:rsidP="00522D98">
            <w:pPr>
              <w:autoSpaceDE w:val="0"/>
              <w:autoSpaceDN w:val="0"/>
              <w:adjustRightInd w:val="0"/>
              <w:spacing w:line="240" w:lineRule="auto"/>
              <w:rPr>
                <w:rFonts w:ascii="Arial" w:hAnsi="Arial"/>
              </w:rPr>
            </w:pPr>
          </w:p>
        </w:tc>
        <w:tc>
          <w:tcPr>
            <w:tcW w:w="10359" w:type="dxa"/>
            <w:gridSpan w:val="11"/>
          </w:tcPr>
          <w:p w14:paraId="342038A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The following statement reviews the progress of council in relation to major initiatives identified in the 20X3-X4 budget for the year.</w:t>
            </w:r>
          </w:p>
        </w:tc>
      </w:tr>
      <w:tr w:rsidR="00522D98" w:rsidRPr="00522D98" w14:paraId="20493756" w14:textId="77777777" w:rsidTr="00DF0453">
        <w:tc>
          <w:tcPr>
            <w:tcW w:w="1134" w:type="dxa"/>
            <w:gridSpan w:val="2"/>
            <w:tcBorders>
              <w:bottom w:val="nil"/>
            </w:tcBorders>
            <w:shd w:val="clear" w:color="auto" w:fill="B3B3B3"/>
          </w:tcPr>
          <w:p w14:paraId="77B79F1A" w14:textId="77777777" w:rsidR="00522D98" w:rsidRPr="00522D98" w:rsidRDefault="00522D98" w:rsidP="00522D98">
            <w:pPr>
              <w:autoSpaceDE w:val="0"/>
              <w:autoSpaceDN w:val="0"/>
              <w:adjustRightInd w:val="0"/>
              <w:spacing w:line="240" w:lineRule="auto"/>
              <w:rPr>
                <w:rFonts w:ascii="Arial" w:hAnsi="Arial"/>
              </w:rPr>
            </w:pPr>
          </w:p>
        </w:tc>
        <w:tc>
          <w:tcPr>
            <w:tcW w:w="10359" w:type="dxa"/>
            <w:gridSpan w:val="11"/>
            <w:tcBorders>
              <w:bottom w:val="nil"/>
            </w:tcBorders>
          </w:tcPr>
          <w:p w14:paraId="5A5F97A3"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5BEBAAEC" w14:textId="77777777" w:rsidTr="00DF0453">
        <w:tc>
          <w:tcPr>
            <w:tcW w:w="1134" w:type="dxa"/>
            <w:gridSpan w:val="2"/>
            <w:tcBorders>
              <w:bottom w:val="nil"/>
            </w:tcBorders>
            <w:shd w:val="clear" w:color="auto" w:fill="B3B3B3"/>
          </w:tcPr>
          <w:p w14:paraId="33DCA008" w14:textId="77777777" w:rsidR="00522D98" w:rsidRPr="00522D98" w:rsidRDefault="00522D98" w:rsidP="00522D98">
            <w:pPr>
              <w:autoSpaceDE w:val="0"/>
              <w:autoSpaceDN w:val="0"/>
              <w:adjustRightInd w:val="0"/>
              <w:spacing w:line="240" w:lineRule="auto"/>
              <w:rPr>
                <w:rFonts w:ascii="Arial" w:hAnsi="Arial"/>
              </w:rPr>
            </w:pPr>
          </w:p>
        </w:tc>
        <w:tc>
          <w:tcPr>
            <w:tcW w:w="5367" w:type="dxa"/>
            <w:gridSpan w:val="7"/>
            <w:tcBorders>
              <w:bottom w:val="nil"/>
            </w:tcBorders>
            <w:shd w:val="clear" w:color="auto" w:fill="A6A1B5" w:themeFill="accent6"/>
          </w:tcPr>
          <w:p w14:paraId="31F418D1"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Major Initiatives</w:t>
            </w:r>
          </w:p>
        </w:tc>
        <w:tc>
          <w:tcPr>
            <w:tcW w:w="4992" w:type="dxa"/>
            <w:gridSpan w:val="4"/>
            <w:tcBorders>
              <w:top w:val="nil"/>
              <w:bottom w:val="nil"/>
            </w:tcBorders>
            <w:shd w:val="clear" w:color="auto" w:fill="A6A1B5" w:themeFill="accent6"/>
          </w:tcPr>
          <w:p w14:paraId="7C68CF75"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Progress</w:t>
            </w:r>
          </w:p>
        </w:tc>
      </w:tr>
      <w:tr w:rsidR="00522D98" w:rsidRPr="00522D98" w14:paraId="282AC7AE" w14:textId="77777777" w:rsidTr="00DF0453">
        <w:tc>
          <w:tcPr>
            <w:tcW w:w="1134" w:type="dxa"/>
            <w:gridSpan w:val="2"/>
            <w:tcBorders>
              <w:bottom w:val="nil"/>
            </w:tcBorders>
            <w:shd w:val="clear" w:color="auto" w:fill="B3B3B3"/>
          </w:tcPr>
          <w:p w14:paraId="7B08FD77" w14:textId="77777777" w:rsidR="00522D98" w:rsidRPr="00522D98" w:rsidRDefault="00522D98" w:rsidP="00522D98">
            <w:pPr>
              <w:autoSpaceDE w:val="0"/>
              <w:autoSpaceDN w:val="0"/>
              <w:adjustRightInd w:val="0"/>
              <w:spacing w:line="240" w:lineRule="auto"/>
              <w:rPr>
                <w:rFonts w:ascii="Arial" w:hAnsi="Arial"/>
              </w:rPr>
            </w:pPr>
          </w:p>
        </w:tc>
        <w:tc>
          <w:tcPr>
            <w:tcW w:w="5367" w:type="dxa"/>
            <w:gridSpan w:val="7"/>
            <w:tcBorders>
              <w:bottom w:val="single" w:sz="4" w:space="0" w:color="000000"/>
            </w:tcBorders>
            <w:shd w:val="clear" w:color="auto" w:fill="FFFFFF" w:themeFill="background1"/>
          </w:tcPr>
          <w:p w14:paraId="22F0C75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Improve council's online, mobile and digital service offer by implementing the Digital Plan 2015-18 actions including web chat, snap send </w:t>
            </w:r>
            <w:proofErr w:type="gramStart"/>
            <w:r w:rsidRPr="00522D98">
              <w:rPr>
                <w:rFonts w:ascii="Arial" w:hAnsi="Arial"/>
              </w:rPr>
              <w:t>solve</w:t>
            </w:r>
            <w:proofErr w:type="gramEnd"/>
            <w:r w:rsidRPr="00522D98">
              <w:rPr>
                <w:rFonts w:ascii="Arial" w:hAnsi="Arial"/>
              </w:rPr>
              <w:t xml:space="preserve"> premium service, improved navigation and information architecture</w:t>
            </w:r>
          </w:p>
          <w:p w14:paraId="0A1C8AC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(Actual: $85,000 Budget: $100,000)</w:t>
            </w:r>
          </w:p>
        </w:tc>
        <w:tc>
          <w:tcPr>
            <w:tcW w:w="4992" w:type="dxa"/>
            <w:gridSpan w:val="4"/>
            <w:tcBorders>
              <w:top w:val="nil"/>
              <w:bottom w:val="single" w:sz="4" w:space="0" w:color="000000"/>
            </w:tcBorders>
            <w:shd w:val="clear" w:color="auto" w:fill="FFFFFF" w:themeFill="background1"/>
          </w:tcPr>
          <w:p w14:paraId="0403FDC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The project is 85% complete at the end of the year. The delay in completion is due to the roll out of the NBN which was slowed as a result of asbestos treatment</w:t>
            </w:r>
          </w:p>
        </w:tc>
      </w:tr>
      <w:tr w:rsidR="00522D98" w:rsidRPr="00522D98" w14:paraId="17055C06" w14:textId="77777777" w:rsidTr="00DF0453">
        <w:tc>
          <w:tcPr>
            <w:tcW w:w="1134" w:type="dxa"/>
            <w:gridSpan w:val="2"/>
            <w:tcBorders>
              <w:bottom w:val="nil"/>
            </w:tcBorders>
            <w:shd w:val="clear" w:color="auto" w:fill="B3B3B3"/>
          </w:tcPr>
          <w:p w14:paraId="0C3B2DA3" w14:textId="77777777" w:rsidR="00522D98" w:rsidRPr="00522D98" w:rsidRDefault="00522D98" w:rsidP="00522D98">
            <w:pPr>
              <w:autoSpaceDE w:val="0"/>
              <w:autoSpaceDN w:val="0"/>
              <w:adjustRightInd w:val="0"/>
              <w:spacing w:line="240" w:lineRule="auto"/>
              <w:rPr>
                <w:rFonts w:ascii="Arial" w:hAnsi="Arial"/>
              </w:rPr>
            </w:pPr>
          </w:p>
        </w:tc>
        <w:tc>
          <w:tcPr>
            <w:tcW w:w="5367" w:type="dxa"/>
            <w:gridSpan w:val="7"/>
            <w:tcBorders>
              <w:bottom w:val="single" w:sz="4" w:space="0" w:color="000000"/>
            </w:tcBorders>
            <w:shd w:val="clear" w:color="auto" w:fill="FFFFFF" w:themeFill="background1"/>
          </w:tcPr>
          <w:p w14:paraId="55528E5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Implement the </w:t>
            </w:r>
            <w:proofErr w:type="gramStart"/>
            <w:r w:rsidRPr="00522D98">
              <w:rPr>
                <w:rFonts w:ascii="Arial" w:hAnsi="Arial"/>
              </w:rPr>
              <w:t>second year</w:t>
            </w:r>
            <w:proofErr w:type="gramEnd"/>
            <w:r w:rsidRPr="00522D98">
              <w:rPr>
                <w:rFonts w:ascii="Arial" w:hAnsi="Arial"/>
              </w:rPr>
              <w:t xml:space="preserve"> actions of the Arts Centre Business Plan</w:t>
            </w:r>
          </w:p>
          <w:p w14:paraId="5B2CA94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(Funded from existing resources)</w:t>
            </w:r>
          </w:p>
        </w:tc>
        <w:tc>
          <w:tcPr>
            <w:tcW w:w="4992" w:type="dxa"/>
            <w:gridSpan w:val="4"/>
            <w:tcBorders>
              <w:top w:val="single" w:sz="4" w:space="0" w:color="000000"/>
              <w:bottom w:val="single" w:sz="4" w:space="0" w:color="000000"/>
            </w:tcBorders>
            <w:shd w:val="clear" w:color="auto" w:fill="FFFFFF" w:themeFill="background1"/>
          </w:tcPr>
          <w:p w14:paraId="5B66EFA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Complete</w:t>
            </w:r>
          </w:p>
        </w:tc>
      </w:tr>
      <w:tr w:rsidR="00522D98" w:rsidRPr="00522D98" w14:paraId="7B14E528" w14:textId="77777777" w:rsidTr="00DF0453">
        <w:tc>
          <w:tcPr>
            <w:tcW w:w="1134" w:type="dxa"/>
            <w:gridSpan w:val="2"/>
            <w:tcBorders>
              <w:bottom w:val="nil"/>
            </w:tcBorders>
            <w:shd w:val="clear" w:color="auto" w:fill="B3B3B3"/>
          </w:tcPr>
          <w:p w14:paraId="43A8110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R14(2)(c)</w:t>
            </w:r>
          </w:p>
        </w:tc>
        <w:tc>
          <w:tcPr>
            <w:tcW w:w="10359" w:type="dxa"/>
            <w:gridSpan w:val="11"/>
            <w:tcBorders>
              <w:bottom w:val="nil"/>
            </w:tcBorders>
            <w:shd w:val="clear" w:color="auto" w:fill="FFFFFF" w:themeFill="background1"/>
          </w:tcPr>
          <w:p w14:paraId="21A2BC0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b/>
                <w:color w:val="FF9900"/>
              </w:rPr>
              <w:t>Services</w:t>
            </w:r>
          </w:p>
        </w:tc>
      </w:tr>
      <w:tr w:rsidR="00522D98" w:rsidRPr="00522D98" w14:paraId="30710D00" w14:textId="77777777" w:rsidTr="00DF0453">
        <w:tc>
          <w:tcPr>
            <w:tcW w:w="1134" w:type="dxa"/>
            <w:gridSpan w:val="2"/>
            <w:tcBorders>
              <w:bottom w:val="nil"/>
            </w:tcBorders>
            <w:shd w:val="clear" w:color="auto" w:fill="B3B3B3"/>
          </w:tcPr>
          <w:p w14:paraId="6BA836B3" w14:textId="77777777" w:rsidR="00522D98" w:rsidRPr="00522D98" w:rsidRDefault="00522D98" w:rsidP="00522D98">
            <w:pPr>
              <w:autoSpaceDE w:val="0"/>
              <w:autoSpaceDN w:val="0"/>
              <w:adjustRightInd w:val="0"/>
              <w:spacing w:line="240" w:lineRule="auto"/>
              <w:rPr>
                <w:rFonts w:ascii="Arial" w:hAnsi="Arial"/>
              </w:rPr>
            </w:pPr>
          </w:p>
        </w:tc>
        <w:tc>
          <w:tcPr>
            <w:tcW w:w="10359" w:type="dxa"/>
            <w:gridSpan w:val="11"/>
            <w:tcBorders>
              <w:bottom w:val="nil"/>
            </w:tcBorders>
          </w:tcPr>
          <w:p w14:paraId="2F4764F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The following statement provides information in relation to the services funded in the 20X3-X4 budget and the persons or sections of the community who are provided the service.</w:t>
            </w:r>
          </w:p>
          <w:p w14:paraId="60F84B63"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116A22DB" w14:textId="77777777" w:rsidTr="00DF0453">
        <w:tc>
          <w:tcPr>
            <w:tcW w:w="1134" w:type="dxa"/>
            <w:gridSpan w:val="2"/>
            <w:tcBorders>
              <w:bottom w:val="nil"/>
            </w:tcBorders>
            <w:shd w:val="clear" w:color="auto" w:fill="B3B3B3"/>
          </w:tcPr>
          <w:p w14:paraId="7C0C9263" w14:textId="77777777" w:rsidR="00522D98" w:rsidRPr="00522D98" w:rsidRDefault="00522D98" w:rsidP="00522D98">
            <w:pPr>
              <w:autoSpaceDE w:val="0"/>
              <w:autoSpaceDN w:val="0"/>
              <w:adjustRightInd w:val="0"/>
              <w:spacing w:line="240" w:lineRule="auto"/>
              <w:rPr>
                <w:rFonts w:ascii="Arial" w:hAnsi="Arial"/>
              </w:rPr>
            </w:pPr>
          </w:p>
        </w:tc>
        <w:tc>
          <w:tcPr>
            <w:tcW w:w="2126" w:type="dxa"/>
            <w:tcBorders>
              <w:bottom w:val="nil"/>
            </w:tcBorders>
            <w:shd w:val="clear" w:color="auto" w:fill="A6A1B5" w:themeFill="accent6"/>
            <w:vAlign w:val="bottom"/>
          </w:tcPr>
          <w:p w14:paraId="0958D48F"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Service</w:t>
            </w:r>
          </w:p>
        </w:tc>
        <w:tc>
          <w:tcPr>
            <w:tcW w:w="6771" w:type="dxa"/>
            <w:gridSpan w:val="9"/>
            <w:tcBorders>
              <w:bottom w:val="nil"/>
            </w:tcBorders>
            <w:shd w:val="clear" w:color="auto" w:fill="A6A1B5" w:themeFill="accent6"/>
            <w:vAlign w:val="bottom"/>
          </w:tcPr>
          <w:p w14:paraId="2FDF1757"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Description</w:t>
            </w:r>
          </w:p>
        </w:tc>
        <w:tc>
          <w:tcPr>
            <w:tcW w:w="1462" w:type="dxa"/>
            <w:tcBorders>
              <w:bottom w:val="nil"/>
            </w:tcBorders>
            <w:shd w:val="clear" w:color="auto" w:fill="A6A1B5" w:themeFill="accent6"/>
            <w:vAlign w:val="bottom"/>
          </w:tcPr>
          <w:p w14:paraId="1C8F3096"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Net Cost</w:t>
            </w:r>
          </w:p>
          <w:p w14:paraId="3C47A503"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Actual</w:t>
            </w:r>
          </w:p>
          <w:p w14:paraId="2392389C" w14:textId="77777777" w:rsidR="00522D98" w:rsidRPr="00522D98" w:rsidRDefault="00522D98" w:rsidP="00522D98">
            <w:pPr>
              <w:autoSpaceDE w:val="0"/>
              <w:autoSpaceDN w:val="0"/>
              <w:adjustRightInd w:val="0"/>
              <w:spacing w:line="240" w:lineRule="auto"/>
              <w:jc w:val="right"/>
              <w:rPr>
                <w:rFonts w:ascii="Arial" w:hAnsi="Arial"/>
                <w:b/>
                <w:u w:val="single"/>
              </w:rPr>
            </w:pPr>
            <w:r w:rsidRPr="00522D98">
              <w:rPr>
                <w:rFonts w:ascii="Arial" w:hAnsi="Arial"/>
                <w:b/>
                <w:u w:val="single"/>
              </w:rPr>
              <w:t>Budget</w:t>
            </w:r>
          </w:p>
          <w:p w14:paraId="3B928E51"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Variance</w:t>
            </w:r>
          </w:p>
          <w:p w14:paraId="006A8482"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$000</w:t>
            </w:r>
          </w:p>
        </w:tc>
      </w:tr>
      <w:tr w:rsidR="00522D98" w:rsidRPr="00522D98" w14:paraId="09BCFF49" w14:textId="77777777" w:rsidTr="00DF0453">
        <w:tc>
          <w:tcPr>
            <w:tcW w:w="1134" w:type="dxa"/>
            <w:gridSpan w:val="2"/>
            <w:tcBorders>
              <w:bottom w:val="nil"/>
            </w:tcBorders>
            <w:shd w:val="clear" w:color="auto" w:fill="B3B3B3"/>
          </w:tcPr>
          <w:p w14:paraId="2FC7E4CE" w14:textId="77777777" w:rsidR="00522D98" w:rsidRPr="00522D98" w:rsidRDefault="00522D98" w:rsidP="00522D98">
            <w:pPr>
              <w:autoSpaceDE w:val="0"/>
              <w:autoSpaceDN w:val="0"/>
              <w:adjustRightInd w:val="0"/>
              <w:spacing w:line="240" w:lineRule="auto"/>
              <w:rPr>
                <w:rFonts w:ascii="Arial" w:hAnsi="Arial"/>
              </w:rPr>
            </w:pPr>
          </w:p>
        </w:tc>
        <w:tc>
          <w:tcPr>
            <w:tcW w:w="2126" w:type="dxa"/>
            <w:tcBorders>
              <w:top w:val="nil"/>
              <w:bottom w:val="single" w:sz="4" w:space="0" w:color="auto"/>
            </w:tcBorders>
            <w:shd w:val="clear" w:color="auto" w:fill="auto"/>
          </w:tcPr>
          <w:p w14:paraId="22A18F7D"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Communication and engagement</w:t>
            </w:r>
          </w:p>
        </w:tc>
        <w:tc>
          <w:tcPr>
            <w:tcW w:w="6771" w:type="dxa"/>
            <w:gridSpan w:val="9"/>
            <w:tcBorders>
              <w:top w:val="nil"/>
              <w:bottom w:val="single" w:sz="4" w:space="0" w:color="auto"/>
            </w:tcBorders>
          </w:tcPr>
          <w:p w14:paraId="2B0A65A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Provision of the following to support council’s direct service delivery areas:</w:t>
            </w:r>
          </w:p>
          <w:p w14:paraId="48EB3C9B"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leading a customer responsiveness culture</w:t>
            </w:r>
          </w:p>
          <w:p w14:paraId="0380E296"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enhancing and protecting the council’s reputation</w:t>
            </w:r>
          </w:p>
          <w:p w14:paraId="02814F3D"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developing integrated communication plans for key initiatives linked to the council plan</w:t>
            </w:r>
          </w:p>
          <w:p w14:paraId="35C99A39"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delivering advocacy campaigns in collaboration with the responsible director, CEO and councillors</w:t>
            </w:r>
          </w:p>
          <w:p w14:paraId="122E45FE"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undertaking a corporate research program to inform improved service outcomes</w:t>
            </w:r>
          </w:p>
          <w:p w14:paraId="143FDE1E"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creating and maintaining a broad range of information sources to assist customer responsiveness</w:t>
            </w:r>
          </w:p>
          <w:p w14:paraId="7138EB41"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providing an in-house print, design service, writing, editing and digital media service</w:t>
            </w:r>
          </w:p>
          <w:p w14:paraId="2FA60BF5"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providing translation service and supports multilingual communications</w:t>
            </w:r>
          </w:p>
          <w:p w14:paraId="10258CD9" w14:textId="77777777" w:rsidR="00522D98" w:rsidRPr="00522D98" w:rsidRDefault="00522D98" w:rsidP="00522D98">
            <w:pPr>
              <w:autoSpaceDE w:val="0"/>
              <w:autoSpaceDN w:val="0"/>
              <w:adjustRightInd w:val="0"/>
              <w:spacing w:line="240" w:lineRule="auto"/>
              <w:ind w:left="333"/>
              <w:rPr>
                <w:rFonts w:ascii="Arial" w:hAnsi="Arial"/>
              </w:rPr>
            </w:pPr>
          </w:p>
        </w:tc>
        <w:tc>
          <w:tcPr>
            <w:tcW w:w="1462" w:type="dxa"/>
            <w:tcBorders>
              <w:top w:val="nil"/>
              <w:bottom w:val="single" w:sz="4" w:space="0" w:color="auto"/>
            </w:tcBorders>
            <w:shd w:val="clear" w:color="auto" w:fill="auto"/>
          </w:tcPr>
          <w:p w14:paraId="0B992851"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2,480</w:t>
            </w:r>
          </w:p>
          <w:p w14:paraId="0DAC69D8" w14:textId="77777777" w:rsidR="00522D98" w:rsidRPr="00522D98" w:rsidRDefault="00522D98" w:rsidP="00522D98">
            <w:pPr>
              <w:autoSpaceDE w:val="0"/>
              <w:autoSpaceDN w:val="0"/>
              <w:adjustRightInd w:val="0"/>
              <w:spacing w:line="240" w:lineRule="auto"/>
              <w:jc w:val="right"/>
              <w:rPr>
                <w:rFonts w:ascii="Arial" w:hAnsi="Arial"/>
                <w:u w:val="single"/>
              </w:rPr>
            </w:pPr>
            <w:r w:rsidRPr="00522D98">
              <w:rPr>
                <w:rFonts w:ascii="Arial" w:hAnsi="Arial"/>
                <w:u w:val="single"/>
              </w:rPr>
              <w:t>2,590</w:t>
            </w:r>
          </w:p>
          <w:p w14:paraId="2A6542B6"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110</w:t>
            </w:r>
          </w:p>
        </w:tc>
      </w:tr>
      <w:tr w:rsidR="00522D98" w:rsidRPr="00522D98" w14:paraId="2BFD150E" w14:textId="77777777" w:rsidTr="00DF0453">
        <w:tc>
          <w:tcPr>
            <w:tcW w:w="1134" w:type="dxa"/>
            <w:gridSpan w:val="2"/>
            <w:tcBorders>
              <w:bottom w:val="nil"/>
            </w:tcBorders>
            <w:shd w:val="clear" w:color="auto" w:fill="B3B3B3"/>
          </w:tcPr>
          <w:p w14:paraId="329A4BB8" w14:textId="77777777" w:rsidR="00522D98" w:rsidRPr="00522D98" w:rsidRDefault="00522D98" w:rsidP="00522D98">
            <w:pPr>
              <w:autoSpaceDE w:val="0"/>
              <w:autoSpaceDN w:val="0"/>
              <w:adjustRightInd w:val="0"/>
              <w:spacing w:line="240" w:lineRule="auto"/>
              <w:rPr>
                <w:rFonts w:ascii="Arial" w:hAnsi="Arial"/>
              </w:rPr>
            </w:pPr>
          </w:p>
        </w:tc>
        <w:tc>
          <w:tcPr>
            <w:tcW w:w="2126" w:type="dxa"/>
            <w:tcBorders>
              <w:top w:val="single" w:sz="4" w:space="0" w:color="auto"/>
              <w:bottom w:val="single" w:sz="4" w:space="0" w:color="auto"/>
            </w:tcBorders>
            <w:shd w:val="clear" w:color="auto" w:fill="auto"/>
          </w:tcPr>
          <w:p w14:paraId="64578E29"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Libraries</w:t>
            </w:r>
          </w:p>
        </w:tc>
        <w:tc>
          <w:tcPr>
            <w:tcW w:w="6771" w:type="dxa"/>
            <w:gridSpan w:val="9"/>
            <w:tcBorders>
              <w:top w:val="single" w:sz="4" w:space="0" w:color="auto"/>
              <w:bottom w:val="single" w:sz="4" w:space="0" w:color="auto"/>
            </w:tcBorders>
          </w:tcPr>
          <w:p w14:paraId="0DF59D34" w14:textId="77777777" w:rsidR="00522D98" w:rsidRPr="00522D98" w:rsidRDefault="00522D98" w:rsidP="00522D98">
            <w:pPr>
              <w:autoSpaceDE w:val="0"/>
              <w:autoSpaceDN w:val="0"/>
              <w:adjustRightInd w:val="0"/>
              <w:spacing w:line="240" w:lineRule="auto"/>
              <w:rPr>
                <w:rFonts w:ascii="Arial" w:hAnsi="Arial"/>
                <w:spacing w:val="-4"/>
              </w:rPr>
            </w:pPr>
            <w:r w:rsidRPr="00522D98">
              <w:rPr>
                <w:rFonts w:ascii="Arial" w:hAnsi="Arial"/>
                <w:spacing w:val="-4"/>
              </w:rPr>
              <w:t>Provision of the following to the municipal community as a whole:</w:t>
            </w:r>
          </w:p>
          <w:p w14:paraId="229C935B"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providing a wide range of relevant, contemporary library collections and services: in libraries, online and via home library services</w:t>
            </w:r>
          </w:p>
          <w:p w14:paraId="6BCDDE20"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providing community spaces for individual and group study, reflection, activity and discovery</w:t>
            </w:r>
          </w:p>
          <w:p w14:paraId="53CF6A2F"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lastRenderedPageBreak/>
              <w:t>promoting, advocating for and supporting literacy development, reader development, lifelong learning, creative and intellectual development</w:t>
            </w:r>
          </w:p>
          <w:p w14:paraId="572970F4"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providing family, children and adult library programs and activities</w:t>
            </w:r>
          </w:p>
        </w:tc>
        <w:tc>
          <w:tcPr>
            <w:tcW w:w="1462" w:type="dxa"/>
            <w:tcBorders>
              <w:top w:val="single" w:sz="4" w:space="0" w:color="auto"/>
              <w:bottom w:val="single" w:sz="4" w:space="0" w:color="auto"/>
            </w:tcBorders>
            <w:shd w:val="clear" w:color="auto" w:fill="auto"/>
          </w:tcPr>
          <w:p w14:paraId="6BDF1F59"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lastRenderedPageBreak/>
              <w:t>6,020</w:t>
            </w:r>
          </w:p>
          <w:p w14:paraId="69C289F2" w14:textId="77777777" w:rsidR="00522D98" w:rsidRPr="00522D98" w:rsidRDefault="00522D98" w:rsidP="00522D98">
            <w:pPr>
              <w:autoSpaceDE w:val="0"/>
              <w:autoSpaceDN w:val="0"/>
              <w:adjustRightInd w:val="0"/>
              <w:spacing w:line="240" w:lineRule="auto"/>
              <w:jc w:val="right"/>
              <w:rPr>
                <w:rFonts w:ascii="Arial" w:hAnsi="Arial"/>
                <w:u w:val="single"/>
              </w:rPr>
            </w:pPr>
            <w:r w:rsidRPr="00522D98">
              <w:rPr>
                <w:rFonts w:ascii="Arial" w:hAnsi="Arial"/>
                <w:u w:val="single"/>
              </w:rPr>
              <w:t>5,959</w:t>
            </w:r>
          </w:p>
          <w:p w14:paraId="6733096A"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(61)</w:t>
            </w:r>
          </w:p>
        </w:tc>
      </w:tr>
      <w:tr w:rsidR="00522D98" w:rsidRPr="00522D98" w14:paraId="47BADF22" w14:textId="77777777" w:rsidTr="00DF0453">
        <w:tc>
          <w:tcPr>
            <w:tcW w:w="1134" w:type="dxa"/>
            <w:gridSpan w:val="2"/>
            <w:tcBorders>
              <w:bottom w:val="nil"/>
            </w:tcBorders>
            <w:shd w:val="clear" w:color="auto" w:fill="B3B3B3"/>
          </w:tcPr>
          <w:p w14:paraId="271D82FE" w14:textId="77777777" w:rsidR="00522D98" w:rsidRPr="00522D98" w:rsidRDefault="00522D98" w:rsidP="00522D98">
            <w:pPr>
              <w:autoSpaceDE w:val="0"/>
              <w:autoSpaceDN w:val="0"/>
              <w:adjustRightInd w:val="0"/>
              <w:spacing w:line="240" w:lineRule="auto"/>
              <w:rPr>
                <w:rFonts w:ascii="Arial" w:hAnsi="Arial"/>
              </w:rPr>
            </w:pPr>
          </w:p>
        </w:tc>
        <w:tc>
          <w:tcPr>
            <w:tcW w:w="2126" w:type="dxa"/>
            <w:tcBorders>
              <w:top w:val="single" w:sz="4" w:space="0" w:color="auto"/>
              <w:bottom w:val="single" w:sz="4" w:space="0" w:color="auto"/>
            </w:tcBorders>
            <w:shd w:val="clear" w:color="auto" w:fill="auto"/>
          </w:tcPr>
          <w:p w14:paraId="32371A00"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Community planning</w:t>
            </w:r>
          </w:p>
        </w:tc>
        <w:tc>
          <w:tcPr>
            <w:tcW w:w="6771" w:type="dxa"/>
            <w:gridSpan w:val="9"/>
            <w:tcBorders>
              <w:top w:val="single" w:sz="4" w:space="0" w:color="auto"/>
              <w:bottom w:val="single" w:sz="4" w:space="0" w:color="auto"/>
            </w:tcBorders>
          </w:tcPr>
          <w:p w14:paraId="06ED2FA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Provision of the following to support council’s direct service delivery areas:</w:t>
            </w:r>
          </w:p>
          <w:p w14:paraId="544A7967"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working with the community on key community development activities</w:t>
            </w:r>
          </w:p>
          <w:p w14:paraId="48204CCB"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facilitating community connectedness, strengthening community capacity and responding to identified needs through the delivery of programs, partnerships and networking opportunities for the community</w:t>
            </w:r>
          </w:p>
          <w:p w14:paraId="1A2EE290"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developing policies, strategies and plans that address community priorities</w:t>
            </w:r>
          </w:p>
          <w:p w14:paraId="13B6677C"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monitoring, forecasting and analysing community change and wellbeing</w:t>
            </w:r>
          </w:p>
          <w:p w14:paraId="57ACCA3A"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undertaking extensive community research on behalf of council departments and the community</w:t>
            </w:r>
          </w:p>
          <w:p w14:paraId="1AD6E62B"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preparing council submissions in response to government enquiries and advocating on social issues impacting on the community</w:t>
            </w:r>
          </w:p>
          <w:p w14:paraId="4148C3F5"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managing the Community Grants Program</w:t>
            </w:r>
          </w:p>
        </w:tc>
        <w:tc>
          <w:tcPr>
            <w:tcW w:w="1462" w:type="dxa"/>
            <w:tcBorders>
              <w:top w:val="single" w:sz="4" w:space="0" w:color="auto"/>
              <w:bottom w:val="single" w:sz="4" w:space="0" w:color="auto"/>
            </w:tcBorders>
            <w:shd w:val="clear" w:color="auto" w:fill="auto"/>
          </w:tcPr>
          <w:p w14:paraId="1F925AA8"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2,780</w:t>
            </w:r>
          </w:p>
          <w:p w14:paraId="4CACB1E7" w14:textId="77777777" w:rsidR="00522D98" w:rsidRPr="00522D98" w:rsidRDefault="00522D98" w:rsidP="00522D98">
            <w:pPr>
              <w:autoSpaceDE w:val="0"/>
              <w:autoSpaceDN w:val="0"/>
              <w:adjustRightInd w:val="0"/>
              <w:spacing w:line="240" w:lineRule="auto"/>
              <w:jc w:val="right"/>
              <w:rPr>
                <w:rFonts w:ascii="Arial" w:hAnsi="Arial"/>
                <w:u w:val="single"/>
              </w:rPr>
            </w:pPr>
            <w:r w:rsidRPr="00522D98">
              <w:rPr>
                <w:rFonts w:ascii="Arial" w:hAnsi="Arial"/>
                <w:u w:val="single"/>
              </w:rPr>
              <w:t>2,883</w:t>
            </w:r>
          </w:p>
          <w:p w14:paraId="1831C0B7"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103</w:t>
            </w:r>
          </w:p>
        </w:tc>
      </w:tr>
      <w:tr w:rsidR="00522D98" w:rsidRPr="00522D98" w14:paraId="661C882A" w14:textId="77777777" w:rsidTr="00DF0453">
        <w:tc>
          <w:tcPr>
            <w:tcW w:w="1134" w:type="dxa"/>
            <w:gridSpan w:val="2"/>
            <w:tcBorders>
              <w:top w:val="nil"/>
              <w:bottom w:val="nil"/>
            </w:tcBorders>
            <w:shd w:val="clear" w:color="auto" w:fill="B3B3B3"/>
          </w:tcPr>
          <w:p w14:paraId="670EED19" w14:textId="77777777" w:rsidR="00522D98" w:rsidRPr="00522D98" w:rsidRDefault="00522D98" w:rsidP="00522D98">
            <w:pPr>
              <w:autoSpaceDE w:val="0"/>
              <w:autoSpaceDN w:val="0"/>
              <w:adjustRightInd w:val="0"/>
              <w:spacing w:line="240" w:lineRule="auto"/>
              <w:rPr>
                <w:rFonts w:ascii="Arial" w:hAnsi="Arial"/>
              </w:rPr>
            </w:pPr>
          </w:p>
        </w:tc>
        <w:tc>
          <w:tcPr>
            <w:tcW w:w="2126" w:type="dxa"/>
            <w:tcBorders>
              <w:top w:val="single" w:sz="4" w:space="0" w:color="auto"/>
              <w:bottom w:val="single" w:sz="4" w:space="0" w:color="auto"/>
            </w:tcBorders>
            <w:shd w:val="clear" w:color="auto" w:fill="auto"/>
          </w:tcPr>
          <w:p w14:paraId="42AAB871"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Family and youth</w:t>
            </w:r>
          </w:p>
        </w:tc>
        <w:tc>
          <w:tcPr>
            <w:tcW w:w="6771" w:type="dxa"/>
            <w:gridSpan w:val="9"/>
            <w:tcBorders>
              <w:top w:val="single" w:sz="4" w:space="0" w:color="auto"/>
              <w:bottom w:val="single" w:sz="4" w:space="0" w:color="auto"/>
            </w:tcBorders>
          </w:tcPr>
          <w:p w14:paraId="2A729128"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Provision of the following to families, children and youth:</w:t>
            </w:r>
          </w:p>
          <w:p w14:paraId="083777AA"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operating Maternal and Child Health, Kindergartens, Long Day Care and Occasional Child Care</w:t>
            </w:r>
          </w:p>
          <w:p w14:paraId="52F656D9"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coordinating Public Health services including Immunisation, Environmental Health and Food Safety</w:t>
            </w:r>
          </w:p>
          <w:p w14:paraId="4F6EB579"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providing support and information, activities and programs to young people and their families</w:t>
            </w:r>
          </w:p>
          <w:p w14:paraId="6534B959"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undertaking strategic planning and policy development to facilitate access to active participation opportunities for the community</w:t>
            </w:r>
          </w:p>
          <w:p w14:paraId="32B775BB"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facilitating the development of integrated and coordinated services for children, young people and their families</w:t>
            </w:r>
          </w:p>
        </w:tc>
        <w:tc>
          <w:tcPr>
            <w:tcW w:w="1462" w:type="dxa"/>
            <w:tcBorders>
              <w:top w:val="single" w:sz="4" w:space="0" w:color="auto"/>
              <w:bottom w:val="single" w:sz="4" w:space="0" w:color="auto"/>
            </w:tcBorders>
            <w:shd w:val="clear" w:color="auto" w:fill="auto"/>
          </w:tcPr>
          <w:p w14:paraId="432C5E13"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3,090</w:t>
            </w:r>
          </w:p>
          <w:p w14:paraId="1821E243" w14:textId="77777777" w:rsidR="00522D98" w:rsidRPr="00522D98" w:rsidRDefault="00522D98" w:rsidP="00522D98">
            <w:pPr>
              <w:autoSpaceDE w:val="0"/>
              <w:autoSpaceDN w:val="0"/>
              <w:adjustRightInd w:val="0"/>
              <w:spacing w:line="240" w:lineRule="auto"/>
              <w:jc w:val="right"/>
              <w:rPr>
                <w:rFonts w:ascii="Arial" w:hAnsi="Arial"/>
                <w:u w:val="single"/>
              </w:rPr>
            </w:pPr>
            <w:r w:rsidRPr="00522D98">
              <w:rPr>
                <w:rFonts w:ascii="Arial" w:hAnsi="Arial"/>
                <w:u w:val="single"/>
              </w:rPr>
              <w:t>3,192</w:t>
            </w:r>
          </w:p>
          <w:p w14:paraId="66F1D245"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102</w:t>
            </w:r>
          </w:p>
        </w:tc>
      </w:tr>
      <w:tr w:rsidR="00522D98" w:rsidRPr="00522D98" w14:paraId="53C3EED3" w14:textId="77777777" w:rsidTr="00DF0453">
        <w:tc>
          <w:tcPr>
            <w:tcW w:w="1134" w:type="dxa"/>
            <w:gridSpan w:val="2"/>
            <w:tcBorders>
              <w:bottom w:val="nil"/>
            </w:tcBorders>
            <w:shd w:val="clear" w:color="auto" w:fill="B3B3B3"/>
          </w:tcPr>
          <w:p w14:paraId="6FA0B10F" w14:textId="77777777" w:rsidR="00522D98" w:rsidRPr="00522D98" w:rsidRDefault="00522D98" w:rsidP="00522D98">
            <w:pPr>
              <w:autoSpaceDE w:val="0"/>
              <w:autoSpaceDN w:val="0"/>
              <w:adjustRightInd w:val="0"/>
              <w:spacing w:line="240" w:lineRule="auto"/>
              <w:rPr>
                <w:rFonts w:ascii="Arial" w:hAnsi="Arial"/>
              </w:rPr>
            </w:pPr>
          </w:p>
        </w:tc>
        <w:tc>
          <w:tcPr>
            <w:tcW w:w="2126" w:type="dxa"/>
            <w:tcBorders>
              <w:top w:val="single" w:sz="4" w:space="0" w:color="auto"/>
              <w:bottom w:val="single" w:sz="4" w:space="0" w:color="auto"/>
            </w:tcBorders>
            <w:shd w:val="clear" w:color="auto" w:fill="auto"/>
          </w:tcPr>
          <w:p w14:paraId="02B58BAE" w14:textId="77777777" w:rsidR="00522D98" w:rsidRPr="00E21E45" w:rsidRDefault="00522D98" w:rsidP="00522D98">
            <w:pPr>
              <w:autoSpaceDE w:val="0"/>
              <w:autoSpaceDN w:val="0"/>
              <w:adjustRightInd w:val="0"/>
              <w:spacing w:line="240" w:lineRule="auto"/>
              <w:rPr>
                <w:rFonts w:ascii="Arial" w:hAnsi="Arial"/>
                <w:b/>
              </w:rPr>
            </w:pPr>
            <w:r w:rsidRPr="00E21E45">
              <w:rPr>
                <w:rFonts w:ascii="Arial" w:hAnsi="Arial"/>
                <w:b/>
              </w:rPr>
              <w:t>Aged, disability and health</w:t>
            </w:r>
          </w:p>
        </w:tc>
        <w:tc>
          <w:tcPr>
            <w:tcW w:w="6771" w:type="dxa"/>
            <w:gridSpan w:val="9"/>
            <w:tcBorders>
              <w:top w:val="single" w:sz="4" w:space="0" w:color="auto"/>
              <w:bottom w:val="single" w:sz="4" w:space="0" w:color="auto"/>
            </w:tcBorders>
          </w:tcPr>
          <w:p w14:paraId="09BC562D" w14:textId="77777777" w:rsidR="00522D98" w:rsidRPr="00E21E45" w:rsidRDefault="00522D98" w:rsidP="00522D98">
            <w:pPr>
              <w:autoSpaceDE w:val="0"/>
              <w:autoSpaceDN w:val="0"/>
              <w:adjustRightInd w:val="0"/>
              <w:spacing w:line="240" w:lineRule="auto"/>
              <w:rPr>
                <w:rFonts w:ascii="Arial" w:hAnsi="Arial"/>
              </w:rPr>
            </w:pPr>
            <w:r w:rsidRPr="00E21E45">
              <w:rPr>
                <w:rFonts w:ascii="Arial" w:hAnsi="Arial"/>
              </w:rPr>
              <w:t>Provision of the following to carers, older people and young people with a disability:</w:t>
            </w:r>
          </w:p>
          <w:p w14:paraId="1942A62A" w14:textId="77777777" w:rsidR="00522D98" w:rsidRPr="00E21E45" w:rsidRDefault="00522D98" w:rsidP="00522D98">
            <w:pPr>
              <w:numPr>
                <w:ilvl w:val="0"/>
                <w:numId w:val="47"/>
              </w:numPr>
              <w:autoSpaceDE w:val="0"/>
              <w:autoSpaceDN w:val="0"/>
              <w:adjustRightInd w:val="0"/>
              <w:spacing w:line="240" w:lineRule="auto"/>
              <w:ind w:left="333" w:hanging="283"/>
              <w:rPr>
                <w:rFonts w:ascii="Arial" w:hAnsi="Arial"/>
              </w:rPr>
            </w:pPr>
            <w:r w:rsidRPr="00E21E45">
              <w:rPr>
                <w:rFonts w:ascii="Arial" w:hAnsi="Arial"/>
              </w:rPr>
              <w:t>providing home support services including Domestic Care, Personal Care and Respite Care, Food Services and Property Maintenance</w:t>
            </w:r>
          </w:p>
          <w:p w14:paraId="2CED4B01" w14:textId="77777777" w:rsidR="00522D98" w:rsidRPr="00E21E45" w:rsidRDefault="00522D98" w:rsidP="00522D98">
            <w:pPr>
              <w:numPr>
                <w:ilvl w:val="0"/>
                <w:numId w:val="47"/>
              </w:numPr>
              <w:autoSpaceDE w:val="0"/>
              <w:autoSpaceDN w:val="0"/>
              <w:adjustRightInd w:val="0"/>
              <w:spacing w:line="240" w:lineRule="auto"/>
              <w:ind w:left="333" w:hanging="283"/>
              <w:rPr>
                <w:rFonts w:ascii="Arial" w:hAnsi="Arial"/>
              </w:rPr>
            </w:pPr>
            <w:r w:rsidRPr="00E21E45">
              <w:rPr>
                <w:rFonts w:ascii="Arial" w:hAnsi="Arial"/>
              </w:rPr>
              <w:t xml:space="preserve">providing volunteer and community transport, and social support </w:t>
            </w:r>
          </w:p>
          <w:p w14:paraId="266320F8" w14:textId="77777777" w:rsidR="00522D98" w:rsidRPr="00E21E45" w:rsidRDefault="00522D98" w:rsidP="00522D98">
            <w:pPr>
              <w:numPr>
                <w:ilvl w:val="0"/>
                <w:numId w:val="47"/>
              </w:numPr>
              <w:autoSpaceDE w:val="0"/>
              <w:autoSpaceDN w:val="0"/>
              <w:adjustRightInd w:val="0"/>
              <w:spacing w:line="240" w:lineRule="auto"/>
              <w:ind w:left="333" w:hanging="283"/>
              <w:rPr>
                <w:rFonts w:ascii="Arial" w:hAnsi="Arial"/>
              </w:rPr>
            </w:pPr>
            <w:r w:rsidRPr="00E21E45">
              <w:rPr>
                <w:rFonts w:ascii="Arial" w:hAnsi="Arial"/>
              </w:rPr>
              <w:t>undertaking strategy and development with a focus on positive ageing and disability</w:t>
            </w:r>
          </w:p>
        </w:tc>
        <w:tc>
          <w:tcPr>
            <w:tcW w:w="1462" w:type="dxa"/>
            <w:tcBorders>
              <w:top w:val="single" w:sz="4" w:space="0" w:color="auto"/>
              <w:bottom w:val="single" w:sz="4" w:space="0" w:color="auto"/>
            </w:tcBorders>
            <w:shd w:val="clear" w:color="auto" w:fill="auto"/>
          </w:tcPr>
          <w:p w14:paraId="43F4A3BF" w14:textId="77777777" w:rsidR="00522D98" w:rsidRPr="00E21E45" w:rsidRDefault="00522D98" w:rsidP="00522D98">
            <w:pPr>
              <w:autoSpaceDE w:val="0"/>
              <w:autoSpaceDN w:val="0"/>
              <w:adjustRightInd w:val="0"/>
              <w:spacing w:line="240" w:lineRule="auto"/>
              <w:jc w:val="right"/>
              <w:rPr>
                <w:rFonts w:ascii="Arial" w:hAnsi="Arial"/>
              </w:rPr>
            </w:pPr>
            <w:r w:rsidRPr="00E21E45">
              <w:rPr>
                <w:rFonts w:ascii="Arial" w:hAnsi="Arial"/>
              </w:rPr>
              <w:t>4,650</w:t>
            </w:r>
          </w:p>
          <w:p w14:paraId="1B3AA9D2" w14:textId="77777777" w:rsidR="00522D98" w:rsidRPr="00E21E45" w:rsidRDefault="00522D98" w:rsidP="00522D98">
            <w:pPr>
              <w:autoSpaceDE w:val="0"/>
              <w:autoSpaceDN w:val="0"/>
              <w:adjustRightInd w:val="0"/>
              <w:spacing w:line="240" w:lineRule="auto"/>
              <w:jc w:val="right"/>
              <w:rPr>
                <w:rFonts w:ascii="Arial" w:hAnsi="Arial"/>
                <w:u w:val="single"/>
              </w:rPr>
            </w:pPr>
            <w:r w:rsidRPr="00E21E45">
              <w:rPr>
                <w:rFonts w:ascii="Arial" w:hAnsi="Arial"/>
                <w:u w:val="single"/>
              </w:rPr>
              <w:t>4,512</w:t>
            </w:r>
          </w:p>
          <w:p w14:paraId="3491ADC3" w14:textId="77777777" w:rsidR="00522D98" w:rsidRPr="00522D98" w:rsidRDefault="00522D98" w:rsidP="00522D98">
            <w:pPr>
              <w:autoSpaceDE w:val="0"/>
              <w:autoSpaceDN w:val="0"/>
              <w:adjustRightInd w:val="0"/>
              <w:spacing w:line="240" w:lineRule="auto"/>
              <w:jc w:val="right"/>
              <w:rPr>
                <w:rFonts w:ascii="Arial" w:hAnsi="Arial"/>
              </w:rPr>
            </w:pPr>
            <w:r w:rsidRPr="00E21E45">
              <w:rPr>
                <w:rFonts w:ascii="Arial" w:hAnsi="Arial"/>
              </w:rPr>
              <w:t>(88)</w:t>
            </w:r>
          </w:p>
        </w:tc>
      </w:tr>
      <w:tr w:rsidR="00522D98" w:rsidRPr="00522D98" w14:paraId="38D7FC72" w14:textId="77777777" w:rsidTr="00DF0453">
        <w:tc>
          <w:tcPr>
            <w:tcW w:w="1134" w:type="dxa"/>
            <w:gridSpan w:val="2"/>
            <w:tcBorders>
              <w:bottom w:val="nil"/>
            </w:tcBorders>
            <w:shd w:val="clear" w:color="auto" w:fill="B3B3B3"/>
          </w:tcPr>
          <w:p w14:paraId="1EADFE74" w14:textId="77777777" w:rsidR="00522D98" w:rsidRPr="00522D98" w:rsidRDefault="00522D98" w:rsidP="00522D98">
            <w:pPr>
              <w:autoSpaceDE w:val="0"/>
              <w:autoSpaceDN w:val="0"/>
              <w:adjustRightInd w:val="0"/>
              <w:spacing w:line="240" w:lineRule="auto"/>
              <w:rPr>
                <w:rFonts w:ascii="Arial" w:hAnsi="Arial"/>
              </w:rPr>
            </w:pPr>
          </w:p>
        </w:tc>
        <w:tc>
          <w:tcPr>
            <w:tcW w:w="2126" w:type="dxa"/>
            <w:tcBorders>
              <w:top w:val="single" w:sz="4" w:space="0" w:color="auto"/>
              <w:bottom w:val="single" w:sz="4" w:space="0" w:color="auto"/>
            </w:tcBorders>
            <w:shd w:val="clear" w:color="auto" w:fill="auto"/>
          </w:tcPr>
          <w:p w14:paraId="14076DE7"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Arts and culture</w:t>
            </w:r>
          </w:p>
        </w:tc>
        <w:tc>
          <w:tcPr>
            <w:tcW w:w="6771" w:type="dxa"/>
            <w:gridSpan w:val="9"/>
            <w:tcBorders>
              <w:top w:val="single" w:sz="4" w:space="0" w:color="auto"/>
              <w:bottom w:val="single" w:sz="4" w:space="0" w:color="auto"/>
            </w:tcBorders>
          </w:tcPr>
          <w:p w14:paraId="7C0FEE8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Provision of the following to the municipal community as a whole:</w:t>
            </w:r>
          </w:p>
          <w:p w14:paraId="0A3E0F41"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producing cultural programs and events for the community</w:t>
            </w:r>
          </w:p>
          <w:p w14:paraId="09DBE73D"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programming and managing cultural facilities at the Town Hall Gallery and Court House</w:t>
            </w:r>
          </w:p>
          <w:p w14:paraId="5442D298"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providing funding support for community arts and culture groups</w:t>
            </w:r>
          </w:p>
        </w:tc>
        <w:tc>
          <w:tcPr>
            <w:tcW w:w="1462" w:type="dxa"/>
            <w:tcBorders>
              <w:top w:val="single" w:sz="4" w:space="0" w:color="auto"/>
              <w:bottom w:val="single" w:sz="4" w:space="0" w:color="auto"/>
            </w:tcBorders>
            <w:shd w:val="clear" w:color="auto" w:fill="auto"/>
          </w:tcPr>
          <w:p w14:paraId="2295FD58"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1,820</w:t>
            </w:r>
          </w:p>
          <w:p w14:paraId="6F24D090" w14:textId="77777777" w:rsidR="00522D98" w:rsidRPr="00522D98" w:rsidRDefault="00522D98" w:rsidP="00522D98">
            <w:pPr>
              <w:autoSpaceDE w:val="0"/>
              <w:autoSpaceDN w:val="0"/>
              <w:adjustRightInd w:val="0"/>
              <w:spacing w:line="240" w:lineRule="auto"/>
              <w:jc w:val="right"/>
              <w:rPr>
                <w:rFonts w:ascii="Arial" w:hAnsi="Arial"/>
                <w:u w:val="single"/>
              </w:rPr>
            </w:pPr>
            <w:r w:rsidRPr="00522D98">
              <w:rPr>
                <w:rFonts w:ascii="Arial" w:hAnsi="Arial"/>
                <w:u w:val="single"/>
              </w:rPr>
              <w:t>1,785</w:t>
            </w:r>
          </w:p>
          <w:p w14:paraId="72621BF8"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(35)</w:t>
            </w:r>
          </w:p>
        </w:tc>
      </w:tr>
      <w:tr w:rsidR="00522D98" w:rsidRPr="00522D98" w14:paraId="1CDF2268" w14:textId="77777777" w:rsidTr="00DF0453">
        <w:tc>
          <w:tcPr>
            <w:tcW w:w="1134" w:type="dxa"/>
            <w:gridSpan w:val="2"/>
            <w:tcBorders>
              <w:bottom w:val="nil"/>
            </w:tcBorders>
            <w:shd w:val="clear" w:color="auto" w:fill="B3B3B3"/>
          </w:tcPr>
          <w:p w14:paraId="50FC64EC" w14:textId="77777777" w:rsidR="00522D98" w:rsidRPr="00522D98" w:rsidRDefault="00522D98" w:rsidP="00522D98">
            <w:pPr>
              <w:autoSpaceDE w:val="0"/>
              <w:autoSpaceDN w:val="0"/>
              <w:adjustRightInd w:val="0"/>
              <w:spacing w:line="240" w:lineRule="auto"/>
              <w:rPr>
                <w:rFonts w:ascii="Arial" w:hAnsi="Arial"/>
              </w:rPr>
            </w:pPr>
          </w:p>
        </w:tc>
        <w:tc>
          <w:tcPr>
            <w:tcW w:w="2126" w:type="dxa"/>
            <w:tcBorders>
              <w:top w:val="single" w:sz="4" w:space="0" w:color="auto"/>
              <w:bottom w:val="single" w:sz="4" w:space="0" w:color="auto"/>
            </w:tcBorders>
            <w:shd w:val="clear" w:color="auto" w:fill="auto"/>
          </w:tcPr>
          <w:p w14:paraId="7DB8A4D2"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Economic development</w:t>
            </w:r>
          </w:p>
        </w:tc>
        <w:tc>
          <w:tcPr>
            <w:tcW w:w="6771" w:type="dxa"/>
            <w:gridSpan w:val="9"/>
            <w:tcBorders>
              <w:top w:val="single" w:sz="4" w:space="0" w:color="auto"/>
              <w:bottom w:val="single" w:sz="4" w:space="0" w:color="auto"/>
            </w:tcBorders>
          </w:tcPr>
          <w:p w14:paraId="2F980C7E"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Provision of the following to businesses and industry:</w:t>
            </w:r>
          </w:p>
          <w:p w14:paraId="77240F84"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strengthening the viability of local businesses, including strip shopping centres</w:t>
            </w:r>
          </w:p>
          <w:p w14:paraId="3D7441AD"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facilitating the Business Network, Farmers Market and Craft Market</w:t>
            </w:r>
          </w:p>
          <w:p w14:paraId="3008541A"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supporting new and established businesses, through training and mentoring</w:t>
            </w:r>
          </w:p>
          <w:p w14:paraId="4A8F4382"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facilitating regular networking opportunities for the local business community</w:t>
            </w:r>
          </w:p>
        </w:tc>
        <w:tc>
          <w:tcPr>
            <w:tcW w:w="1462" w:type="dxa"/>
            <w:tcBorders>
              <w:top w:val="single" w:sz="4" w:space="0" w:color="auto"/>
              <w:bottom w:val="single" w:sz="4" w:space="0" w:color="auto"/>
            </w:tcBorders>
            <w:shd w:val="clear" w:color="auto" w:fill="auto"/>
          </w:tcPr>
          <w:p w14:paraId="751DB8CD"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610</w:t>
            </w:r>
          </w:p>
          <w:p w14:paraId="104783DE" w14:textId="77777777" w:rsidR="00522D98" w:rsidRPr="00522D98" w:rsidRDefault="00522D98" w:rsidP="00522D98">
            <w:pPr>
              <w:autoSpaceDE w:val="0"/>
              <w:autoSpaceDN w:val="0"/>
              <w:adjustRightInd w:val="0"/>
              <w:spacing w:line="240" w:lineRule="auto"/>
              <w:jc w:val="right"/>
              <w:rPr>
                <w:rFonts w:ascii="Arial" w:hAnsi="Arial"/>
                <w:u w:val="single"/>
              </w:rPr>
            </w:pPr>
            <w:r w:rsidRPr="00522D98">
              <w:rPr>
                <w:rFonts w:ascii="Arial" w:hAnsi="Arial"/>
                <w:u w:val="single"/>
              </w:rPr>
              <w:t>626</w:t>
            </w:r>
          </w:p>
          <w:p w14:paraId="229A84A3"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16</w:t>
            </w:r>
          </w:p>
        </w:tc>
      </w:tr>
      <w:tr w:rsidR="00522D98" w:rsidRPr="00522D98" w14:paraId="64234029" w14:textId="77777777" w:rsidTr="00DF0453">
        <w:tc>
          <w:tcPr>
            <w:tcW w:w="1134" w:type="dxa"/>
            <w:gridSpan w:val="2"/>
            <w:tcBorders>
              <w:bottom w:val="nil"/>
            </w:tcBorders>
            <w:shd w:val="clear" w:color="auto" w:fill="B3B3B3"/>
          </w:tcPr>
          <w:p w14:paraId="3737A44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R13(2)</w:t>
            </w:r>
          </w:p>
        </w:tc>
        <w:tc>
          <w:tcPr>
            <w:tcW w:w="10359" w:type="dxa"/>
            <w:gridSpan w:val="11"/>
          </w:tcPr>
          <w:p w14:paraId="6CA72AD6" w14:textId="77777777" w:rsidR="00522D98" w:rsidRPr="00522D98" w:rsidRDefault="00522D98" w:rsidP="00522D98">
            <w:pPr>
              <w:autoSpaceDE w:val="0"/>
              <w:autoSpaceDN w:val="0"/>
              <w:adjustRightInd w:val="0"/>
              <w:spacing w:line="240" w:lineRule="auto"/>
              <w:rPr>
                <w:rFonts w:ascii="Arial" w:hAnsi="Arial"/>
                <w:highlight w:val="yellow"/>
              </w:rPr>
            </w:pPr>
            <w:r w:rsidRPr="00522D98">
              <w:rPr>
                <w:rFonts w:ascii="Arial" w:hAnsi="Arial"/>
                <w:b/>
                <w:color w:val="FF9900"/>
              </w:rPr>
              <w:t>Service performance indicators</w:t>
            </w:r>
          </w:p>
        </w:tc>
      </w:tr>
      <w:tr w:rsidR="00522D98" w:rsidRPr="00522D98" w14:paraId="747CA3AF" w14:textId="77777777" w:rsidTr="00DF0453">
        <w:tc>
          <w:tcPr>
            <w:tcW w:w="1134" w:type="dxa"/>
            <w:gridSpan w:val="2"/>
            <w:tcBorders>
              <w:bottom w:val="nil"/>
            </w:tcBorders>
            <w:shd w:val="clear" w:color="auto" w:fill="B3B3B3"/>
          </w:tcPr>
          <w:p w14:paraId="37615ECE" w14:textId="77777777" w:rsidR="00522D98" w:rsidRPr="00522D98" w:rsidRDefault="00522D98" w:rsidP="00522D98">
            <w:pPr>
              <w:autoSpaceDE w:val="0"/>
              <w:autoSpaceDN w:val="0"/>
              <w:adjustRightInd w:val="0"/>
              <w:spacing w:line="240" w:lineRule="auto"/>
              <w:rPr>
                <w:rFonts w:ascii="Arial" w:hAnsi="Arial"/>
              </w:rPr>
            </w:pPr>
          </w:p>
        </w:tc>
        <w:tc>
          <w:tcPr>
            <w:tcW w:w="10359" w:type="dxa"/>
            <w:gridSpan w:val="11"/>
          </w:tcPr>
          <w:p w14:paraId="2D7ECC9E"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The following statement provides the results of the prescribed service performance indicators and measures including explanation of material variations.</w:t>
            </w:r>
          </w:p>
        </w:tc>
      </w:tr>
      <w:tr w:rsidR="00522D98" w:rsidRPr="00522D98" w14:paraId="7734F514" w14:textId="77777777" w:rsidTr="00DF0453">
        <w:tc>
          <w:tcPr>
            <w:tcW w:w="1134" w:type="dxa"/>
            <w:gridSpan w:val="2"/>
            <w:tcBorders>
              <w:top w:val="nil"/>
              <w:bottom w:val="nil"/>
            </w:tcBorders>
            <w:shd w:val="clear" w:color="auto" w:fill="B3B3B3"/>
          </w:tcPr>
          <w:p w14:paraId="6CA06C0E" w14:textId="77777777" w:rsidR="00522D98" w:rsidRPr="00522D98" w:rsidRDefault="00522D98" w:rsidP="00522D98">
            <w:pPr>
              <w:autoSpaceDE w:val="0"/>
              <w:autoSpaceDN w:val="0"/>
              <w:adjustRightInd w:val="0"/>
              <w:spacing w:line="240" w:lineRule="auto"/>
              <w:rPr>
                <w:rFonts w:ascii="Arial" w:hAnsi="Arial"/>
              </w:rPr>
            </w:pPr>
          </w:p>
        </w:tc>
        <w:tc>
          <w:tcPr>
            <w:tcW w:w="10359" w:type="dxa"/>
            <w:gridSpan w:val="11"/>
            <w:tcBorders>
              <w:bottom w:val="nil"/>
            </w:tcBorders>
          </w:tcPr>
          <w:p w14:paraId="615E3C1C"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5E8A2BE3" w14:textId="77777777" w:rsidTr="00DF0453">
        <w:tc>
          <w:tcPr>
            <w:tcW w:w="1108" w:type="dxa"/>
            <w:tcBorders>
              <w:bottom w:val="nil"/>
            </w:tcBorders>
            <w:shd w:val="clear" w:color="auto" w:fill="B3B3B3"/>
          </w:tcPr>
          <w:p w14:paraId="45AB0A95" w14:textId="77777777" w:rsidR="00522D98" w:rsidRPr="00522D98" w:rsidRDefault="00522D98" w:rsidP="00522D98">
            <w:pPr>
              <w:autoSpaceDE w:val="0"/>
              <w:autoSpaceDN w:val="0"/>
              <w:adjustRightInd w:val="0"/>
              <w:spacing w:line="240" w:lineRule="auto"/>
              <w:rPr>
                <w:rFonts w:ascii="Arial" w:hAnsi="Arial"/>
              </w:rPr>
            </w:pPr>
          </w:p>
        </w:tc>
        <w:tc>
          <w:tcPr>
            <w:tcW w:w="2544" w:type="dxa"/>
            <w:gridSpan w:val="3"/>
            <w:tcBorders>
              <w:bottom w:val="nil"/>
            </w:tcBorders>
            <w:shd w:val="clear" w:color="auto" w:fill="F79646"/>
            <w:vAlign w:val="center"/>
          </w:tcPr>
          <w:p w14:paraId="4DC1DBF5" w14:textId="77777777" w:rsidR="00522D98" w:rsidRPr="00522D98" w:rsidRDefault="00522D98" w:rsidP="00522D98">
            <w:pPr>
              <w:autoSpaceDE w:val="0"/>
              <w:autoSpaceDN w:val="0"/>
              <w:adjustRightInd w:val="0"/>
              <w:spacing w:line="240" w:lineRule="auto"/>
              <w:jc w:val="center"/>
              <w:rPr>
                <w:rFonts w:ascii="Arial" w:hAnsi="Arial"/>
                <w:b/>
              </w:rPr>
            </w:pPr>
          </w:p>
        </w:tc>
        <w:tc>
          <w:tcPr>
            <w:tcW w:w="4536" w:type="dxa"/>
            <w:gridSpan w:val="7"/>
            <w:tcBorders>
              <w:bottom w:val="single" w:sz="4" w:space="0" w:color="auto"/>
            </w:tcBorders>
            <w:shd w:val="clear" w:color="auto" w:fill="F79646"/>
          </w:tcPr>
          <w:p w14:paraId="21201A13"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Results</w:t>
            </w:r>
          </w:p>
        </w:tc>
        <w:tc>
          <w:tcPr>
            <w:tcW w:w="3305" w:type="dxa"/>
            <w:gridSpan w:val="2"/>
            <w:tcBorders>
              <w:bottom w:val="nil"/>
            </w:tcBorders>
            <w:shd w:val="clear" w:color="auto" w:fill="F79646"/>
            <w:vAlign w:val="center"/>
          </w:tcPr>
          <w:p w14:paraId="67951D19" w14:textId="77777777" w:rsidR="00522D98" w:rsidRPr="00522D98" w:rsidRDefault="00522D98" w:rsidP="00522D98">
            <w:pPr>
              <w:autoSpaceDE w:val="0"/>
              <w:autoSpaceDN w:val="0"/>
              <w:adjustRightInd w:val="0"/>
              <w:spacing w:line="240" w:lineRule="auto"/>
              <w:jc w:val="center"/>
              <w:rPr>
                <w:rFonts w:ascii="Arial" w:hAnsi="Arial"/>
                <w:b/>
              </w:rPr>
            </w:pPr>
          </w:p>
        </w:tc>
      </w:tr>
      <w:tr w:rsidR="00522D98" w:rsidRPr="00522D98" w14:paraId="07A522C6" w14:textId="77777777" w:rsidTr="00DF0453">
        <w:tc>
          <w:tcPr>
            <w:tcW w:w="1108" w:type="dxa"/>
            <w:tcBorders>
              <w:bottom w:val="nil"/>
            </w:tcBorders>
            <w:shd w:val="clear" w:color="auto" w:fill="B3B3B3"/>
          </w:tcPr>
          <w:p w14:paraId="75C27B34" w14:textId="77777777" w:rsidR="00522D98" w:rsidRPr="00522D98" w:rsidRDefault="00522D98" w:rsidP="00522D98">
            <w:pPr>
              <w:autoSpaceDE w:val="0"/>
              <w:autoSpaceDN w:val="0"/>
              <w:adjustRightInd w:val="0"/>
              <w:spacing w:line="240" w:lineRule="auto"/>
              <w:rPr>
                <w:rFonts w:ascii="Arial" w:hAnsi="Arial"/>
              </w:rPr>
            </w:pPr>
          </w:p>
        </w:tc>
        <w:tc>
          <w:tcPr>
            <w:tcW w:w="2544" w:type="dxa"/>
            <w:gridSpan w:val="3"/>
            <w:tcBorders>
              <w:bottom w:val="nil"/>
            </w:tcBorders>
            <w:shd w:val="clear" w:color="auto" w:fill="A6A1B5" w:themeFill="accent6"/>
            <w:vAlign w:val="center"/>
          </w:tcPr>
          <w:p w14:paraId="40FD6EA1"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 xml:space="preserve">Service/ </w:t>
            </w:r>
            <w:r w:rsidRPr="00522D98">
              <w:rPr>
                <w:rFonts w:ascii="Arial" w:hAnsi="Arial"/>
                <w:b/>
                <w:i/>
              </w:rPr>
              <w:t>Indicator</w:t>
            </w:r>
            <w:r w:rsidRPr="00522D98">
              <w:rPr>
                <w:rFonts w:ascii="Arial" w:hAnsi="Arial"/>
                <w:b/>
              </w:rPr>
              <w:t xml:space="preserve">/ </w:t>
            </w:r>
            <w:r w:rsidRPr="00522D98">
              <w:rPr>
                <w:rFonts w:ascii="Arial" w:hAnsi="Arial"/>
                <w:i/>
              </w:rPr>
              <w:t>measure</w:t>
            </w:r>
          </w:p>
        </w:tc>
        <w:tc>
          <w:tcPr>
            <w:tcW w:w="1134" w:type="dxa"/>
            <w:tcBorders>
              <w:top w:val="single" w:sz="4" w:space="0" w:color="auto"/>
              <w:bottom w:val="nil"/>
            </w:tcBorders>
            <w:shd w:val="clear" w:color="auto" w:fill="A6A1B5" w:themeFill="accent6"/>
            <w:vAlign w:val="center"/>
          </w:tcPr>
          <w:p w14:paraId="5589F054"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20X1</w:t>
            </w:r>
          </w:p>
        </w:tc>
        <w:tc>
          <w:tcPr>
            <w:tcW w:w="1134" w:type="dxa"/>
            <w:gridSpan w:val="2"/>
            <w:tcBorders>
              <w:top w:val="single" w:sz="4" w:space="0" w:color="auto"/>
              <w:bottom w:val="nil"/>
            </w:tcBorders>
            <w:shd w:val="clear" w:color="auto" w:fill="A6A1B5" w:themeFill="accent6"/>
            <w:vAlign w:val="center"/>
          </w:tcPr>
          <w:p w14:paraId="27D59830"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20X2</w:t>
            </w:r>
          </w:p>
        </w:tc>
        <w:tc>
          <w:tcPr>
            <w:tcW w:w="1134" w:type="dxa"/>
            <w:gridSpan w:val="3"/>
            <w:tcBorders>
              <w:top w:val="single" w:sz="4" w:space="0" w:color="auto"/>
              <w:bottom w:val="nil"/>
            </w:tcBorders>
            <w:shd w:val="clear" w:color="auto" w:fill="A6A1B5" w:themeFill="accent6"/>
            <w:vAlign w:val="center"/>
          </w:tcPr>
          <w:p w14:paraId="483C42D4"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20X3</w:t>
            </w:r>
          </w:p>
        </w:tc>
        <w:tc>
          <w:tcPr>
            <w:tcW w:w="1134" w:type="dxa"/>
            <w:tcBorders>
              <w:top w:val="single" w:sz="4" w:space="0" w:color="auto"/>
              <w:bottom w:val="nil"/>
            </w:tcBorders>
            <w:shd w:val="clear" w:color="auto" w:fill="A6A1B5" w:themeFill="accent6"/>
            <w:vAlign w:val="center"/>
          </w:tcPr>
          <w:p w14:paraId="4ADC8D3E"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20X4</w:t>
            </w:r>
          </w:p>
        </w:tc>
        <w:tc>
          <w:tcPr>
            <w:tcW w:w="3305" w:type="dxa"/>
            <w:gridSpan w:val="2"/>
            <w:tcBorders>
              <w:bottom w:val="nil"/>
            </w:tcBorders>
            <w:shd w:val="clear" w:color="auto" w:fill="A6A1B5" w:themeFill="accent6"/>
            <w:vAlign w:val="center"/>
          </w:tcPr>
          <w:p w14:paraId="0A234F48"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Material Variations</w:t>
            </w:r>
          </w:p>
        </w:tc>
      </w:tr>
      <w:tr w:rsidR="00522D98" w:rsidRPr="00522D98" w14:paraId="49129DC7" w14:textId="77777777" w:rsidTr="00DF0453">
        <w:tc>
          <w:tcPr>
            <w:tcW w:w="1108" w:type="dxa"/>
            <w:tcBorders>
              <w:bottom w:val="nil"/>
            </w:tcBorders>
            <w:shd w:val="clear" w:color="auto" w:fill="B3B3B3"/>
          </w:tcPr>
          <w:p w14:paraId="6533C072" w14:textId="77777777" w:rsidR="00522D98" w:rsidRPr="00522D98" w:rsidRDefault="00522D98" w:rsidP="00522D98">
            <w:pPr>
              <w:autoSpaceDE w:val="0"/>
              <w:autoSpaceDN w:val="0"/>
              <w:adjustRightInd w:val="0"/>
              <w:spacing w:line="240" w:lineRule="auto"/>
              <w:rPr>
                <w:rFonts w:ascii="Arial" w:hAnsi="Arial"/>
              </w:rPr>
            </w:pPr>
          </w:p>
        </w:tc>
        <w:tc>
          <w:tcPr>
            <w:tcW w:w="2544" w:type="dxa"/>
            <w:gridSpan w:val="3"/>
            <w:tcBorders>
              <w:top w:val="nil"/>
              <w:bottom w:val="single" w:sz="4" w:space="0" w:color="auto"/>
            </w:tcBorders>
            <w:shd w:val="clear" w:color="auto" w:fill="auto"/>
          </w:tcPr>
          <w:p w14:paraId="0D6AD04D"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Libraries</w:t>
            </w:r>
          </w:p>
          <w:p w14:paraId="55C5C940"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i/>
              </w:rPr>
              <w:t>Utilisation</w:t>
            </w:r>
          </w:p>
          <w:p w14:paraId="1FC68DB2" w14:textId="4D8D4993" w:rsidR="00522D98" w:rsidRPr="00522D98" w:rsidRDefault="00010C1E" w:rsidP="00522D98">
            <w:pPr>
              <w:autoSpaceDE w:val="0"/>
              <w:autoSpaceDN w:val="0"/>
              <w:adjustRightInd w:val="0"/>
              <w:spacing w:line="240" w:lineRule="auto"/>
              <w:rPr>
                <w:rFonts w:ascii="Arial" w:hAnsi="Arial"/>
                <w:i/>
              </w:rPr>
            </w:pPr>
            <w:r>
              <w:rPr>
                <w:rFonts w:ascii="Arial" w:hAnsi="Arial"/>
                <w:i/>
              </w:rPr>
              <w:t xml:space="preserve">Physical </w:t>
            </w:r>
            <w:r w:rsidR="00522D98" w:rsidRPr="00522D98">
              <w:rPr>
                <w:rFonts w:ascii="Arial" w:hAnsi="Arial"/>
                <w:i/>
              </w:rPr>
              <w:t>Library collection usage</w:t>
            </w:r>
          </w:p>
          <w:p w14:paraId="1F36994B" w14:textId="61A6155B"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[Number of </w:t>
            </w:r>
            <w:r w:rsidR="001B6CF4">
              <w:rPr>
                <w:rFonts w:ascii="Arial" w:hAnsi="Arial"/>
              </w:rPr>
              <w:t xml:space="preserve">physical </w:t>
            </w:r>
            <w:r w:rsidRPr="00522D98">
              <w:rPr>
                <w:rFonts w:ascii="Arial" w:hAnsi="Arial"/>
              </w:rPr>
              <w:t>library collection item loans / Number of library</w:t>
            </w:r>
            <w:r w:rsidR="001B6CF4">
              <w:rPr>
                <w:rFonts w:ascii="Arial" w:hAnsi="Arial"/>
              </w:rPr>
              <w:t xml:space="preserve"> physical</w:t>
            </w:r>
            <w:r w:rsidRPr="00522D98">
              <w:rPr>
                <w:rFonts w:ascii="Arial" w:hAnsi="Arial"/>
              </w:rPr>
              <w:t xml:space="preserve"> collection items]</w:t>
            </w:r>
          </w:p>
        </w:tc>
        <w:tc>
          <w:tcPr>
            <w:tcW w:w="1134" w:type="dxa"/>
            <w:tcBorders>
              <w:top w:val="nil"/>
              <w:bottom w:val="single" w:sz="4" w:space="0" w:color="auto"/>
            </w:tcBorders>
          </w:tcPr>
          <w:p w14:paraId="0CA38B7F" w14:textId="77777777" w:rsidR="00522D98" w:rsidRPr="00522D98" w:rsidRDefault="00522D98" w:rsidP="00522D98">
            <w:pPr>
              <w:autoSpaceDE w:val="0"/>
              <w:autoSpaceDN w:val="0"/>
              <w:adjustRightInd w:val="0"/>
              <w:spacing w:line="240" w:lineRule="auto"/>
              <w:jc w:val="center"/>
              <w:rPr>
                <w:rFonts w:ascii="Arial" w:hAnsi="Arial"/>
              </w:rPr>
            </w:pPr>
          </w:p>
          <w:p w14:paraId="792B31EB"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8.60</w:t>
            </w:r>
          </w:p>
        </w:tc>
        <w:tc>
          <w:tcPr>
            <w:tcW w:w="1134" w:type="dxa"/>
            <w:gridSpan w:val="2"/>
            <w:tcBorders>
              <w:top w:val="nil"/>
              <w:bottom w:val="single" w:sz="4" w:space="0" w:color="auto"/>
            </w:tcBorders>
          </w:tcPr>
          <w:p w14:paraId="0926F9B6" w14:textId="77777777" w:rsidR="00522D98" w:rsidRPr="00522D98" w:rsidRDefault="00522D98" w:rsidP="00522D98">
            <w:pPr>
              <w:autoSpaceDE w:val="0"/>
              <w:autoSpaceDN w:val="0"/>
              <w:adjustRightInd w:val="0"/>
              <w:spacing w:line="240" w:lineRule="auto"/>
              <w:jc w:val="center"/>
              <w:rPr>
                <w:rFonts w:ascii="Arial" w:hAnsi="Arial"/>
              </w:rPr>
            </w:pPr>
          </w:p>
          <w:p w14:paraId="37467FFA"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8.40</w:t>
            </w:r>
          </w:p>
        </w:tc>
        <w:tc>
          <w:tcPr>
            <w:tcW w:w="1134" w:type="dxa"/>
            <w:gridSpan w:val="3"/>
            <w:tcBorders>
              <w:top w:val="nil"/>
              <w:bottom w:val="single" w:sz="4" w:space="0" w:color="auto"/>
            </w:tcBorders>
          </w:tcPr>
          <w:p w14:paraId="26A870E4" w14:textId="77777777" w:rsidR="00522D98" w:rsidRPr="00522D98" w:rsidRDefault="00522D98" w:rsidP="00522D98">
            <w:pPr>
              <w:autoSpaceDE w:val="0"/>
              <w:autoSpaceDN w:val="0"/>
              <w:adjustRightInd w:val="0"/>
              <w:spacing w:line="240" w:lineRule="auto"/>
              <w:jc w:val="center"/>
              <w:rPr>
                <w:rFonts w:ascii="Arial" w:hAnsi="Arial"/>
              </w:rPr>
            </w:pPr>
          </w:p>
          <w:p w14:paraId="26FF90DA"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8.60</w:t>
            </w:r>
          </w:p>
        </w:tc>
        <w:tc>
          <w:tcPr>
            <w:tcW w:w="1134" w:type="dxa"/>
            <w:tcBorders>
              <w:top w:val="nil"/>
              <w:bottom w:val="single" w:sz="4" w:space="0" w:color="auto"/>
            </w:tcBorders>
            <w:shd w:val="clear" w:color="auto" w:fill="auto"/>
          </w:tcPr>
          <w:p w14:paraId="3564D39D" w14:textId="77777777" w:rsidR="00522D98" w:rsidRPr="00522D98" w:rsidRDefault="00522D98" w:rsidP="00522D98">
            <w:pPr>
              <w:autoSpaceDE w:val="0"/>
              <w:autoSpaceDN w:val="0"/>
              <w:adjustRightInd w:val="0"/>
              <w:spacing w:line="240" w:lineRule="auto"/>
              <w:jc w:val="center"/>
              <w:rPr>
                <w:rFonts w:ascii="Arial" w:hAnsi="Arial"/>
              </w:rPr>
            </w:pPr>
          </w:p>
          <w:p w14:paraId="7816EE65"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8.60</w:t>
            </w:r>
          </w:p>
        </w:tc>
        <w:tc>
          <w:tcPr>
            <w:tcW w:w="3305" w:type="dxa"/>
            <w:gridSpan w:val="2"/>
            <w:tcBorders>
              <w:top w:val="nil"/>
              <w:bottom w:val="single" w:sz="4" w:space="0" w:color="auto"/>
            </w:tcBorders>
            <w:shd w:val="clear" w:color="auto" w:fill="auto"/>
          </w:tcPr>
          <w:p w14:paraId="22C49A05" w14:textId="77777777" w:rsidR="00522D98" w:rsidRPr="00522D98" w:rsidRDefault="00522D98" w:rsidP="00522D98">
            <w:pPr>
              <w:autoSpaceDE w:val="0"/>
              <w:autoSpaceDN w:val="0"/>
              <w:adjustRightInd w:val="0"/>
              <w:spacing w:line="240" w:lineRule="auto"/>
              <w:rPr>
                <w:rFonts w:ascii="Arial" w:hAnsi="Arial"/>
                <w:color w:val="000000"/>
              </w:rPr>
            </w:pPr>
          </w:p>
          <w:p w14:paraId="6B557912"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There were 42,704 printed items, audio-visual and digital materials, and toys and games available in Victoria Council public libraries during the year, and 367,254 loans made. This is an additional 5,390 loans, or 2 per cent increase compared to last year.</w:t>
            </w:r>
          </w:p>
        </w:tc>
      </w:tr>
      <w:tr w:rsidR="00522D98" w:rsidRPr="00522D98" w14:paraId="7AFCC005" w14:textId="77777777" w:rsidTr="00DF0453">
        <w:tc>
          <w:tcPr>
            <w:tcW w:w="1108" w:type="dxa"/>
            <w:tcBorders>
              <w:bottom w:val="nil"/>
            </w:tcBorders>
            <w:shd w:val="clear" w:color="auto" w:fill="B3B3B3"/>
          </w:tcPr>
          <w:p w14:paraId="6A3BA70B" w14:textId="77777777" w:rsidR="00522D98" w:rsidRPr="00522D98" w:rsidRDefault="00522D98" w:rsidP="00522D98">
            <w:pPr>
              <w:autoSpaceDE w:val="0"/>
              <w:autoSpaceDN w:val="0"/>
              <w:adjustRightInd w:val="0"/>
              <w:spacing w:line="240" w:lineRule="auto"/>
              <w:rPr>
                <w:rFonts w:ascii="Arial" w:hAnsi="Arial"/>
              </w:rPr>
            </w:pPr>
          </w:p>
        </w:tc>
        <w:tc>
          <w:tcPr>
            <w:tcW w:w="2544" w:type="dxa"/>
            <w:gridSpan w:val="3"/>
            <w:tcBorders>
              <w:top w:val="single" w:sz="4" w:space="0" w:color="auto"/>
              <w:bottom w:val="single" w:sz="4" w:space="0" w:color="auto"/>
            </w:tcBorders>
            <w:shd w:val="clear" w:color="auto" w:fill="auto"/>
          </w:tcPr>
          <w:p w14:paraId="0D844357"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i/>
              </w:rPr>
              <w:t>Resource standard</w:t>
            </w:r>
          </w:p>
          <w:p w14:paraId="26181B20" w14:textId="785C49AB" w:rsidR="00522D98" w:rsidRPr="00522D98" w:rsidRDefault="00AE1275" w:rsidP="00522D98">
            <w:pPr>
              <w:autoSpaceDE w:val="0"/>
              <w:autoSpaceDN w:val="0"/>
              <w:adjustRightInd w:val="0"/>
              <w:spacing w:line="240" w:lineRule="auto"/>
              <w:rPr>
                <w:rFonts w:ascii="Arial" w:hAnsi="Arial"/>
                <w:i/>
              </w:rPr>
            </w:pPr>
            <w:r>
              <w:rPr>
                <w:rFonts w:ascii="Arial" w:hAnsi="Arial"/>
                <w:i/>
              </w:rPr>
              <w:t>Recently purchased</w:t>
            </w:r>
            <w:r w:rsidR="00522D98" w:rsidRPr="00522D98">
              <w:rPr>
                <w:rFonts w:ascii="Arial" w:hAnsi="Arial"/>
                <w:i/>
              </w:rPr>
              <w:t xml:space="preserve"> library collection</w:t>
            </w:r>
          </w:p>
          <w:p w14:paraId="05D56F26"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[Number of library collection items purchased in the last 5 years / Number of library collection items] x100</w:t>
            </w:r>
          </w:p>
        </w:tc>
        <w:tc>
          <w:tcPr>
            <w:tcW w:w="1134" w:type="dxa"/>
            <w:tcBorders>
              <w:top w:val="single" w:sz="4" w:space="0" w:color="auto"/>
              <w:bottom w:val="single" w:sz="4" w:space="0" w:color="auto"/>
            </w:tcBorders>
          </w:tcPr>
          <w:p w14:paraId="6815B415" w14:textId="77777777" w:rsidR="00522D98" w:rsidRPr="00522D98" w:rsidRDefault="00522D98" w:rsidP="00522D98">
            <w:pPr>
              <w:autoSpaceDE w:val="0"/>
              <w:autoSpaceDN w:val="0"/>
              <w:adjustRightInd w:val="0"/>
              <w:spacing w:line="240" w:lineRule="auto"/>
              <w:jc w:val="center"/>
              <w:rPr>
                <w:rFonts w:ascii="Arial" w:hAnsi="Arial"/>
              </w:rPr>
            </w:pPr>
          </w:p>
          <w:p w14:paraId="23AA7B13"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66.56%</w:t>
            </w:r>
          </w:p>
        </w:tc>
        <w:tc>
          <w:tcPr>
            <w:tcW w:w="1134" w:type="dxa"/>
            <w:gridSpan w:val="2"/>
            <w:tcBorders>
              <w:top w:val="single" w:sz="4" w:space="0" w:color="auto"/>
              <w:bottom w:val="single" w:sz="4" w:space="0" w:color="auto"/>
            </w:tcBorders>
          </w:tcPr>
          <w:p w14:paraId="5E403B87" w14:textId="77777777" w:rsidR="00522D98" w:rsidRPr="00522D98" w:rsidRDefault="00522D98" w:rsidP="00522D98">
            <w:pPr>
              <w:autoSpaceDE w:val="0"/>
              <w:autoSpaceDN w:val="0"/>
              <w:adjustRightInd w:val="0"/>
              <w:spacing w:line="240" w:lineRule="auto"/>
              <w:jc w:val="center"/>
              <w:rPr>
                <w:rFonts w:ascii="Arial" w:hAnsi="Arial"/>
              </w:rPr>
            </w:pPr>
          </w:p>
          <w:p w14:paraId="613889A6"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74.23%</w:t>
            </w:r>
          </w:p>
        </w:tc>
        <w:tc>
          <w:tcPr>
            <w:tcW w:w="1134" w:type="dxa"/>
            <w:gridSpan w:val="3"/>
            <w:tcBorders>
              <w:top w:val="single" w:sz="4" w:space="0" w:color="auto"/>
              <w:bottom w:val="single" w:sz="4" w:space="0" w:color="auto"/>
            </w:tcBorders>
          </w:tcPr>
          <w:p w14:paraId="51059CD1" w14:textId="77777777" w:rsidR="00522D98" w:rsidRPr="00522D98" w:rsidRDefault="00522D98" w:rsidP="00522D98">
            <w:pPr>
              <w:autoSpaceDE w:val="0"/>
              <w:autoSpaceDN w:val="0"/>
              <w:adjustRightInd w:val="0"/>
              <w:spacing w:line="240" w:lineRule="auto"/>
              <w:jc w:val="center"/>
              <w:rPr>
                <w:rFonts w:ascii="Arial" w:hAnsi="Arial"/>
              </w:rPr>
            </w:pPr>
          </w:p>
          <w:p w14:paraId="5F5DCCE6"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72.87%</w:t>
            </w:r>
          </w:p>
        </w:tc>
        <w:tc>
          <w:tcPr>
            <w:tcW w:w="1134" w:type="dxa"/>
            <w:tcBorders>
              <w:top w:val="single" w:sz="4" w:space="0" w:color="auto"/>
              <w:bottom w:val="single" w:sz="4" w:space="0" w:color="auto"/>
            </w:tcBorders>
            <w:shd w:val="clear" w:color="auto" w:fill="auto"/>
          </w:tcPr>
          <w:p w14:paraId="2C8A7EA1" w14:textId="77777777" w:rsidR="00522D98" w:rsidRPr="00522D98" w:rsidRDefault="00522D98" w:rsidP="00522D98">
            <w:pPr>
              <w:autoSpaceDE w:val="0"/>
              <w:autoSpaceDN w:val="0"/>
              <w:adjustRightInd w:val="0"/>
              <w:spacing w:line="240" w:lineRule="auto"/>
              <w:jc w:val="center"/>
              <w:rPr>
                <w:rFonts w:ascii="Arial" w:hAnsi="Arial"/>
              </w:rPr>
            </w:pPr>
          </w:p>
          <w:p w14:paraId="5828AF9E"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72.87%</w:t>
            </w:r>
          </w:p>
        </w:tc>
        <w:tc>
          <w:tcPr>
            <w:tcW w:w="3305" w:type="dxa"/>
            <w:gridSpan w:val="2"/>
            <w:tcBorders>
              <w:top w:val="single" w:sz="4" w:space="0" w:color="auto"/>
              <w:bottom w:val="single" w:sz="4" w:space="0" w:color="auto"/>
            </w:tcBorders>
            <w:shd w:val="clear" w:color="auto" w:fill="auto"/>
          </w:tcPr>
          <w:p w14:paraId="2BE62507" w14:textId="77777777" w:rsidR="00522D98" w:rsidRPr="00522D98" w:rsidRDefault="00522D98" w:rsidP="00522D98">
            <w:pPr>
              <w:autoSpaceDE w:val="0"/>
              <w:autoSpaceDN w:val="0"/>
              <w:adjustRightInd w:val="0"/>
              <w:spacing w:line="240" w:lineRule="auto"/>
              <w:rPr>
                <w:rFonts w:ascii="Arial" w:hAnsi="Arial"/>
                <w:color w:val="000000"/>
              </w:rPr>
            </w:pPr>
          </w:p>
          <w:p w14:paraId="37275536"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Council allocated additional funding during the 2015-16 year to improve the standard of the library collection</w:t>
            </w:r>
          </w:p>
        </w:tc>
      </w:tr>
      <w:tr w:rsidR="00EF7E8F" w:rsidRPr="00522D98" w14:paraId="1EEA1FA9" w14:textId="77777777" w:rsidTr="00DF0453">
        <w:tc>
          <w:tcPr>
            <w:tcW w:w="1108" w:type="dxa"/>
            <w:tcBorders>
              <w:bottom w:val="nil"/>
            </w:tcBorders>
            <w:shd w:val="clear" w:color="auto" w:fill="B3B3B3"/>
          </w:tcPr>
          <w:p w14:paraId="4D5F83FD" w14:textId="77777777" w:rsidR="00EF7E8F" w:rsidRPr="00522D98" w:rsidRDefault="00EF7E8F" w:rsidP="00EF7E8F">
            <w:pPr>
              <w:autoSpaceDE w:val="0"/>
              <w:autoSpaceDN w:val="0"/>
              <w:adjustRightInd w:val="0"/>
              <w:spacing w:line="240" w:lineRule="auto"/>
              <w:rPr>
                <w:rFonts w:ascii="Arial" w:hAnsi="Arial"/>
              </w:rPr>
            </w:pPr>
          </w:p>
        </w:tc>
        <w:tc>
          <w:tcPr>
            <w:tcW w:w="2544" w:type="dxa"/>
            <w:gridSpan w:val="3"/>
            <w:tcBorders>
              <w:top w:val="single" w:sz="4" w:space="0" w:color="auto"/>
              <w:bottom w:val="single" w:sz="4" w:space="0" w:color="auto"/>
            </w:tcBorders>
            <w:shd w:val="clear" w:color="auto" w:fill="auto"/>
          </w:tcPr>
          <w:p w14:paraId="129EE37F" w14:textId="77777777" w:rsidR="00EF7E8F" w:rsidRPr="008A0855" w:rsidRDefault="00EF7E8F" w:rsidP="00EF7E8F">
            <w:pPr>
              <w:autoSpaceDE w:val="0"/>
              <w:autoSpaceDN w:val="0"/>
              <w:adjustRightInd w:val="0"/>
              <w:spacing w:line="240" w:lineRule="auto"/>
              <w:rPr>
                <w:rFonts w:ascii="Arial" w:hAnsi="Arial"/>
                <w:b/>
                <w:i/>
              </w:rPr>
            </w:pPr>
            <w:r w:rsidRPr="008A0855">
              <w:rPr>
                <w:rFonts w:ascii="Arial" w:hAnsi="Arial"/>
                <w:b/>
                <w:i/>
              </w:rPr>
              <w:t>Participation</w:t>
            </w:r>
          </w:p>
          <w:p w14:paraId="748A4D22" w14:textId="3F6FCBD1" w:rsidR="00EF7E8F" w:rsidRPr="008A0855" w:rsidRDefault="00EF7E8F" w:rsidP="00EF7E8F">
            <w:pPr>
              <w:autoSpaceDE w:val="0"/>
              <w:autoSpaceDN w:val="0"/>
              <w:adjustRightInd w:val="0"/>
              <w:spacing w:line="240" w:lineRule="auto"/>
              <w:rPr>
                <w:rFonts w:ascii="Arial" w:hAnsi="Arial"/>
                <w:i/>
              </w:rPr>
            </w:pPr>
            <w:r w:rsidRPr="008A0855">
              <w:rPr>
                <w:rFonts w:ascii="Arial" w:hAnsi="Arial"/>
                <w:i/>
              </w:rPr>
              <w:t>Active library</w:t>
            </w:r>
            <w:r w:rsidR="00A12E3A">
              <w:rPr>
                <w:rFonts w:ascii="Arial" w:hAnsi="Arial"/>
                <w:i/>
              </w:rPr>
              <w:t xml:space="preserve"> borrowers in mun</w:t>
            </w:r>
            <w:r w:rsidR="008B4931">
              <w:rPr>
                <w:rFonts w:ascii="Arial" w:hAnsi="Arial"/>
                <w:i/>
              </w:rPr>
              <w:t>icipality</w:t>
            </w:r>
          </w:p>
          <w:p w14:paraId="63FA3E71" w14:textId="65E7F913" w:rsidR="00EF7E8F" w:rsidRPr="00522D98" w:rsidRDefault="00EF7E8F" w:rsidP="00EF7E8F">
            <w:pPr>
              <w:autoSpaceDE w:val="0"/>
              <w:autoSpaceDN w:val="0"/>
              <w:adjustRightInd w:val="0"/>
              <w:spacing w:line="240" w:lineRule="auto"/>
              <w:rPr>
                <w:rFonts w:ascii="Arial" w:hAnsi="Arial"/>
                <w:b/>
              </w:rPr>
            </w:pPr>
            <w:r w:rsidRPr="008A0855">
              <w:rPr>
                <w:rFonts w:ascii="Arial" w:hAnsi="Arial"/>
              </w:rPr>
              <w:t>[Number of active library</w:t>
            </w:r>
            <w:r w:rsidR="008B4931">
              <w:rPr>
                <w:rFonts w:ascii="Arial" w:hAnsi="Arial"/>
              </w:rPr>
              <w:t xml:space="preserve"> borrowers in the last three years</w:t>
            </w:r>
            <w:r w:rsidRPr="008A0855">
              <w:rPr>
                <w:rFonts w:ascii="Arial" w:hAnsi="Arial"/>
              </w:rPr>
              <w:t xml:space="preserve"> / </w:t>
            </w:r>
            <w:r w:rsidR="00CF1344">
              <w:rPr>
                <w:rFonts w:ascii="Arial" w:hAnsi="Arial"/>
              </w:rPr>
              <w:t>The sum of the population</w:t>
            </w:r>
            <w:r w:rsidR="000546DA">
              <w:rPr>
                <w:rFonts w:ascii="Arial" w:hAnsi="Arial"/>
              </w:rPr>
              <w:t xml:space="preserve"> for the last three years</w:t>
            </w:r>
            <w:r w:rsidRPr="008A0855">
              <w:rPr>
                <w:rFonts w:ascii="Arial" w:hAnsi="Arial"/>
              </w:rPr>
              <w:t>] x100</w:t>
            </w:r>
          </w:p>
        </w:tc>
        <w:tc>
          <w:tcPr>
            <w:tcW w:w="1134" w:type="dxa"/>
            <w:tcBorders>
              <w:top w:val="single" w:sz="4" w:space="0" w:color="auto"/>
              <w:bottom w:val="single" w:sz="4" w:space="0" w:color="auto"/>
            </w:tcBorders>
          </w:tcPr>
          <w:p w14:paraId="2F35A071" w14:textId="77777777" w:rsidR="00EF7E8F" w:rsidRPr="008A0855" w:rsidRDefault="00EF7E8F" w:rsidP="00EF7E8F">
            <w:pPr>
              <w:autoSpaceDE w:val="0"/>
              <w:autoSpaceDN w:val="0"/>
              <w:adjustRightInd w:val="0"/>
              <w:spacing w:line="240" w:lineRule="auto"/>
              <w:jc w:val="center"/>
              <w:rPr>
                <w:rFonts w:ascii="Arial" w:hAnsi="Arial"/>
              </w:rPr>
            </w:pPr>
          </w:p>
          <w:p w14:paraId="665AFFAC" w14:textId="3758C886" w:rsidR="00EF7E8F" w:rsidRPr="00522D98" w:rsidRDefault="00EF7E8F" w:rsidP="00EF7E8F">
            <w:pPr>
              <w:autoSpaceDE w:val="0"/>
              <w:autoSpaceDN w:val="0"/>
              <w:adjustRightInd w:val="0"/>
              <w:spacing w:line="240" w:lineRule="auto"/>
              <w:jc w:val="center"/>
              <w:rPr>
                <w:rFonts w:ascii="Arial" w:hAnsi="Arial"/>
              </w:rPr>
            </w:pPr>
            <w:r w:rsidRPr="008A0855">
              <w:rPr>
                <w:rFonts w:ascii="Arial" w:hAnsi="Arial"/>
              </w:rPr>
              <w:t>14.36%</w:t>
            </w:r>
          </w:p>
        </w:tc>
        <w:tc>
          <w:tcPr>
            <w:tcW w:w="1134" w:type="dxa"/>
            <w:gridSpan w:val="2"/>
            <w:tcBorders>
              <w:top w:val="single" w:sz="4" w:space="0" w:color="auto"/>
              <w:bottom w:val="single" w:sz="4" w:space="0" w:color="auto"/>
            </w:tcBorders>
          </w:tcPr>
          <w:p w14:paraId="64117C5E" w14:textId="77777777" w:rsidR="00EF7E8F" w:rsidRPr="008A0855" w:rsidRDefault="00EF7E8F" w:rsidP="00EF7E8F">
            <w:pPr>
              <w:autoSpaceDE w:val="0"/>
              <w:autoSpaceDN w:val="0"/>
              <w:adjustRightInd w:val="0"/>
              <w:spacing w:line="240" w:lineRule="auto"/>
              <w:jc w:val="center"/>
              <w:rPr>
                <w:rFonts w:ascii="Arial" w:hAnsi="Arial"/>
              </w:rPr>
            </w:pPr>
          </w:p>
          <w:p w14:paraId="050605BF" w14:textId="0DDD0B20" w:rsidR="00EF7E8F" w:rsidRPr="00522D98" w:rsidRDefault="00EF7E8F" w:rsidP="00EF7E8F">
            <w:pPr>
              <w:autoSpaceDE w:val="0"/>
              <w:autoSpaceDN w:val="0"/>
              <w:adjustRightInd w:val="0"/>
              <w:spacing w:line="240" w:lineRule="auto"/>
              <w:jc w:val="center"/>
              <w:rPr>
                <w:rFonts w:ascii="Arial" w:hAnsi="Arial"/>
              </w:rPr>
            </w:pPr>
            <w:r w:rsidRPr="008A0855">
              <w:rPr>
                <w:rFonts w:ascii="Arial" w:hAnsi="Arial"/>
              </w:rPr>
              <w:t>15.52%</w:t>
            </w:r>
          </w:p>
        </w:tc>
        <w:tc>
          <w:tcPr>
            <w:tcW w:w="1134" w:type="dxa"/>
            <w:gridSpan w:val="3"/>
            <w:tcBorders>
              <w:top w:val="single" w:sz="4" w:space="0" w:color="auto"/>
              <w:bottom w:val="single" w:sz="4" w:space="0" w:color="auto"/>
            </w:tcBorders>
          </w:tcPr>
          <w:p w14:paraId="74009075" w14:textId="77777777" w:rsidR="00EF7E8F" w:rsidRPr="008A0855" w:rsidRDefault="00EF7E8F" w:rsidP="00EF7E8F">
            <w:pPr>
              <w:autoSpaceDE w:val="0"/>
              <w:autoSpaceDN w:val="0"/>
              <w:adjustRightInd w:val="0"/>
              <w:spacing w:line="240" w:lineRule="auto"/>
              <w:jc w:val="center"/>
              <w:rPr>
                <w:rFonts w:ascii="Arial" w:hAnsi="Arial"/>
              </w:rPr>
            </w:pPr>
          </w:p>
          <w:p w14:paraId="373B2451" w14:textId="54B2BD6E" w:rsidR="00EF7E8F" w:rsidRPr="00522D98" w:rsidRDefault="00EF7E8F" w:rsidP="00EF7E8F">
            <w:pPr>
              <w:autoSpaceDE w:val="0"/>
              <w:autoSpaceDN w:val="0"/>
              <w:adjustRightInd w:val="0"/>
              <w:spacing w:line="240" w:lineRule="auto"/>
              <w:jc w:val="center"/>
              <w:rPr>
                <w:rFonts w:ascii="Arial" w:hAnsi="Arial"/>
              </w:rPr>
            </w:pPr>
            <w:r w:rsidRPr="008A0855">
              <w:rPr>
                <w:rFonts w:ascii="Arial" w:hAnsi="Arial"/>
              </w:rPr>
              <w:t>15.97%</w:t>
            </w:r>
          </w:p>
        </w:tc>
        <w:tc>
          <w:tcPr>
            <w:tcW w:w="1134" w:type="dxa"/>
            <w:tcBorders>
              <w:top w:val="single" w:sz="4" w:space="0" w:color="auto"/>
              <w:bottom w:val="single" w:sz="4" w:space="0" w:color="auto"/>
            </w:tcBorders>
            <w:shd w:val="clear" w:color="auto" w:fill="auto"/>
          </w:tcPr>
          <w:p w14:paraId="681A1893" w14:textId="77777777" w:rsidR="00EF7E8F" w:rsidRPr="008A0855" w:rsidRDefault="00EF7E8F" w:rsidP="00EF7E8F">
            <w:pPr>
              <w:autoSpaceDE w:val="0"/>
              <w:autoSpaceDN w:val="0"/>
              <w:adjustRightInd w:val="0"/>
              <w:spacing w:line="240" w:lineRule="auto"/>
              <w:jc w:val="center"/>
              <w:rPr>
                <w:rFonts w:ascii="Arial" w:hAnsi="Arial"/>
              </w:rPr>
            </w:pPr>
          </w:p>
          <w:p w14:paraId="082178E4" w14:textId="4C2DA3A8" w:rsidR="00EF7E8F" w:rsidRPr="00522D98" w:rsidRDefault="00EF7E8F" w:rsidP="00EF7E8F">
            <w:pPr>
              <w:autoSpaceDE w:val="0"/>
              <w:autoSpaceDN w:val="0"/>
              <w:adjustRightInd w:val="0"/>
              <w:spacing w:line="240" w:lineRule="auto"/>
              <w:jc w:val="center"/>
              <w:rPr>
                <w:rFonts w:ascii="Arial" w:hAnsi="Arial"/>
              </w:rPr>
            </w:pPr>
            <w:r w:rsidRPr="008A0855">
              <w:rPr>
                <w:rFonts w:ascii="Arial" w:hAnsi="Arial"/>
              </w:rPr>
              <w:t>15.97%</w:t>
            </w:r>
          </w:p>
        </w:tc>
        <w:tc>
          <w:tcPr>
            <w:tcW w:w="3305" w:type="dxa"/>
            <w:gridSpan w:val="2"/>
            <w:tcBorders>
              <w:top w:val="single" w:sz="4" w:space="0" w:color="auto"/>
              <w:bottom w:val="single" w:sz="4" w:space="0" w:color="auto"/>
            </w:tcBorders>
            <w:shd w:val="clear" w:color="auto" w:fill="auto"/>
          </w:tcPr>
          <w:p w14:paraId="0DEC3F39" w14:textId="77777777" w:rsidR="00EF7E8F" w:rsidRPr="008A0855" w:rsidRDefault="00EF7E8F" w:rsidP="00EF7E8F">
            <w:pPr>
              <w:autoSpaceDE w:val="0"/>
              <w:autoSpaceDN w:val="0"/>
              <w:adjustRightInd w:val="0"/>
              <w:spacing w:line="240" w:lineRule="auto"/>
              <w:rPr>
                <w:rFonts w:ascii="Arial" w:hAnsi="Arial"/>
                <w:color w:val="000000"/>
              </w:rPr>
            </w:pPr>
          </w:p>
          <w:p w14:paraId="12AA00B7" w14:textId="3B42235B" w:rsidR="00EF7E8F" w:rsidRPr="00522D98" w:rsidRDefault="00EF7E8F" w:rsidP="00EF7E8F">
            <w:pPr>
              <w:autoSpaceDE w:val="0"/>
              <w:autoSpaceDN w:val="0"/>
              <w:adjustRightInd w:val="0"/>
              <w:spacing w:line="240" w:lineRule="auto"/>
              <w:rPr>
                <w:rFonts w:ascii="Arial" w:hAnsi="Arial"/>
                <w:color w:val="000000"/>
              </w:rPr>
            </w:pPr>
            <w:r w:rsidRPr="008A0855">
              <w:rPr>
                <w:rFonts w:ascii="Arial" w:hAnsi="Arial"/>
                <w:color w:val="000000"/>
              </w:rPr>
              <w:t xml:space="preserve">Active library membership continues to increase, and as a result, visits to the library service and the online library have also increased. Community members are also using the library for a range of reasons in addition to borrowing library resources. This includes to attend library programs, use computers and </w:t>
            </w:r>
            <w:proofErr w:type="spellStart"/>
            <w:r w:rsidRPr="008A0855">
              <w:rPr>
                <w:rFonts w:ascii="Arial" w:hAnsi="Arial"/>
                <w:color w:val="000000"/>
              </w:rPr>
              <w:t>wifi</w:t>
            </w:r>
            <w:proofErr w:type="spellEnd"/>
            <w:r w:rsidRPr="008A0855">
              <w:rPr>
                <w:rFonts w:ascii="Arial" w:hAnsi="Arial"/>
                <w:color w:val="000000"/>
              </w:rPr>
              <w:t>, or to read and study.</w:t>
            </w:r>
          </w:p>
        </w:tc>
      </w:tr>
      <w:tr w:rsidR="00EF7E8F" w:rsidRPr="00522D98" w14:paraId="572EFD4F" w14:textId="77777777" w:rsidTr="00DF0453">
        <w:trPr>
          <w:trHeight w:val="984"/>
        </w:trPr>
        <w:tc>
          <w:tcPr>
            <w:tcW w:w="1108" w:type="dxa"/>
            <w:tcBorders>
              <w:bottom w:val="nil"/>
            </w:tcBorders>
            <w:shd w:val="clear" w:color="auto" w:fill="B3B3B3"/>
          </w:tcPr>
          <w:p w14:paraId="16CD4C32" w14:textId="77777777" w:rsidR="00EF7E8F" w:rsidRPr="00522D98" w:rsidRDefault="00EF7E8F" w:rsidP="00EF7E8F">
            <w:pPr>
              <w:autoSpaceDE w:val="0"/>
              <w:autoSpaceDN w:val="0"/>
              <w:adjustRightInd w:val="0"/>
              <w:spacing w:line="240" w:lineRule="auto"/>
              <w:rPr>
                <w:rFonts w:ascii="Arial" w:hAnsi="Arial"/>
              </w:rPr>
            </w:pPr>
          </w:p>
        </w:tc>
        <w:tc>
          <w:tcPr>
            <w:tcW w:w="2544" w:type="dxa"/>
            <w:gridSpan w:val="3"/>
            <w:tcBorders>
              <w:top w:val="single" w:sz="4" w:space="0" w:color="auto"/>
              <w:bottom w:val="single" w:sz="4" w:space="0" w:color="auto"/>
            </w:tcBorders>
            <w:shd w:val="clear" w:color="auto" w:fill="auto"/>
          </w:tcPr>
          <w:p w14:paraId="0AA855A3" w14:textId="77777777" w:rsidR="00EF7E8F" w:rsidRPr="00522D98" w:rsidRDefault="00EF7E8F" w:rsidP="00EF7E8F">
            <w:pPr>
              <w:autoSpaceDE w:val="0"/>
              <w:autoSpaceDN w:val="0"/>
              <w:adjustRightInd w:val="0"/>
              <w:spacing w:line="240" w:lineRule="auto"/>
              <w:rPr>
                <w:rFonts w:ascii="Arial" w:hAnsi="Arial"/>
                <w:b/>
                <w:i/>
              </w:rPr>
            </w:pPr>
            <w:r w:rsidRPr="00522D98">
              <w:rPr>
                <w:rFonts w:ascii="Arial" w:hAnsi="Arial"/>
                <w:b/>
                <w:i/>
              </w:rPr>
              <w:t>Service cost</w:t>
            </w:r>
          </w:p>
          <w:p w14:paraId="76E9FB65" w14:textId="50A11A54" w:rsidR="00EF7E8F" w:rsidRPr="00522D98" w:rsidRDefault="00EF7E8F" w:rsidP="00EF7E8F">
            <w:pPr>
              <w:autoSpaceDE w:val="0"/>
              <w:autoSpaceDN w:val="0"/>
              <w:adjustRightInd w:val="0"/>
              <w:spacing w:line="240" w:lineRule="auto"/>
              <w:rPr>
                <w:rFonts w:ascii="Arial" w:hAnsi="Arial"/>
                <w:i/>
              </w:rPr>
            </w:pPr>
            <w:r w:rsidRPr="00522D98">
              <w:rPr>
                <w:rFonts w:ascii="Arial" w:hAnsi="Arial"/>
                <w:i/>
              </w:rPr>
              <w:t>Cost of library service</w:t>
            </w:r>
            <w:r w:rsidR="00B83B65">
              <w:rPr>
                <w:rFonts w:ascii="Arial" w:hAnsi="Arial"/>
                <w:i/>
              </w:rPr>
              <w:t xml:space="preserve"> per population</w:t>
            </w:r>
          </w:p>
          <w:p w14:paraId="66F09B3D" w14:textId="5A91FFB6" w:rsidR="00EF7E8F" w:rsidRPr="00522D98" w:rsidRDefault="00EF7E8F" w:rsidP="00EF7E8F">
            <w:pPr>
              <w:autoSpaceDE w:val="0"/>
              <w:autoSpaceDN w:val="0"/>
              <w:adjustRightInd w:val="0"/>
              <w:spacing w:line="240" w:lineRule="auto"/>
              <w:rPr>
                <w:rFonts w:ascii="Arial" w:hAnsi="Arial"/>
              </w:rPr>
            </w:pPr>
            <w:r w:rsidRPr="00522D98">
              <w:rPr>
                <w:rFonts w:ascii="Arial" w:hAnsi="Arial"/>
              </w:rPr>
              <w:t xml:space="preserve">[Direct cost of the library service / </w:t>
            </w:r>
            <w:r w:rsidR="00B83B65">
              <w:rPr>
                <w:rFonts w:ascii="Arial" w:hAnsi="Arial"/>
              </w:rPr>
              <w:t>Population</w:t>
            </w:r>
            <w:r w:rsidRPr="00522D98">
              <w:rPr>
                <w:rFonts w:ascii="Arial" w:hAnsi="Arial"/>
              </w:rPr>
              <w:t>]</w:t>
            </w:r>
          </w:p>
        </w:tc>
        <w:tc>
          <w:tcPr>
            <w:tcW w:w="1134" w:type="dxa"/>
            <w:tcBorders>
              <w:top w:val="single" w:sz="4" w:space="0" w:color="auto"/>
              <w:bottom w:val="single" w:sz="4" w:space="0" w:color="auto"/>
            </w:tcBorders>
          </w:tcPr>
          <w:p w14:paraId="7FC3CF2D" w14:textId="77777777" w:rsidR="00EF7E8F" w:rsidRPr="00522D98" w:rsidRDefault="00EF7E8F" w:rsidP="00EF7E8F">
            <w:pPr>
              <w:autoSpaceDE w:val="0"/>
              <w:autoSpaceDN w:val="0"/>
              <w:adjustRightInd w:val="0"/>
              <w:spacing w:line="240" w:lineRule="auto"/>
              <w:jc w:val="center"/>
              <w:rPr>
                <w:rFonts w:ascii="Arial" w:hAnsi="Arial"/>
              </w:rPr>
            </w:pPr>
          </w:p>
          <w:p w14:paraId="549D368D" w14:textId="15EFFAC5"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$3.94</w:t>
            </w:r>
          </w:p>
        </w:tc>
        <w:tc>
          <w:tcPr>
            <w:tcW w:w="1134" w:type="dxa"/>
            <w:gridSpan w:val="2"/>
            <w:tcBorders>
              <w:top w:val="single" w:sz="4" w:space="0" w:color="auto"/>
              <w:bottom w:val="single" w:sz="4" w:space="0" w:color="auto"/>
            </w:tcBorders>
          </w:tcPr>
          <w:p w14:paraId="32741023" w14:textId="77777777" w:rsidR="00EF7E8F" w:rsidRPr="00522D98" w:rsidRDefault="00EF7E8F" w:rsidP="00EF7E8F">
            <w:pPr>
              <w:autoSpaceDE w:val="0"/>
              <w:autoSpaceDN w:val="0"/>
              <w:adjustRightInd w:val="0"/>
              <w:spacing w:line="240" w:lineRule="auto"/>
              <w:jc w:val="center"/>
              <w:rPr>
                <w:rFonts w:ascii="Arial" w:hAnsi="Arial"/>
              </w:rPr>
            </w:pPr>
          </w:p>
          <w:p w14:paraId="4FF8FE50" w14:textId="299BEDE0"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$3.81</w:t>
            </w:r>
          </w:p>
        </w:tc>
        <w:tc>
          <w:tcPr>
            <w:tcW w:w="1134" w:type="dxa"/>
            <w:gridSpan w:val="3"/>
            <w:tcBorders>
              <w:top w:val="single" w:sz="4" w:space="0" w:color="auto"/>
              <w:bottom w:val="single" w:sz="4" w:space="0" w:color="auto"/>
            </w:tcBorders>
          </w:tcPr>
          <w:p w14:paraId="5E017813" w14:textId="77777777" w:rsidR="00EF7E8F" w:rsidRPr="00522D98" w:rsidRDefault="00EF7E8F" w:rsidP="00EF7E8F">
            <w:pPr>
              <w:autoSpaceDE w:val="0"/>
              <w:autoSpaceDN w:val="0"/>
              <w:adjustRightInd w:val="0"/>
              <w:spacing w:line="240" w:lineRule="auto"/>
              <w:jc w:val="center"/>
              <w:rPr>
                <w:rFonts w:ascii="Arial" w:hAnsi="Arial"/>
              </w:rPr>
            </w:pPr>
          </w:p>
          <w:p w14:paraId="46AA914D" w14:textId="7968589A"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$3.76</w:t>
            </w:r>
          </w:p>
        </w:tc>
        <w:tc>
          <w:tcPr>
            <w:tcW w:w="1134" w:type="dxa"/>
            <w:tcBorders>
              <w:top w:val="single" w:sz="4" w:space="0" w:color="auto"/>
              <w:bottom w:val="single" w:sz="4" w:space="0" w:color="auto"/>
            </w:tcBorders>
            <w:shd w:val="clear" w:color="auto" w:fill="auto"/>
          </w:tcPr>
          <w:p w14:paraId="331BF4C5" w14:textId="77777777" w:rsidR="00EF7E8F" w:rsidRPr="00522D98" w:rsidRDefault="00EF7E8F" w:rsidP="00EF7E8F">
            <w:pPr>
              <w:autoSpaceDE w:val="0"/>
              <w:autoSpaceDN w:val="0"/>
              <w:adjustRightInd w:val="0"/>
              <w:spacing w:line="240" w:lineRule="auto"/>
              <w:jc w:val="center"/>
              <w:rPr>
                <w:rFonts w:ascii="Arial" w:hAnsi="Arial"/>
              </w:rPr>
            </w:pPr>
          </w:p>
          <w:p w14:paraId="28E6B66B" w14:textId="528A07E6"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$3.76</w:t>
            </w:r>
          </w:p>
        </w:tc>
        <w:tc>
          <w:tcPr>
            <w:tcW w:w="3305" w:type="dxa"/>
            <w:gridSpan w:val="2"/>
            <w:tcBorders>
              <w:top w:val="single" w:sz="4" w:space="0" w:color="auto"/>
              <w:bottom w:val="single" w:sz="4" w:space="0" w:color="auto"/>
            </w:tcBorders>
            <w:shd w:val="clear" w:color="auto" w:fill="auto"/>
          </w:tcPr>
          <w:p w14:paraId="145DF6B2" w14:textId="77777777" w:rsidR="00EF7E8F" w:rsidRPr="00522D98" w:rsidRDefault="00EF7E8F" w:rsidP="00EF7E8F">
            <w:pPr>
              <w:autoSpaceDE w:val="0"/>
              <w:autoSpaceDN w:val="0"/>
              <w:adjustRightInd w:val="0"/>
              <w:spacing w:line="240" w:lineRule="auto"/>
              <w:rPr>
                <w:rFonts w:ascii="Arial" w:hAnsi="Arial"/>
                <w:color w:val="000000"/>
              </w:rPr>
            </w:pPr>
          </w:p>
          <w:p w14:paraId="777ED143" w14:textId="73CDD2F8" w:rsidR="00EF7E8F" w:rsidRPr="00522D98" w:rsidRDefault="00EF7E8F" w:rsidP="00EF7E8F">
            <w:pPr>
              <w:autoSpaceDE w:val="0"/>
              <w:autoSpaceDN w:val="0"/>
              <w:adjustRightInd w:val="0"/>
              <w:spacing w:line="240" w:lineRule="auto"/>
              <w:rPr>
                <w:rFonts w:ascii="Arial" w:hAnsi="Arial"/>
              </w:rPr>
            </w:pPr>
            <w:r w:rsidRPr="00522D98">
              <w:rPr>
                <w:rFonts w:ascii="Arial" w:hAnsi="Arial"/>
                <w:color w:val="000000"/>
              </w:rPr>
              <w:t>Council provides a public library service at four locations.  The introduction of self-service stations and radio frequency identification in 2014-15, led to reduced staffing demand in 2015-16, resulting in lower operating costs in the past two years.</w:t>
            </w:r>
          </w:p>
        </w:tc>
      </w:tr>
      <w:tr w:rsidR="00EF7E8F" w:rsidRPr="00522D98" w14:paraId="08C690E1" w14:textId="77777777" w:rsidTr="00DF0453">
        <w:tc>
          <w:tcPr>
            <w:tcW w:w="1108" w:type="dxa"/>
            <w:tcBorders>
              <w:bottom w:val="nil"/>
            </w:tcBorders>
            <w:shd w:val="clear" w:color="auto" w:fill="B3B3B3"/>
          </w:tcPr>
          <w:p w14:paraId="2CDC954D" w14:textId="77777777" w:rsidR="00EF7E8F" w:rsidRPr="00522D98" w:rsidRDefault="00EF7E8F" w:rsidP="00EF7E8F">
            <w:pPr>
              <w:autoSpaceDE w:val="0"/>
              <w:autoSpaceDN w:val="0"/>
              <w:adjustRightInd w:val="0"/>
              <w:spacing w:line="240" w:lineRule="auto"/>
              <w:rPr>
                <w:rFonts w:ascii="Arial" w:hAnsi="Arial"/>
              </w:rPr>
            </w:pPr>
          </w:p>
        </w:tc>
        <w:tc>
          <w:tcPr>
            <w:tcW w:w="2544" w:type="dxa"/>
            <w:gridSpan w:val="3"/>
            <w:tcBorders>
              <w:top w:val="single" w:sz="4" w:space="0" w:color="auto"/>
              <w:bottom w:val="single" w:sz="4" w:space="0" w:color="auto"/>
            </w:tcBorders>
            <w:shd w:val="clear" w:color="auto" w:fill="auto"/>
          </w:tcPr>
          <w:p w14:paraId="0C47357E" w14:textId="77777777" w:rsidR="00B17011" w:rsidRDefault="00B17011" w:rsidP="00EF7E8F">
            <w:pPr>
              <w:autoSpaceDE w:val="0"/>
              <w:autoSpaceDN w:val="0"/>
              <w:adjustRightInd w:val="0"/>
              <w:spacing w:line="240" w:lineRule="auto"/>
              <w:rPr>
                <w:rFonts w:ascii="Arial" w:hAnsi="Arial"/>
                <w:b/>
              </w:rPr>
            </w:pPr>
          </w:p>
          <w:p w14:paraId="12369B1A" w14:textId="3E382DF0" w:rsidR="002202A1" w:rsidRPr="00314192" w:rsidRDefault="002202A1" w:rsidP="00EF7E8F">
            <w:pPr>
              <w:autoSpaceDE w:val="0"/>
              <w:autoSpaceDN w:val="0"/>
              <w:adjustRightInd w:val="0"/>
              <w:spacing w:line="240" w:lineRule="auto"/>
              <w:rPr>
                <w:rFonts w:ascii="Arial" w:hAnsi="Arial"/>
                <w:b/>
              </w:rPr>
            </w:pPr>
            <w:r w:rsidRPr="00522D98">
              <w:rPr>
                <w:rFonts w:ascii="Arial" w:hAnsi="Arial"/>
                <w:b/>
              </w:rPr>
              <w:t>Maternal and Child</w:t>
            </w:r>
            <w:r w:rsidR="00314192" w:rsidRPr="00522D98">
              <w:rPr>
                <w:rFonts w:ascii="Arial" w:hAnsi="Arial"/>
                <w:b/>
              </w:rPr>
              <w:t xml:space="preserve"> Health (MCH)</w:t>
            </w:r>
          </w:p>
          <w:p w14:paraId="25586904" w14:textId="114B5633" w:rsidR="00EF7E8F" w:rsidRPr="00522D98" w:rsidRDefault="00EF7E8F" w:rsidP="00EF7E8F">
            <w:pPr>
              <w:autoSpaceDE w:val="0"/>
              <w:autoSpaceDN w:val="0"/>
              <w:adjustRightInd w:val="0"/>
              <w:spacing w:line="240" w:lineRule="auto"/>
              <w:rPr>
                <w:rFonts w:ascii="Arial" w:hAnsi="Arial"/>
                <w:b/>
                <w:i/>
              </w:rPr>
            </w:pPr>
            <w:r w:rsidRPr="00522D98">
              <w:rPr>
                <w:rFonts w:ascii="Arial" w:hAnsi="Arial"/>
                <w:b/>
                <w:i/>
              </w:rPr>
              <w:t>Service standard</w:t>
            </w:r>
          </w:p>
          <w:p w14:paraId="4BC18137" w14:textId="77777777" w:rsidR="00EF7E8F" w:rsidRPr="00522D98" w:rsidRDefault="00EF7E8F" w:rsidP="00EF7E8F">
            <w:pPr>
              <w:autoSpaceDE w:val="0"/>
              <w:autoSpaceDN w:val="0"/>
              <w:adjustRightInd w:val="0"/>
              <w:spacing w:line="240" w:lineRule="auto"/>
              <w:rPr>
                <w:rFonts w:ascii="Arial" w:hAnsi="Arial"/>
                <w:i/>
              </w:rPr>
            </w:pPr>
            <w:r w:rsidRPr="00522D98">
              <w:rPr>
                <w:rFonts w:ascii="Arial" w:hAnsi="Arial"/>
                <w:i/>
              </w:rPr>
              <w:t>Infant enrolments in the MCH service</w:t>
            </w:r>
          </w:p>
          <w:p w14:paraId="5986EEC0" w14:textId="77777777" w:rsidR="00EF7E8F" w:rsidRPr="00522D98" w:rsidRDefault="00EF7E8F" w:rsidP="00EF7E8F">
            <w:pPr>
              <w:autoSpaceDE w:val="0"/>
              <w:autoSpaceDN w:val="0"/>
              <w:adjustRightInd w:val="0"/>
              <w:spacing w:line="240" w:lineRule="auto"/>
              <w:rPr>
                <w:rFonts w:ascii="Arial" w:hAnsi="Arial"/>
                <w:b/>
              </w:rPr>
            </w:pPr>
            <w:r w:rsidRPr="00522D98">
              <w:rPr>
                <w:rFonts w:ascii="Arial" w:hAnsi="Arial"/>
              </w:rPr>
              <w:t>[Number of infants enrolled in the MCH service (from birth notifications received) / Number of birth notifications received] x100</w:t>
            </w:r>
          </w:p>
        </w:tc>
        <w:tc>
          <w:tcPr>
            <w:tcW w:w="1134" w:type="dxa"/>
            <w:tcBorders>
              <w:top w:val="single" w:sz="4" w:space="0" w:color="auto"/>
              <w:bottom w:val="single" w:sz="4" w:space="0" w:color="auto"/>
            </w:tcBorders>
          </w:tcPr>
          <w:p w14:paraId="28821870" w14:textId="12F565F5" w:rsidR="00EF7E8F" w:rsidRDefault="00EF7E8F" w:rsidP="00EF7E8F">
            <w:pPr>
              <w:autoSpaceDE w:val="0"/>
              <w:autoSpaceDN w:val="0"/>
              <w:adjustRightInd w:val="0"/>
              <w:spacing w:line="240" w:lineRule="auto"/>
              <w:jc w:val="center"/>
              <w:rPr>
                <w:rFonts w:ascii="Arial" w:hAnsi="Arial"/>
              </w:rPr>
            </w:pPr>
          </w:p>
          <w:p w14:paraId="6B55278A" w14:textId="7A6C0B36" w:rsidR="00022669" w:rsidRDefault="00022669" w:rsidP="00EF7E8F">
            <w:pPr>
              <w:autoSpaceDE w:val="0"/>
              <w:autoSpaceDN w:val="0"/>
              <w:adjustRightInd w:val="0"/>
              <w:spacing w:line="240" w:lineRule="auto"/>
              <w:jc w:val="center"/>
              <w:rPr>
                <w:rFonts w:ascii="Arial" w:hAnsi="Arial"/>
              </w:rPr>
            </w:pPr>
          </w:p>
          <w:p w14:paraId="1DF712A0" w14:textId="3289C07E" w:rsidR="00022669" w:rsidRDefault="00022669" w:rsidP="00EF7E8F">
            <w:pPr>
              <w:autoSpaceDE w:val="0"/>
              <w:autoSpaceDN w:val="0"/>
              <w:adjustRightInd w:val="0"/>
              <w:spacing w:line="240" w:lineRule="auto"/>
              <w:jc w:val="center"/>
              <w:rPr>
                <w:rFonts w:ascii="Arial" w:hAnsi="Arial"/>
              </w:rPr>
            </w:pPr>
          </w:p>
          <w:p w14:paraId="69AA5F36" w14:textId="77777777" w:rsidR="00DB772F" w:rsidRPr="00522D98" w:rsidRDefault="00DB772F" w:rsidP="00EF7E8F">
            <w:pPr>
              <w:autoSpaceDE w:val="0"/>
              <w:autoSpaceDN w:val="0"/>
              <w:adjustRightInd w:val="0"/>
              <w:spacing w:line="240" w:lineRule="auto"/>
              <w:jc w:val="center"/>
              <w:rPr>
                <w:rFonts w:ascii="Arial" w:hAnsi="Arial"/>
              </w:rPr>
            </w:pPr>
          </w:p>
          <w:p w14:paraId="21F04E9D"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94.23%</w:t>
            </w:r>
          </w:p>
        </w:tc>
        <w:tc>
          <w:tcPr>
            <w:tcW w:w="1134" w:type="dxa"/>
            <w:gridSpan w:val="2"/>
            <w:tcBorders>
              <w:top w:val="single" w:sz="4" w:space="0" w:color="auto"/>
              <w:bottom w:val="single" w:sz="4" w:space="0" w:color="auto"/>
            </w:tcBorders>
          </w:tcPr>
          <w:p w14:paraId="1B04B348" w14:textId="0073D20E" w:rsidR="00EF7E8F" w:rsidRDefault="00EF7E8F" w:rsidP="00EF7E8F">
            <w:pPr>
              <w:autoSpaceDE w:val="0"/>
              <w:autoSpaceDN w:val="0"/>
              <w:adjustRightInd w:val="0"/>
              <w:spacing w:line="240" w:lineRule="auto"/>
              <w:jc w:val="center"/>
              <w:rPr>
                <w:rFonts w:ascii="Arial" w:hAnsi="Arial"/>
              </w:rPr>
            </w:pPr>
          </w:p>
          <w:p w14:paraId="764E12AA" w14:textId="015E254F" w:rsidR="00022669" w:rsidRDefault="00022669" w:rsidP="00EF7E8F">
            <w:pPr>
              <w:autoSpaceDE w:val="0"/>
              <w:autoSpaceDN w:val="0"/>
              <w:adjustRightInd w:val="0"/>
              <w:spacing w:line="240" w:lineRule="auto"/>
              <w:jc w:val="center"/>
              <w:rPr>
                <w:rFonts w:ascii="Arial" w:hAnsi="Arial"/>
              </w:rPr>
            </w:pPr>
          </w:p>
          <w:p w14:paraId="13C9ED51" w14:textId="6ED5D5DE" w:rsidR="00022669" w:rsidRDefault="00022669" w:rsidP="00EF7E8F">
            <w:pPr>
              <w:autoSpaceDE w:val="0"/>
              <w:autoSpaceDN w:val="0"/>
              <w:adjustRightInd w:val="0"/>
              <w:spacing w:line="240" w:lineRule="auto"/>
              <w:jc w:val="center"/>
              <w:rPr>
                <w:rFonts w:ascii="Arial" w:hAnsi="Arial"/>
              </w:rPr>
            </w:pPr>
          </w:p>
          <w:p w14:paraId="1C7A9D89" w14:textId="77777777" w:rsidR="00DB772F" w:rsidRPr="00522D98" w:rsidRDefault="00DB772F" w:rsidP="00EF7E8F">
            <w:pPr>
              <w:autoSpaceDE w:val="0"/>
              <w:autoSpaceDN w:val="0"/>
              <w:adjustRightInd w:val="0"/>
              <w:spacing w:line="240" w:lineRule="auto"/>
              <w:jc w:val="center"/>
              <w:rPr>
                <w:rFonts w:ascii="Arial" w:hAnsi="Arial"/>
              </w:rPr>
            </w:pPr>
          </w:p>
          <w:p w14:paraId="1E5E8742"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93.16%</w:t>
            </w:r>
          </w:p>
        </w:tc>
        <w:tc>
          <w:tcPr>
            <w:tcW w:w="1134" w:type="dxa"/>
            <w:gridSpan w:val="3"/>
            <w:tcBorders>
              <w:top w:val="single" w:sz="4" w:space="0" w:color="auto"/>
              <w:bottom w:val="single" w:sz="4" w:space="0" w:color="auto"/>
            </w:tcBorders>
          </w:tcPr>
          <w:p w14:paraId="2B77A800" w14:textId="445ED2A4" w:rsidR="00EF7E8F" w:rsidRDefault="00EF7E8F" w:rsidP="00EF7E8F">
            <w:pPr>
              <w:autoSpaceDE w:val="0"/>
              <w:autoSpaceDN w:val="0"/>
              <w:adjustRightInd w:val="0"/>
              <w:spacing w:line="240" w:lineRule="auto"/>
              <w:jc w:val="center"/>
              <w:rPr>
                <w:rFonts w:ascii="Arial" w:hAnsi="Arial"/>
              </w:rPr>
            </w:pPr>
          </w:p>
          <w:p w14:paraId="04C3B15A" w14:textId="09FFFD38" w:rsidR="00022669" w:rsidRDefault="00022669" w:rsidP="00EF7E8F">
            <w:pPr>
              <w:autoSpaceDE w:val="0"/>
              <w:autoSpaceDN w:val="0"/>
              <w:adjustRightInd w:val="0"/>
              <w:spacing w:line="240" w:lineRule="auto"/>
              <w:jc w:val="center"/>
              <w:rPr>
                <w:rFonts w:ascii="Arial" w:hAnsi="Arial"/>
              </w:rPr>
            </w:pPr>
          </w:p>
          <w:p w14:paraId="3CA20850" w14:textId="01E14310" w:rsidR="00022669" w:rsidRDefault="00022669" w:rsidP="00EF7E8F">
            <w:pPr>
              <w:autoSpaceDE w:val="0"/>
              <w:autoSpaceDN w:val="0"/>
              <w:adjustRightInd w:val="0"/>
              <w:spacing w:line="240" w:lineRule="auto"/>
              <w:jc w:val="center"/>
              <w:rPr>
                <w:rFonts w:ascii="Arial" w:hAnsi="Arial"/>
              </w:rPr>
            </w:pPr>
          </w:p>
          <w:p w14:paraId="39D67B4E" w14:textId="77777777" w:rsidR="00DB772F" w:rsidRPr="00522D98" w:rsidRDefault="00DB772F" w:rsidP="00EF7E8F">
            <w:pPr>
              <w:autoSpaceDE w:val="0"/>
              <w:autoSpaceDN w:val="0"/>
              <w:adjustRightInd w:val="0"/>
              <w:spacing w:line="240" w:lineRule="auto"/>
              <w:jc w:val="center"/>
              <w:rPr>
                <w:rFonts w:ascii="Arial" w:hAnsi="Arial"/>
              </w:rPr>
            </w:pPr>
          </w:p>
          <w:p w14:paraId="2874C43E"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100.00%</w:t>
            </w:r>
          </w:p>
        </w:tc>
        <w:tc>
          <w:tcPr>
            <w:tcW w:w="1134" w:type="dxa"/>
            <w:tcBorders>
              <w:top w:val="single" w:sz="4" w:space="0" w:color="auto"/>
              <w:bottom w:val="single" w:sz="4" w:space="0" w:color="auto"/>
            </w:tcBorders>
            <w:shd w:val="clear" w:color="auto" w:fill="auto"/>
          </w:tcPr>
          <w:p w14:paraId="229959DD" w14:textId="55399BD3" w:rsidR="00EF7E8F" w:rsidRDefault="00EF7E8F" w:rsidP="00EF7E8F">
            <w:pPr>
              <w:autoSpaceDE w:val="0"/>
              <w:autoSpaceDN w:val="0"/>
              <w:adjustRightInd w:val="0"/>
              <w:spacing w:line="240" w:lineRule="auto"/>
              <w:jc w:val="center"/>
              <w:rPr>
                <w:rFonts w:ascii="Arial" w:hAnsi="Arial"/>
              </w:rPr>
            </w:pPr>
          </w:p>
          <w:p w14:paraId="1E1BCEC3" w14:textId="349748DF" w:rsidR="00022669" w:rsidRDefault="00022669" w:rsidP="00EF7E8F">
            <w:pPr>
              <w:autoSpaceDE w:val="0"/>
              <w:autoSpaceDN w:val="0"/>
              <w:adjustRightInd w:val="0"/>
              <w:spacing w:line="240" w:lineRule="auto"/>
              <w:jc w:val="center"/>
              <w:rPr>
                <w:rFonts w:ascii="Arial" w:hAnsi="Arial"/>
              </w:rPr>
            </w:pPr>
          </w:p>
          <w:p w14:paraId="2AD375B2" w14:textId="28A01E5A" w:rsidR="00022669" w:rsidRDefault="00022669" w:rsidP="00EF7E8F">
            <w:pPr>
              <w:autoSpaceDE w:val="0"/>
              <w:autoSpaceDN w:val="0"/>
              <w:adjustRightInd w:val="0"/>
              <w:spacing w:line="240" w:lineRule="auto"/>
              <w:jc w:val="center"/>
              <w:rPr>
                <w:rFonts w:ascii="Arial" w:hAnsi="Arial"/>
              </w:rPr>
            </w:pPr>
          </w:p>
          <w:p w14:paraId="21B9199F" w14:textId="77777777" w:rsidR="00DB772F" w:rsidRPr="00522D98" w:rsidRDefault="00DB772F" w:rsidP="00EF7E8F">
            <w:pPr>
              <w:autoSpaceDE w:val="0"/>
              <w:autoSpaceDN w:val="0"/>
              <w:adjustRightInd w:val="0"/>
              <w:spacing w:line="240" w:lineRule="auto"/>
              <w:jc w:val="center"/>
              <w:rPr>
                <w:rFonts w:ascii="Arial" w:hAnsi="Arial"/>
              </w:rPr>
            </w:pPr>
          </w:p>
          <w:p w14:paraId="701936DE"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100.00%</w:t>
            </w:r>
          </w:p>
        </w:tc>
        <w:tc>
          <w:tcPr>
            <w:tcW w:w="3305" w:type="dxa"/>
            <w:gridSpan w:val="2"/>
            <w:tcBorders>
              <w:top w:val="single" w:sz="4" w:space="0" w:color="auto"/>
              <w:bottom w:val="single" w:sz="4" w:space="0" w:color="auto"/>
            </w:tcBorders>
            <w:shd w:val="clear" w:color="auto" w:fill="auto"/>
          </w:tcPr>
          <w:p w14:paraId="125ADCB6" w14:textId="2A6A6F58" w:rsidR="00EF7E8F" w:rsidRDefault="00EF7E8F" w:rsidP="00EF7E8F">
            <w:pPr>
              <w:autoSpaceDE w:val="0"/>
              <w:autoSpaceDN w:val="0"/>
              <w:adjustRightInd w:val="0"/>
              <w:spacing w:line="240" w:lineRule="auto"/>
              <w:rPr>
                <w:rFonts w:ascii="Arial" w:hAnsi="Arial"/>
                <w:color w:val="000000"/>
              </w:rPr>
            </w:pPr>
          </w:p>
          <w:p w14:paraId="503E5D1B" w14:textId="6E779158" w:rsidR="00DB772F" w:rsidRDefault="00DB772F" w:rsidP="00EF7E8F">
            <w:pPr>
              <w:autoSpaceDE w:val="0"/>
              <w:autoSpaceDN w:val="0"/>
              <w:adjustRightInd w:val="0"/>
              <w:spacing w:line="240" w:lineRule="auto"/>
              <w:rPr>
                <w:rFonts w:ascii="Arial" w:hAnsi="Arial"/>
                <w:color w:val="000000"/>
              </w:rPr>
            </w:pPr>
          </w:p>
          <w:p w14:paraId="7C0FD035" w14:textId="31D454C6" w:rsidR="00DB772F" w:rsidRDefault="00DB772F" w:rsidP="00EF7E8F">
            <w:pPr>
              <w:autoSpaceDE w:val="0"/>
              <w:autoSpaceDN w:val="0"/>
              <w:adjustRightInd w:val="0"/>
              <w:spacing w:line="240" w:lineRule="auto"/>
              <w:rPr>
                <w:rFonts w:ascii="Arial" w:hAnsi="Arial"/>
                <w:color w:val="000000"/>
              </w:rPr>
            </w:pPr>
          </w:p>
          <w:p w14:paraId="39C4FFBB" w14:textId="77777777" w:rsidR="00DB772F" w:rsidRPr="00522D98" w:rsidRDefault="00DB772F" w:rsidP="00EF7E8F">
            <w:pPr>
              <w:autoSpaceDE w:val="0"/>
              <w:autoSpaceDN w:val="0"/>
              <w:adjustRightInd w:val="0"/>
              <w:spacing w:line="240" w:lineRule="auto"/>
              <w:rPr>
                <w:rFonts w:ascii="Arial" w:hAnsi="Arial"/>
                <w:color w:val="000000"/>
              </w:rPr>
            </w:pPr>
          </w:p>
          <w:p w14:paraId="42D1E18C" w14:textId="77777777" w:rsidR="00EF7E8F" w:rsidRPr="00522D98" w:rsidRDefault="00EF7E8F" w:rsidP="00EF7E8F">
            <w:pPr>
              <w:autoSpaceDE w:val="0"/>
              <w:autoSpaceDN w:val="0"/>
              <w:adjustRightInd w:val="0"/>
              <w:spacing w:line="240" w:lineRule="auto"/>
              <w:rPr>
                <w:rFonts w:ascii="Arial" w:hAnsi="Arial"/>
              </w:rPr>
            </w:pPr>
            <w:r w:rsidRPr="00522D98">
              <w:rPr>
                <w:rFonts w:ascii="Arial" w:hAnsi="Arial"/>
                <w:color w:val="000000"/>
              </w:rPr>
              <w:t>Council's results have improved as the number of birth notices received remain constant compared to previous years.  During 20X3-X4 all eligible families enrolled in the service, which is focused on ensuring healthy outcomes for children. Development and growth assessments, along with health education, are some of the key features of the service.</w:t>
            </w:r>
          </w:p>
        </w:tc>
      </w:tr>
      <w:tr w:rsidR="00EF7E8F" w:rsidRPr="00522D98" w14:paraId="04423A5C" w14:textId="77777777" w:rsidTr="00DF0453">
        <w:tc>
          <w:tcPr>
            <w:tcW w:w="1108" w:type="dxa"/>
            <w:tcBorders>
              <w:bottom w:val="nil"/>
            </w:tcBorders>
            <w:shd w:val="clear" w:color="auto" w:fill="B3B3B3"/>
          </w:tcPr>
          <w:p w14:paraId="44B0B31F" w14:textId="77777777" w:rsidR="00EF7E8F" w:rsidRPr="00522D98" w:rsidRDefault="00EF7E8F" w:rsidP="00EF7E8F">
            <w:pPr>
              <w:autoSpaceDE w:val="0"/>
              <w:autoSpaceDN w:val="0"/>
              <w:adjustRightInd w:val="0"/>
              <w:spacing w:line="240" w:lineRule="auto"/>
              <w:rPr>
                <w:rFonts w:ascii="Arial" w:hAnsi="Arial"/>
              </w:rPr>
            </w:pPr>
          </w:p>
        </w:tc>
        <w:tc>
          <w:tcPr>
            <w:tcW w:w="2544" w:type="dxa"/>
            <w:gridSpan w:val="3"/>
            <w:tcBorders>
              <w:top w:val="single" w:sz="4" w:space="0" w:color="auto"/>
              <w:bottom w:val="single" w:sz="4" w:space="0" w:color="auto"/>
            </w:tcBorders>
            <w:shd w:val="clear" w:color="auto" w:fill="auto"/>
          </w:tcPr>
          <w:p w14:paraId="49D48C9F" w14:textId="77777777" w:rsidR="00EF7E8F" w:rsidRPr="00522D98" w:rsidRDefault="00EF7E8F" w:rsidP="00EF7E8F">
            <w:pPr>
              <w:autoSpaceDE w:val="0"/>
              <w:autoSpaceDN w:val="0"/>
              <w:adjustRightInd w:val="0"/>
              <w:spacing w:line="240" w:lineRule="auto"/>
              <w:rPr>
                <w:rFonts w:ascii="Arial" w:hAnsi="Arial"/>
                <w:b/>
                <w:i/>
              </w:rPr>
            </w:pPr>
            <w:r w:rsidRPr="00522D98">
              <w:rPr>
                <w:rFonts w:ascii="Arial" w:hAnsi="Arial"/>
                <w:b/>
                <w:i/>
              </w:rPr>
              <w:t>Service cost</w:t>
            </w:r>
          </w:p>
          <w:p w14:paraId="7A2379DD" w14:textId="77777777" w:rsidR="00EF7E8F" w:rsidRPr="00522D98" w:rsidRDefault="00EF7E8F" w:rsidP="00EF7E8F">
            <w:pPr>
              <w:autoSpaceDE w:val="0"/>
              <w:autoSpaceDN w:val="0"/>
              <w:adjustRightInd w:val="0"/>
              <w:spacing w:line="240" w:lineRule="auto"/>
              <w:rPr>
                <w:rFonts w:ascii="Arial" w:hAnsi="Arial"/>
                <w:i/>
              </w:rPr>
            </w:pPr>
            <w:r w:rsidRPr="00522D98">
              <w:rPr>
                <w:rFonts w:ascii="Arial" w:hAnsi="Arial"/>
                <w:i/>
              </w:rPr>
              <w:t>Cost of the MCH service</w:t>
            </w:r>
            <w:r w:rsidRPr="00522D98">
              <w:rPr>
                <w:rFonts w:ascii="Arial" w:hAnsi="Arial"/>
                <w:i/>
                <w:vertAlign w:val="superscript"/>
              </w:rPr>
              <w:footnoteReference w:id="25"/>
            </w:r>
          </w:p>
          <w:p w14:paraId="3E0705C7" w14:textId="77777777" w:rsidR="00EF7E8F" w:rsidRPr="00522D98" w:rsidRDefault="00EF7E8F" w:rsidP="00EF7E8F">
            <w:pPr>
              <w:autoSpaceDE w:val="0"/>
              <w:autoSpaceDN w:val="0"/>
              <w:adjustRightInd w:val="0"/>
              <w:spacing w:line="240" w:lineRule="auto"/>
              <w:rPr>
                <w:rFonts w:ascii="Arial" w:hAnsi="Arial"/>
                <w:b/>
              </w:rPr>
            </w:pPr>
            <w:r w:rsidRPr="00522D98">
              <w:rPr>
                <w:rFonts w:ascii="Arial" w:hAnsi="Arial"/>
              </w:rPr>
              <w:t>[Cost of the MCH service / Hours worked by MCH nurses]</w:t>
            </w:r>
          </w:p>
        </w:tc>
        <w:tc>
          <w:tcPr>
            <w:tcW w:w="1134" w:type="dxa"/>
            <w:tcBorders>
              <w:top w:val="single" w:sz="4" w:space="0" w:color="auto"/>
              <w:bottom w:val="single" w:sz="4" w:space="0" w:color="auto"/>
            </w:tcBorders>
          </w:tcPr>
          <w:p w14:paraId="2E756BC0" w14:textId="77777777" w:rsidR="00EF7E8F" w:rsidRPr="00522D98" w:rsidRDefault="00EF7E8F" w:rsidP="00EF7E8F">
            <w:pPr>
              <w:autoSpaceDE w:val="0"/>
              <w:autoSpaceDN w:val="0"/>
              <w:adjustRightInd w:val="0"/>
              <w:spacing w:line="240" w:lineRule="auto"/>
              <w:jc w:val="center"/>
              <w:rPr>
                <w:rFonts w:ascii="Arial" w:hAnsi="Arial"/>
              </w:rPr>
            </w:pPr>
          </w:p>
          <w:p w14:paraId="69B37106"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$65.39</w:t>
            </w:r>
          </w:p>
        </w:tc>
        <w:tc>
          <w:tcPr>
            <w:tcW w:w="1134" w:type="dxa"/>
            <w:gridSpan w:val="2"/>
            <w:tcBorders>
              <w:top w:val="single" w:sz="4" w:space="0" w:color="auto"/>
              <w:bottom w:val="single" w:sz="4" w:space="0" w:color="auto"/>
            </w:tcBorders>
          </w:tcPr>
          <w:p w14:paraId="2403EFF0" w14:textId="77777777" w:rsidR="00EF7E8F" w:rsidRPr="00522D98" w:rsidRDefault="00EF7E8F" w:rsidP="00EF7E8F">
            <w:pPr>
              <w:autoSpaceDE w:val="0"/>
              <w:autoSpaceDN w:val="0"/>
              <w:adjustRightInd w:val="0"/>
              <w:spacing w:line="240" w:lineRule="auto"/>
              <w:jc w:val="center"/>
              <w:rPr>
                <w:rFonts w:ascii="Arial" w:hAnsi="Arial"/>
              </w:rPr>
            </w:pPr>
          </w:p>
          <w:p w14:paraId="46188E39"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$67.89</w:t>
            </w:r>
          </w:p>
        </w:tc>
        <w:tc>
          <w:tcPr>
            <w:tcW w:w="1134" w:type="dxa"/>
            <w:gridSpan w:val="3"/>
            <w:tcBorders>
              <w:top w:val="single" w:sz="4" w:space="0" w:color="auto"/>
              <w:bottom w:val="single" w:sz="4" w:space="0" w:color="auto"/>
            </w:tcBorders>
          </w:tcPr>
          <w:p w14:paraId="3714F7D9" w14:textId="77777777" w:rsidR="00EF7E8F" w:rsidRPr="00522D98" w:rsidRDefault="00EF7E8F" w:rsidP="00EF7E8F">
            <w:pPr>
              <w:autoSpaceDE w:val="0"/>
              <w:autoSpaceDN w:val="0"/>
              <w:adjustRightInd w:val="0"/>
              <w:spacing w:line="240" w:lineRule="auto"/>
              <w:jc w:val="center"/>
              <w:rPr>
                <w:rFonts w:ascii="Arial" w:hAnsi="Arial"/>
              </w:rPr>
            </w:pPr>
          </w:p>
          <w:p w14:paraId="3A752330"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$66.93</w:t>
            </w:r>
          </w:p>
        </w:tc>
        <w:tc>
          <w:tcPr>
            <w:tcW w:w="1134" w:type="dxa"/>
            <w:tcBorders>
              <w:top w:val="single" w:sz="4" w:space="0" w:color="auto"/>
              <w:bottom w:val="single" w:sz="4" w:space="0" w:color="auto"/>
            </w:tcBorders>
            <w:shd w:val="clear" w:color="auto" w:fill="auto"/>
          </w:tcPr>
          <w:p w14:paraId="3AD3BCBC" w14:textId="77777777" w:rsidR="00EF7E8F" w:rsidRPr="00522D98" w:rsidRDefault="00EF7E8F" w:rsidP="00EF7E8F">
            <w:pPr>
              <w:autoSpaceDE w:val="0"/>
              <w:autoSpaceDN w:val="0"/>
              <w:adjustRightInd w:val="0"/>
              <w:spacing w:line="240" w:lineRule="auto"/>
              <w:jc w:val="center"/>
              <w:rPr>
                <w:rFonts w:ascii="Arial" w:hAnsi="Arial"/>
              </w:rPr>
            </w:pPr>
          </w:p>
          <w:p w14:paraId="67FC3908"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$66.93</w:t>
            </w:r>
          </w:p>
        </w:tc>
        <w:tc>
          <w:tcPr>
            <w:tcW w:w="3305" w:type="dxa"/>
            <w:gridSpan w:val="2"/>
            <w:tcBorders>
              <w:top w:val="single" w:sz="4" w:space="0" w:color="auto"/>
              <w:bottom w:val="single" w:sz="4" w:space="0" w:color="auto"/>
            </w:tcBorders>
            <w:shd w:val="clear" w:color="auto" w:fill="auto"/>
          </w:tcPr>
          <w:p w14:paraId="5224E5B6" w14:textId="77777777" w:rsidR="00EF7E8F" w:rsidRPr="00522D98" w:rsidRDefault="00EF7E8F" w:rsidP="00EF7E8F">
            <w:pPr>
              <w:autoSpaceDE w:val="0"/>
              <w:autoSpaceDN w:val="0"/>
              <w:adjustRightInd w:val="0"/>
              <w:spacing w:line="240" w:lineRule="auto"/>
              <w:rPr>
                <w:rFonts w:ascii="Arial" w:hAnsi="Arial"/>
                <w:color w:val="000000"/>
              </w:rPr>
            </w:pPr>
          </w:p>
          <w:p w14:paraId="1984284F" w14:textId="77777777" w:rsidR="009C2934" w:rsidRDefault="00EF7E8F" w:rsidP="00EF7E8F">
            <w:pPr>
              <w:autoSpaceDE w:val="0"/>
              <w:autoSpaceDN w:val="0"/>
              <w:adjustRightInd w:val="0"/>
              <w:spacing w:line="240" w:lineRule="auto"/>
              <w:rPr>
                <w:rFonts w:ascii="Arial" w:hAnsi="Arial"/>
                <w:color w:val="000000"/>
              </w:rPr>
            </w:pPr>
            <w:r w:rsidRPr="00522D98">
              <w:rPr>
                <w:rFonts w:ascii="Arial" w:hAnsi="Arial"/>
                <w:color w:val="000000"/>
              </w:rPr>
              <w:t xml:space="preserve">Victoria Council’s maternal and child health (MCH) service provides support and information  to families with children aged from </w:t>
            </w:r>
            <w:r w:rsidRPr="00522D98">
              <w:rPr>
                <w:rFonts w:ascii="Arial" w:hAnsi="Arial"/>
                <w:color w:val="000000"/>
              </w:rPr>
              <w:lastRenderedPageBreak/>
              <w:t>birth to school age who live within the municipality. We also provide additional services and programs such as drop in breastfeeding clinics and open maternal and child health sessions (with no appointment), parental information sessions and a six-month group. More details can be found on our website:</w:t>
            </w:r>
          </w:p>
          <w:p w14:paraId="6C8D4FFB" w14:textId="6B182D06" w:rsidR="00EF7E8F" w:rsidRPr="00522D98" w:rsidRDefault="00EF7E8F" w:rsidP="00EF7E8F">
            <w:pPr>
              <w:autoSpaceDE w:val="0"/>
              <w:autoSpaceDN w:val="0"/>
              <w:adjustRightInd w:val="0"/>
              <w:spacing w:line="240" w:lineRule="auto"/>
              <w:rPr>
                <w:rFonts w:ascii="Arial" w:hAnsi="Arial"/>
              </w:rPr>
            </w:pPr>
            <w:r w:rsidRPr="00522D98">
              <w:rPr>
                <w:rFonts w:ascii="Arial" w:hAnsi="Arial"/>
                <w:color w:val="000000"/>
              </w:rPr>
              <w:t>www.victoriacouncil.vic.gov.au/MCH</w:t>
            </w:r>
          </w:p>
        </w:tc>
      </w:tr>
      <w:tr w:rsidR="00EF7E8F" w:rsidRPr="00522D98" w14:paraId="7FDC956F" w14:textId="77777777" w:rsidTr="00DF0453">
        <w:tc>
          <w:tcPr>
            <w:tcW w:w="1108" w:type="dxa"/>
            <w:tcBorders>
              <w:bottom w:val="nil"/>
            </w:tcBorders>
            <w:shd w:val="clear" w:color="auto" w:fill="B3B3B3"/>
          </w:tcPr>
          <w:p w14:paraId="7BC59DBB" w14:textId="77777777" w:rsidR="00EF7E8F" w:rsidRPr="00522D98" w:rsidRDefault="00EF7E8F" w:rsidP="00EF7E8F">
            <w:pPr>
              <w:autoSpaceDE w:val="0"/>
              <w:autoSpaceDN w:val="0"/>
              <w:adjustRightInd w:val="0"/>
              <w:spacing w:line="240" w:lineRule="auto"/>
              <w:rPr>
                <w:rFonts w:ascii="Arial" w:hAnsi="Arial"/>
              </w:rPr>
            </w:pPr>
          </w:p>
        </w:tc>
        <w:tc>
          <w:tcPr>
            <w:tcW w:w="2544" w:type="dxa"/>
            <w:gridSpan w:val="3"/>
            <w:tcBorders>
              <w:top w:val="single" w:sz="4" w:space="0" w:color="auto"/>
            </w:tcBorders>
            <w:shd w:val="clear" w:color="auto" w:fill="auto"/>
          </w:tcPr>
          <w:p w14:paraId="6741059E" w14:textId="77777777" w:rsidR="00EF7E8F" w:rsidRPr="00522D98" w:rsidRDefault="00EF7E8F" w:rsidP="00EF7E8F">
            <w:pPr>
              <w:autoSpaceDE w:val="0"/>
              <w:autoSpaceDN w:val="0"/>
              <w:adjustRightInd w:val="0"/>
              <w:spacing w:line="240" w:lineRule="auto"/>
              <w:rPr>
                <w:rFonts w:ascii="Arial" w:hAnsi="Arial"/>
                <w:b/>
                <w:i/>
              </w:rPr>
            </w:pPr>
            <w:r w:rsidRPr="00522D98">
              <w:rPr>
                <w:rFonts w:ascii="Arial" w:hAnsi="Arial"/>
                <w:b/>
                <w:i/>
              </w:rPr>
              <w:t>Participation</w:t>
            </w:r>
          </w:p>
          <w:p w14:paraId="448173D0" w14:textId="77777777" w:rsidR="00EF7E8F" w:rsidRPr="00522D98" w:rsidRDefault="00EF7E8F" w:rsidP="00EF7E8F">
            <w:pPr>
              <w:autoSpaceDE w:val="0"/>
              <w:autoSpaceDN w:val="0"/>
              <w:adjustRightInd w:val="0"/>
              <w:spacing w:line="240" w:lineRule="auto"/>
              <w:rPr>
                <w:rFonts w:ascii="Arial" w:hAnsi="Arial"/>
                <w:i/>
              </w:rPr>
            </w:pPr>
            <w:r w:rsidRPr="00522D98">
              <w:rPr>
                <w:rFonts w:ascii="Arial" w:hAnsi="Arial"/>
                <w:i/>
              </w:rPr>
              <w:t>Participation in the MCH service</w:t>
            </w:r>
          </w:p>
          <w:p w14:paraId="3544BE3E" w14:textId="77777777" w:rsidR="00EF7E8F" w:rsidRPr="00522D98" w:rsidRDefault="00EF7E8F" w:rsidP="00EF7E8F">
            <w:pPr>
              <w:autoSpaceDE w:val="0"/>
              <w:autoSpaceDN w:val="0"/>
              <w:adjustRightInd w:val="0"/>
              <w:spacing w:line="240" w:lineRule="auto"/>
              <w:rPr>
                <w:rFonts w:ascii="Arial" w:hAnsi="Arial"/>
              </w:rPr>
            </w:pPr>
            <w:r w:rsidRPr="00522D98">
              <w:rPr>
                <w:rFonts w:ascii="Arial" w:hAnsi="Arial"/>
              </w:rPr>
              <w:t>[Number of children who attend the MCH service at least once (in the year) / Number of children enrolled in the MCH service] x100</w:t>
            </w:r>
          </w:p>
        </w:tc>
        <w:tc>
          <w:tcPr>
            <w:tcW w:w="1134" w:type="dxa"/>
            <w:tcBorders>
              <w:top w:val="single" w:sz="4" w:space="0" w:color="auto"/>
            </w:tcBorders>
          </w:tcPr>
          <w:p w14:paraId="29431589" w14:textId="77777777" w:rsidR="00EF7E8F" w:rsidRPr="00522D98" w:rsidRDefault="00EF7E8F" w:rsidP="00EF7E8F">
            <w:pPr>
              <w:autoSpaceDE w:val="0"/>
              <w:autoSpaceDN w:val="0"/>
              <w:adjustRightInd w:val="0"/>
              <w:spacing w:line="240" w:lineRule="auto"/>
              <w:jc w:val="center"/>
              <w:rPr>
                <w:rFonts w:ascii="Arial" w:hAnsi="Arial"/>
              </w:rPr>
            </w:pPr>
          </w:p>
          <w:p w14:paraId="0D9DE76A"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78.98%</w:t>
            </w:r>
          </w:p>
        </w:tc>
        <w:tc>
          <w:tcPr>
            <w:tcW w:w="1134" w:type="dxa"/>
            <w:gridSpan w:val="2"/>
            <w:tcBorders>
              <w:top w:val="single" w:sz="4" w:space="0" w:color="auto"/>
            </w:tcBorders>
          </w:tcPr>
          <w:p w14:paraId="7DC37B49" w14:textId="77777777" w:rsidR="00EF7E8F" w:rsidRPr="00522D98" w:rsidRDefault="00EF7E8F" w:rsidP="00EF7E8F">
            <w:pPr>
              <w:autoSpaceDE w:val="0"/>
              <w:autoSpaceDN w:val="0"/>
              <w:adjustRightInd w:val="0"/>
              <w:spacing w:line="240" w:lineRule="auto"/>
              <w:jc w:val="center"/>
              <w:rPr>
                <w:rFonts w:ascii="Arial" w:hAnsi="Arial"/>
              </w:rPr>
            </w:pPr>
          </w:p>
          <w:p w14:paraId="4F5D9F0C"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81.42%</w:t>
            </w:r>
          </w:p>
        </w:tc>
        <w:tc>
          <w:tcPr>
            <w:tcW w:w="1134" w:type="dxa"/>
            <w:gridSpan w:val="3"/>
            <w:tcBorders>
              <w:top w:val="single" w:sz="4" w:space="0" w:color="auto"/>
            </w:tcBorders>
          </w:tcPr>
          <w:p w14:paraId="55AB6F31" w14:textId="77777777" w:rsidR="00EF7E8F" w:rsidRPr="00522D98" w:rsidRDefault="00EF7E8F" w:rsidP="00EF7E8F">
            <w:pPr>
              <w:autoSpaceDE w:val="0"/>
              <w:autoSpaceDN w:val="0"/>
              <w:adjustRightInd w:val="0"/>
              <w:spacing w:line="240" w:lineRule="auto"/>
              <w:jc w:val="center"/>
              <w:rPr>
                <w:rFonts w:ascii="Arial" w:hAnsi="Arial"/>
              </w:rPr>
            </w:pPr>
          </w:p>
          <w:p w14:paraId="2CD590DB"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98.05%</w:t>
            </w:r>
          </w:p>
        </w:tc>
        <w:tc>
          <w:tcPr>
            <w:tcW w:w="1134" w:type="dxa"/>
            <w:tcBorders>
              <w:top w:val="single" w:sz="4" w:space="0" w:color="auto"/>
            </w:tcBorders>
            <w:shd w:val="clear" w:color="auto" w:fill="auto"/>
          </w:tcPr>
          <w:p w14:paraId="1822E42C" w14:textId="77777777" w:rsidR="00EF7E8F" w:rsidRPr="00522D98" w:rsidRDefault="00EF7E8F" w:rsidP="00EF7E8F">
            <w:pPr>
              <w:autoSpaceDE w:val="0"/>
              <w:autoSpaceDN w:val="0"/>
              <w:adjustRightInd w:val="0"/>
              <w:spacing w:line="240" w:lineRule="auto"/>
              <w:jc w:val="center"/>
              <w:rPr>
                <w:rFonts w:ascii="Arial" w:hAnsi="Arial"/>
              </w:rPr>
            </w:pPr>
          </w:p>
          <w:p w14:paraId="0D9831D2"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98.05%</w:t>
            </w:r>
          </w:p>
        </w:tc>
        <w:tc>
          <w:tcPr>
            <w:tcW w:w="3305" w:type="dxa"/>
            <w:gridSpan w:val="2"/>
            <w:tcBorders>
              <w:top w:val="single" w:sz="4" w:space="0" w:color="auto"/>
            </w:tcBorders>
            <w:shd w:val="clear" w:color="auto" w:fill="auto"/>
          </w:tcPr>
          <w:p w14:paraId="22BC03DB" w14:textId="77777777" w:rsidR="00EF7E8F" w:rsidRPr="00522D98" w:rsidRDefault="00EF7E8F" w:rsidP="00EF7E8F">
            <w:pPr>
              <w:autoSpaceDE w:val="0"/>
              <w:autoSpaceDN w:val="0"/>
              <w:adjustRightInd w:val="0"/>
              <w:spacing w:line="240" w:lineRule="auto"/>
              <w:rPr>
                <w:rFonts w:ascii="Arial" w:hAnsi="Arial"/>
                <w:color w:val="000000"/>
              </w:rPr>
            </w:pPr>
          </w:p>
          <w:p w14:paraId="21ECB5BD" w14:textId="77777777" w:rsidR="00EF7E8F" w:rsidRPr="00522D98" w:rsidRDefault="00EF7E8F" w:rsidP="00EF7E8F">
            <w:pPr>
              <w:autoSpaceDE w:val="0"/>
              <w:autoSpaceDN w:val="0"/>
              <w:adjustRightInd w:val="0"/>
              <w:spacing w:line="240" w:lineRule="auto"/>
              <w:rPr>
                <w:rFonts w:ascii="Arial" w:hAnsi="Arial"/>
                <w:color w:val="000000"/>
                <w:szCs w:val="21"/>
              </w:rPr>
            </w:pPr>
            <w:r w:rsidRPr="00522D98">
              <w:rPr>
                <w:rFonts w:ascii="Arial" w:hAnsi="Arial"/>
                <w:color w:val="000000"/>
                <w:szCs w:val="21"/>
              </w:rPr>
              <w:t>Council achieved an average of 98.05% compliance with the Key Age and Stage framework visits between birth and 8 weeks of age.  Overall Participation rates have increased significantly since the implementation of an SMS reminder system to encourage participation.</w:t>
            </w:r>
          </w:p>
          <w:p w14:paraId="1104CA96" w14:textId="77777777" w:rsidR="00EF7E8F" w:rsidRPr="00522D98" w:rsidRDefault="00EF7E8F" w:rsidP="00EF7E8F">
            <w:pPr>
              <w:autoSpaceDE w:val="0"/>
              <w:autoSpaceDN w:val="0"/>
              <w:adjustRightInd w:val="0"/>
              <w:spacing w:line="240" w:lineRule="auto"/>
              <w:rPr>
                <w:rFonts w:ascii="Arial" w:hAnsi="Arial"/>
              </w:rPr>
            </w:pPr>
          </w:p>
        </w:tc>
      </w:tr>
      <w:tr w:rsidR="00EF7E8F" w:rsidRPr="00522D98" w14:paraId="78B0DC65" w14:textId="77777777" w:rsidTr="00DF0453">
        <w:tc>
          <w:tcPr>
            <w:tcW w:w="1108" w:type="dxa"/>
            <w:tcBorders>
              <w:bottom w:val="nil"/>
            </w:tcBorders>
            <w:shd w:val="clear" w:color="auto" w:fill="B3B3B3"/>
          </w:tcPr>
          <w:p w14:paraId="4C5DC553" w14:textId="77777777" w:rsidR="00EF7E8F" w:rsidRPr="00522D98" w:rsidRDefault="00EF7E8F" w:rsidP="00EF7E8F">
            <w:pPr>
              <w:autoSpaceDE w:val="0"/>
              <w:autoSpaceDN w:val="0"/>
              <w:adjustRightInd w:val="0"/>
              <w:spacing w:line="240" w:lineRule="auto"/>
              <w:rPr>
                <w:rFonts w:ascii="Arial" w:hAnsi="Arial"/>
              </w:rPr>
            </w:pPr>
          </w:p>
        </w:tc>
        <w:tc>
          <w:tcPr>
            <w:tcW w:w="2544" w:type="dxa"/>
            <w:gridSpan w:val="3"/>
            <w:tcBorders>
              <w:bottom w:val="single" w:sz="4" w:space="0" w:color="auto"/>
            </w:tcBorders>
            <w:shd w:val="clear" w:color="auto" w:fill="auto"/>
          </w:tcPr>
          <w:p w14:paraId="4467E0B0" w14:textId="77777777" w:rsidR="00EF7E8F" w:rsidRPr="00522D98" w:rsidRDefault="00EF7E8F" w:rsidP="00EF7E8F">
            <w:pPr>
              <w:autoSpaceDE w:val="0"/>
              <w:autoSpaceDN w:val="0"/>
              <w:adjustRightInd w:val="0"/>
              <w:spacing w:line="240" w:lineRule="auto"/>
              <w:rPr>
                <w:rFonts w:ascii="Arial" w:hAnsi="Arial"/>
                <w:i/>
              </w:rPr>
            </w:pPr>
            <w:r w:rsidRPr="00522D98">
              <w:rPr>
                <w:rFonts w:ascii="Arial" w:hAnsi="Arial"/>
                <w:i/>
              </w:rPr>
              <w:t>Participation in the MCH service by Aboriginal children</w:t>
            </w:r>
          </w:p>
          <w:p w14:paraId="60238A1D" w14:textId="77777777" w:rsidR="00EF7E8F" w:rsidRPr="00522D98" w:rsidRDefault="00EF7E8F" w:rsidP="00EF7E8F">
            <w:pPr>
              <w:autoSpaceDE w:val="0"/>
              <w:autoSpaceDN w:val="0"/>
              <w:adjustRightInd w:val="0"/>
              <w:spacing w:line="240" w:lineRule="auto"/>
              <w:rPr>
                <w:rFonts w:ascii="Arial" w:hAnsi="Arial"/>
              </w:rPr>
            </w:pPr>
            <w:r w:rsidRPr="00522D98">
              <w:rPr>
                <w:rFonts w:ascii="Arial" w:hAnsi="Arial"/>
              </w:rPr>
              <w:t>[Number of aboriginal children who attend the MCH service at least once (in the year) / Number of Aboriginal children enrolled in the MCH service] x100</w:t>
            </w:r>
          </w:p>
        </w:tc>
        <w:tc>
          <w:tcPr>
            <w:tcW w:w="1134" w:type="dxa"/>
            <w:tcBorders>
              <w:bottom w:val="single" w:sz="4" w:space="0" w:color="auto"/>
            </w:tcBorders>
          </w:tcPr>
          <w:p w14:paraId="4E7673FE"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57.73%</w:t>
            </w:r>
          </w:p>
        </w:tc>
        <w:tc>
          <w:tcPr>
            <w:tcW w:w="1134" w:type="dxa"/>
            <w:gridSpan w:val="2"/>
            <w:tcBorders>
              <w:bottom w:val="single" w:sz="4" w:space="0" w:color="auto"/>
            </w:tcBorders>
          </w:tcPr>
          <w:p w14:paraId="314CC1F9"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64.19%</w:t>
            </w:r>
          </w:p>
        </w:tc>
        <w:tc>
          <w:tcPr>
            <w:tcW w:w="1134" w:type="dxa"/>
            <w:gridSpan w:val="3"/>
            <w:tcBorders>
              <w:bottom w:val="single" w:sz="4" w:space="0" w:color="auto"/>
            </w:tcBorders>
          </w:tcPr>
          <w:p w14:paraId="68BA3A1B"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62.98%</w:t>
            </w:r>
          </w:p>
        </w:tc>
        <w:tc>
          <w:tcPr>
            <w:tcW w:w="1134" w:type="dxa"/>
            <w:tcBorders>
              <w:bottom w:val="single" w:sz="4" w:space="0" w:color="auto"/>
            </w:tcBorders>
            <w:shd w:val="clear" w:color="auto" w:fill="auto"/>
          </w:tcPr>
          <w:p w14:paraId="4B54170B"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62.98%</w:t>
            </w:r>
          </w:p>
        </w:tc>
        <w:tc>
          <w:tcPr>
            <w:tcW w:w="3305" w:type="dxa"/>
            <w:gridSpan w:val="2"/>
            <w:tcBorders>
              <w:bottom w:val="single" w:sz="4" w:space="0" w:color="auto"/>
            </w:tcBorders>
            <w:shd w:val="clear" w:color="auto" w:fill="auto"/>
          </w:tcPr>
          <w:p w14:paraId="7404D6C9" w14:textId="77777777" w:rsidR="00EF7E8F" w:rsidRPr="00522D98" w:rsidRDefault="00EF7E8F" w:rsidP="00EF7E8F">
            <w:pPr>
              <w:autoSpaceDE w:val="0"/>
              <w:autoSpaceDN w:val="0"/>
              <w:adjustRightInd w:val="0"/>
              <w:spacing w:line="240" w:lineRule="auto"/>
              <w:rPr>
                <w:rFonts w:ascii="Arial" w:hAnsi="Arial"/>
              </w:rPr>
            </w:pPr>
            <w:r w:rsidRPr="00522D98">
              <w:rPr>
                <w:rFonts w:ascii="Arial" w:hAnsi="Arial"/>
                <w:color w:val="000000"/>
                <w:szCs w:val="21"/>
              </w:rPr>
              <w:t>Council's MCH Service is co-located and works closely with the local Aboriginal Health Service to meet the health and development needs of Aboriginal Children and to support families.  Many factors influence participation in the MCH Service by Aboriginal families, and there is a known issue around children in Out of Home Care arrangements accessing the service.  In addition to the SMS reminder system implementation, we continue to work closely with the Department of Education and Child Protection to streamline the response to new placements of children in Kinship or Out of Home Care.</w:t>
            </w:r>
          </w:p>
        </w:tc>
      </w:tr>
      <w:tr w:rsidR="002202A1" w:rsidRPr="00522D98" w14:paraId="17A0F49A" w14:textId="77777777" w:rsidTr="00DF0453">
        <w:tc>
          <w:tcPr>
            <w:tcW w:w="1108" w:type="dxa"/>
            <w:tcBorders>
              <w:bottom w:val="nil"/>
            </w:tcBorders>
            <w:shd w:val="clear" w:color="auto" w:fill="B3B3B3"/>
          </w:tcPr>
          <w:p w14:paraId="5FD15BB0" w14:textId="77777777" w:rsidR="002202A1" w:rsidRPr="00522D98" w:rsidRDefault="002202A1" w:rsidP="002202A1">
            <w:pPr>
              <w:autoSpaceDE w:val="0"/>
              <w:autoSpaceDN w:val="0"/>
              <w:adjustRightInd w:val="0"/>
              <w:spacing w:line="240" w:lineRule="auto"/>
              <w:rPr>
                <w:rFonts w:ascii="Arial" w:hAnsi="Arial"/>
              </w:rPr>
            </w:pPr>
          </w:p>
        </w:tc>
        <w:tc>
          <w:tcPr>
            <w:tcW w:w="2544" w:type="dxa"/>
            <w:gridSpan w:val="3"/>
            <w:tcBorders>
              <w:top w:val="single" w:sz="4" w:space="0" w:color="auto"/>
              <w:bottom w:val="single" w:sz="4" w:space="0" w:color="auto"/>
            </w:tcBorders>
            <w:shd w:val="clear" w:color="auto" w:fill="auto"/>
          </w:tcPr>
          <w:p w14:paraId="78B728EF" w14:textId="77777777" w:rsidR="002202A1" w:rsidRPr="00522D98" w:rsidRDefault="002202A1" w:rsidP="002202A1">
            <w:pPr>
              <w:autoSpaceDE w:val="0"/>
              <w:autoSpaceDN w:val="0"/>
              <w:adjustRightInd w:val="0"/>
              <w:spacing w:line="240" w:lineRule="auto"/>
              <w:rPr>
                <w:rFonts w:ascii="Arial" w:hAnsi="Arial"/>
                <w:b/>
                <w:i/>
              </w:rPr>
            </w:pPr>
            <w:r w:rsidRPr="00522D98">
              <w:rPr>
                <w:rFonts w:ascii="Arial" w:hAnsi="Arial"/>
                <w:b/>
                <w:i/>
              </w:rPr>
              <w:t>Satisfaction</w:t>
            </w:r>
          </w:p>
          <w:p w14:paraId="25AA5282" w14:textId="2817B116" w:rsidR="002202A1" w:rsidRPr="00522D98" w:rsidRDefault="002202A1" w:rsidP="002202A1">
            <w:pPr>
              <w:autoSpaceDE w:val="0"/>
              <w:autoSpaceDN w:val="0"/>
              <w:adjustRightInd w:val="0"/>
              <w:spacing w:line="240" w:lineRule="auto"/>
              <w:rPr>
                <w:rFonts w:ascii="Arial" w:hAnsi="Arial"/>
                <w:i/>
              </w:rPr>
            </w:pPr>
            <w:r w:rsidRPr="00522D98">
              <w:rPr>
                <w:rFonts w:ascii="Arial" w:hAnsi="Arial"/>
                <w:i/>
              </w:rPr>
              <w:t xml:space="preserve">Participation in </w:t>
            </w:r>
            <w:r w:rsidR="002A6D86">
              <w:rPr>
                <w:rFonts w:ascii="Arial" w:hAnsi="Arial"/>
                <w:i/>
              </w:rPr>
              <w:t>4-week Key Age and Stage visit</w:t>
            </w:r>
          </w:p>
          <w:p w14:paraId="7DB75942" w14:textId="1B4B5C24" w:rsidR="002202A1" w:rsidRPr="00522D98" w:rsidRDefault="002202A1" w:rsidP="002202A1">
            <w:pPr>
              <w:autoSpaceDE w:val="0"/>
              <w:autoSpaceDN w:val="0"/>
              <w:adjustRightInd w:val="0"/>
              <w:spacing w:line="240" w:lineRule="auto"/>
              <w:rPr>
                <w:rFonts w:ascii="Arial" w:hAnsi="Arial"/>
                <w:i/>
              </w:rPr>
            </w:pPr>
            <w:r w:rsidRPr="00522D98">
              <w:rPr>
                <w:rFonts w:ascii="Arial" w:hAnsi="Arial"/>
              </w:rPr>
              <w:t xml:space="preserve">[Number of </w:t>
            </w:r>
            <w:r w:rsidR="00F436E1">
              <w:rPr>
                <w:rFonts w:ascii="Arial" w:hAnsi="Arial"/>
              </w:rPr>
              <w:t>4-week key age and stage</w:t>
            </w:r>
            <w:r w:rsidR="00B17011">
              <w:rPr>
                <w:rFonts w:ascii="Arial" w:hAnsi="Arial"/>
              </w:rPr>
              <w:t xml:space="preserve"> </w:t>
            </w:r>
            <w:r w:rsidRPr="00522D98">
              <w:rPr>
                <w:rFonts w:ascii="Arial" w:hAnsi="Arial"/>
              </w:rPr>
              <w:t>visits / Number of birth notifications received] x100</w:t>
            </w:r>
          </w:p>
        </w:tc>
        <w:tc>
          <w:tcPr>
            <w:tcW w:w="1134" w:type="dxa"/>
            <w:tcBorders>
              <w:top w:val="single" w:sz="4" w:space="0" w:color="auto"/>
              <w:bottom w:val="single" w:sz="4" w:space="0" w:color="auto"/>
            </w:tcBorders>
          </w:tcPr>
          <w:p w14:paraId="4199A1E2" w14:textId="77777777" w:rsidR="002202A1" w:rsidRPr="00522D98" w:rsidRDefault="002202A1" w:rsidP="002202A1">
            <w:pPr>
              <w:autoSpaceDE w:val="0"/>
              <w:autoSpaceDN w:val="0"/>
              <w:adjustRightInd w:val="0"/>
              <w:spacing w:line="240" w:lineRule="auto"/>
              <w:jc w:val="center"/>
              <w:rPr>
                <w:rFonts w:ascii="Arial" w:hAnsi="Arial"/>
              </w:rPr>
            </w:pPr>
          </w:p>
          <w:p w14:paraId="3DE42F19" w14:textId="77777777" w:rsidR="002202A1" w:rsidRPr="00522D98" w:rsidRDefault="002202A1" w:rsidP="002202A1">
            <w:pPr>
              <w:autoSpaceDE w:val="0"/>
              <w:autoSpaceDN w:val="0"/>
              <w:adjustRightInd w:val="0"/>
              <w:spacing w:line="240" w:lineRule="auto"/>
              <w:jc w:val="center"/>
              <w:rPr>
                <w:rFonts w:ascii="Arial" w:hAnsi="Arial"/>
              </w:rPr>
            </w:pPr>
          </w:p>
          <w:p w14:paraId="7DE82F82" w14:textId="75EF9D4F" w:rsidR="002202A1" w:rsidRPr="00522D98" w:rsidRDefault="002202A1" w:rsidP="002202A1">
            <w:pPr>
              <w:autoSpaceDE w:val="0"/>
              <w:autoSpaceDN w:val="0"/>
              <w:adjustRightInd w:val="0"/>
              <w:spacing w:line="240" w:lineRule="auto"/>
              <w:jc w:val="center"/>
              <w:rPr>
                <w:rFonts w:ascii="Arial" w:hAnsi="Arial"/>
              </w:rPr>
            </w:pPr>
            <w:r w:rsidRPr="00522D98">
              <w:rPr>
                <w:rFonts w:ascii="Arial" w:hAnsi="Arial"/>
              </w:rPr>
              <w:t>79.78%</w:t>
            </w:r>
          </w:p>
        </w:tc>
        <w:tc>
          <w:tcPr>
            <w:tcW w:w="1134" w:type="dxa"/>
            <w:gridSpan w:val="2"/>
            <w:tcBorders>
              <w:top w:val="single" w:sz="4" w:space="0" w:color="auto"/>
              <w:bottom w:val="single" w:sz="4" w:space="0" w:color="auto"/>
            </w:tcBorders>
          </w:tcPr>
          <w:p w14:paraId="0472C7A1" w14:textId="77777777" w:rsidR="002202A1" w:rsidRPr="00522D98" w:rsidRDefault="002202A1" w:rsidP="002202A1">
            <w:pPr>
              <w:autoSpaceDE w:val="0"/>
              <w:autoSpaceDN w:val="0"/>
              <w:adjustRightInd w:val="0"/>
              <w:spacing w:line="240" w:lineRule="auto"/>
              <w:jc w:val="center"/>
              <w:rPr>
                <w:rFonts w:ascii="Arial" w:hAnsi="Arial"/>
              </w:rPr>
            </w:pPr>
          </w:p>
          <w:p w14:paraId="42611C91" w14:textId="77777777" w:rsidR="002202A1" w:rsidRPr="00522D98" w:rsidRDefault="002202A1" w:rsidP="002202A1">
            <w:pPr>
              <w:autoSpaceDE w:val="0"/>
              <w:autoSpaceDN w:val="0"/>
              <w:adjustRightInd w:val="0"/>
              <w:spacing w:line="240" w:lineRule="auto"/>
              <w:jc w:val="center"/>
              <w:rPr>
                <w:rFonts w:ascii="Arial" w:hAnsi="Arial"/>
              </w:rPr>
            </w:pPr>
          </w:p>
          <w:p w14:paraId="4F739C37" w14:textId="2291BF8B" w:rsidR="002202A1" w:rsidRPr="00522D98" w:rsidRDefault="002202A1" w:rsidP="002202A1">
            <w:pPr>
              <w:autoSpaceDE w:val="0"/>
              <w:autoSpaceDN w:val="0"/>
              <w:adjustRightInd w:val="0"/>
              <w:spacing w:line="240" w:lineRule="auto"/>
              <w:jc w:val="center"/>
              <w:rPr>
                <w:rFonts w:ascii="Arial" w:hAnsi="Arial"/>
              </w:rPr>
            </w:pPr>
            <w:r w:rsidRPr="00522D98">
              <w:rPr>
                <w:rFonts w:ascii="Arial" w:hAnsi="Arial"/>
              </w:rPr>
              <w:t>88.56%</w:t>
            </w:r>
          </w:p>
        </w:tc>
        <w:tc>
          <w:tcPr>
            <w:tcW w:w="1134" w:type="dxa"/>
            <w:gridSpan w:val="3"/>
            <w:tcBorders>
              <w:top w:val="single" w:sz="4" w:space="0" w:color="auto"/>
              <w:bottom w:val="single" w:sz="4" w:space="0" w:color="auto"/>
            </w:tcBorders>
          </w:tcPr>
          <w:p w14:paraId="4C6DFB4E" w14:textId="77777777" w:rsidR="002202A1" w:rsidRPr="00522D98" w:rsidRDefault="002202A1" w:rsidP="002202A1">
            <w:pPr>
              <w:autoSpaceDE w:val="0"/>
              <w:autoSpaceDN w:val="0"/>
              <w:adjustRightInd w:val="0"/>
              <w:spacing w:line="240" w:lineRule="auto"/>
              <w:jc w:val="center"/>
              <w:rPr>
                <w:rFonts w:ascii="Arial" w:hAnsi="Arial"/>
              </w:rPr>
            </w:pPr>
          </w:p>
          <w:p w14:paraId="324EC7F0" w14:textId="77777777" w:rsidR="002202A1" w:rsidRPr="00522D98" w:rsidRDefault="002202A1" w:rsidP="002202A1">
            <w:pPr>
              <w:autoSpaceDE w:val="0"/>
              <w:autoSpaceDN w:val="0"/>
              <w:adjustRightInd w:val="0"/>
              <w:spacing w:line="240" w:lineRule="auto"/>
              <w:jc w:val="center"/>
              <w:rPr>
                <w:rFonts w:ascii="Arial" w:hAnsi="Arial"/>
              </w:rPr>
            </w:pPr>
          </w:p>
          <w:p w14:paraId="213CCBEA" w14:textId="13590B8C" w:rsidR="002202A1" w:rsidRPr="00522D98" w:rsidRDefault="002202A1" w:rsidP="002202A1">
            <w:pPr>
              <w:autoSpaceDE w:val="0"/>
              <w:autoSpaceDN w:val="0"/>
              <w:adjustRightInd w:val="0"/>
              <w:spacing w:line="240" w:lineRule="auto"/>
              <w:jc w:val="center"/>
              <w:rPr>
                <w:rFonts w:ascii="Arial" w:hAnsi="Arial"/>
              </w:rPr>
            </w:pPr>
            <w:r w:rsidRPr="00522D98">
              <w:rPr>
                <w:rFonts w:ascii="Arial" w:hAnsi="Arial"/>
              </w:rPr>
              <w:t>89.27%</w:t>
            </w:r>
          </w:p>
        </w:tc>
        <w:tc>
          <w:tcPr>
            <w:tcW w:w="1134" w:type="dxa"/>
            <w:tcBorders>
              <w:top w:val="single" w:sz="4" w:space="0" w:color="auto"/>
              <w:bottom w:val="single" w:sz="4" w:space="0" w:color="auto"/>
            </w:tcBorders>
            <w:shd w:val="clear" w:color="auto" w:fill="auto"/>
          </w:tcPr>
          <w:p w14:paraId="5A1CA6AA" w14:textId="77777777" w:rsidR="002202A1" w:rsidRPr="00522D98" w:rsidRDefault="002202A1" w:rsidP="002202A1">
            <w:pPr>
              <w:autoSpaceDE w:val="0"/>
              <w:autoSpaceDN w:val="0"/>
              <w:adjustRightInd w:val="0"/>
              <w:spacing w:line="240" w:lineRule="auto"/>
              <w:jc w:val="center"/>
              <w:rPr>
                <w:rFonts w:ascii="Arial" w:hAnsi="Arial"/>
              </w:rPr>
            </w:pPr>
          </w:p>
          <w:p w14:paraId="1832B96D" w14:textId="77777777" w:rsidR="002202A1" w:rsidRPr="00522D98" w:rsidRDefault="002202A1" w:rsidP="002202A1">
            <w:pPr>
              <w:autoSpaceDE w:val="0"/>
              <w:autoSpaceDN w:val="0"/>
              <w:adjustRightInd w:val="0"/>
              <w:spacing w:line="240" w:lineRule="auto"/>
              <w:jc w:val="center"/>
              <w:rPr>
                <w:rFonts w:ascii="Arial" w:hAnsi="Arial"/>
              </w:rPr>
            </w:pPr>
          </w:p>
          <w:p w14:paraId="346792FF" w14:textId="6D005320" w:rsidR="002202A1" w:rsidRPr="00522D98" w:rsidRDefault="002202A1" w:rsidP="002202A1">
            <w:pPr>
              <w:autoSpaceDE w:val="0"/>
              <w:autoSpaceDN w:val="0"/>
              <w:adjustRightInd w:val="0"/>
              <w:spacing w:line="240" w:lineRule="auto"/>
              <w:jc w:val="center"/>
              <w:rPr>
                <w:rFonts w:ascii="Arial" w:hAnsi="Arial"/>
              </w:rPr>
            </w:pPr>
            <w:r w:rsidRPr="00522D98">
              <w:rPr>
                <w:rFonts w:ascii="Arial" w:hAnsi="Arial"/>
              </w:rPr>
              <w:t>89.27%</w:t>
            </w:r>
          </w:p>
        </w:tc>
        <w:tc>
          <w:tcPr>
            <w:tcW w:w="3305" w:type="dxa"/>
            <w:gridSpan w:val="2"/>
            <w:tcBorders>
              <w:top w:val="single" w:sz="4" w:space="0" w:color="auto"/>
              <w:bottom w:val="single" w:sz="4" w:space="0" w:color="auto"/>
            </w:tcBorders>
            <w:shd w:val="clear" w:color="auto" w:fill="auto"/>
          </w:tcPr>
          <w:p w14:paraId="4081EC3C" w14:textId="77777777" w:rsidR="002202A1" w:rsidRPr="00522D98" w:rsidRDefault="002202A1" w:rsidP="002202A1">
            <w:pPr>
              <w:autoSpaceDE w:val="0"/>
              <w:autoSpaceDN w:val="0"/>
              <w:adjustRightInd w:val="0"/>
              <w:spacing w:line="240" w:lineRule="auto"/>
              <w:rPr>
                <w:rFonts w:ascii="Arial" w:hAnsi="Arial"/>
              </w:rPr>
            </w:pPr>
          </w:p>
          <w:p w14:paraId="53508C24" w14:textId="77777777" w:rsidR="002202A1" w:rsidRPr="00522D98" w:rsidRDefault="002202A1" w:rsidP="002202A1">
            <w:pPr>
              <w:autoSpaceDE w:val="0"/>
              <w:autoSpaceDN w:val="0"/>
              <w:adjustRightInd w:val="0"/>
              <w:spacing w:line="240" w:lineRule="auto"/>
              <w:rPr>
                <w:rFonts w:ascii="Arial" w:hAnsi="Arial"/>
              </w:rPr>
            </w:pPr>
          </w:p>
          <w:p w14:paraId="047F02F4" w14:textId="541D32D2" w:rsidR="002202A1" w:rsidRPr="00522D98" w:rsidRDefault="002202A1" w:rsidP="002202A1">
            <w:pPr>
              <w:autoSpaceDE w:val="0"/>
              <w:autoSpaceDN w:val="0"/>
              <w:adjustRightInd w:val="0"/>
              <w:spacing w:line="240" w:lineRule="auto"/>
              <w:rPr>
                <w:rFonts w:ascii="Arial" w:hAnsi="Arial"/>
                <w:color w:val="000000"/>
                <w:szCs w:val="21"/>
              </w:rPr>
            </w:pPr>
            <w:r w:rsidRPr="00522D98">
              <w:rPr>
                <w:rFonts w:ascii="Arial" w:hAnsi="Arial"/>
              </w:rPr>
              <w:t>Council implemented a new program during the 2015-16 year to encourage new mothers to participate in the MCH service</w:t>
            </w:r>
          </w:p>
        </w:tc>
      </w:tr>
      <w:tr w:rsidR="00EF7E8F" w:rsidRPr="00522D98" w14:paraId="0619E7D2" w14:textId="77777777" w:rsidTr="00DF0453">
        <w:trPr>
          <w:trHeight w:val="20"/>
        </w:trPr>
        <w:tc>
          <w:tcPr>
            <w:tcW w:w="1108" w:type="dxa"/>
            <w:tcBorders>
              <w:bottom w:val="nil"/>
            </w:tcBorders>
            <w:shd w:val="clear" w:color="auto" w:fill="B3B3B3"/>
          </w:tcPr>
          <w:p w14:paraId="340406CD" w14:textId="77777777" w:rsidR="00EF7E8F" w:rsidRPr="00522D98" w:rsidRDefault="00EF7E8F" w:rsidP="00EF7E8F">
            <w:pPr>
              <w:autoSpaceDE w:val="0"/>
              <w:autoSpaceDN w:val="0"/>
              <w:adjustRightInd w:val="0"/>
              <w:spacing w:line="240" w:lineRule="auto"/>
              <w:rPr>
                <w:rFonts w:ascii="Arial" w:hAnsi="Arial"/>
              </w:rPr>
            </w:pPr>
          </w:p>
        </w:tc>
        <w:tc>
          <w:tcPr>
            <w:tcW w:w="2544" w:type="dxa"/>
            <w:gridSpan w:val="3"/>
            <w:tcBorders>
              <w:top w:val="single" w:sz="4" w:space="0" w:color="auto"/>
              <w:bottom w:val="single" w:sz="4" w:space="0" w:color="auto"/>
            </w:tcBorders>
            <w:shd w:val="clear" w:color="auto" w:fill="auto"/>
            <w:tcMar>
              <w:top w:w="170" w:type="dxa"/>
            </w:tcMar>
          </w:tcPr>
          <w:p w14:paraId="1985C6E8" w14:textId="77777777" w:rsidR="00EF7E8F" w:rsidRPr="00522D98" w:rsidRDefault="00EF7E8F" w:rsidP="00EF7E8F">
            <w:pPr>
              <w:autoSpaceDE w:val="0"/>
              <w:autoSpaceDN w:val="0"/>
              <w:adjustRightInd w:val="0"/>
              <w:spacing w:line="240" w:lineRule="auto"/>
              <w:rPr>
                <w:rFonts w:ascii="Arial" w:hAnsi="Arial"/>
                <w:b/>
              </w:rPr>
            </w:pPr>
            <w:r w:rsidRPr="00522D98">
              <w:rPr>
                <w:rFonts w:ascii="Arial" w:hAnsi="Arial"/>
                <w:b/>
              </w:rPr>
              <w:t>Food Safety</w:t>
            </w:r>
          </w:p>
          <w:p w14:paraId="3C2C835B" w14:textId="77777777" w:rsidR="00EF7E8F" w:rsidRPr="00522D98" w:rsidRDefault="00EF7E8F" w:rsidP="00EF7E8F">
            <w:pPr>
              <w:autoSpaceDE w:val="0"/>
              <w:autoSpaceDN w:val="0"/>
              <w:adjustRightInd w:val="0"/>
              <w:spacing w:line="240" w:lineRule="auto"/>
              <w:rPr>
                <w:rFonts w:ascii="Arial" w:hAnsi="Arial"/>
                <w:b/>
                <w:i/>
              </w:rPr>
            </w:pPr>
            <w:r w:rsidRPr="00522D98">
              <w:rPr>
                <w:rFonts w:ascii="Arial" w:hAnsi="Arial"/>
                <w:b/>
                <w:i/>
              </w:rPr>
              <w:t>Timeliness</w:t>
            </w:r>
            <w:r w:rsidRPr="00522D98">
              <w:rPr>
                <w:rFonts w:ascii="Arial" w:hAnsi="Arial"/>
                <w:b/>
                <w:i/>
                <w:vertAlign w:val="superscript"/>
              </w:rPr>
              <w:footnoteReference w:id="26"/>
            </w:r>
          </w:p>
          <w:p w14:paraId="12B80211" w14:textId="77777777" w:rsidR="00EF7E8F" w:rsidRPr="00522D98" w:rsidRDefault="00EF7E8F" w:rsidP="00EF7E8F">
            <w:pPr>
              <w:autoSpaceDE w:val="0"/>
              <w:autoSpaceDN w:val="0"/>
              <w:adjustRightInd w:val="0"/>
              <w:spacing w:line="240" w:lineRule="auto"/>
              <w:rPr>
                <w:rFonts w:ascii="Arial" w:hAnsi="Arial"/>
                <w:i/>
              </w:rPr>
            </w:pPr>
            <w:r w:rsidRPr="00522D98">
              <w:rPr>
                <w:rFonts w:ascii="Arial" w:hAnsi="Arial"/>
                <w:i/>
              </w:rPr>
              <w:t>Time taken to action food complaints</w:t>
            </w:r>
          </w:p>
          <w:p w14:paraId="38340F02" w14:textId="77777777" w:rsidR="00EF7E8F" w:rsidRPr="00522D98" w:rsidRDefault="00EF7E8F" w:rsidP="00EF7E8F">
            <w:pPr>
              <w:autoSpaceDE w:val="0"/>
              <w:autoSpaceDN w:val="0"/>
              <w:adjustRightInd w:val="0"/>
              <w:spacing w:line="240" w:lineRule="auto"/>
              <w:rPr>
                <w:rFonts w:ascii="Arial" w:hAnsi="Arial"/>
              </w:rPr>
            </w:pPr>
            <w:r w:rsidRPr="00522D98">
              <w:rPr>
                <w:rFonts w:ascii="Arial" w:hAnsi="Arial"/>
              </w:rPr>
              <w:t>[Number of days between receipt and first response action for all food complaints / Number of food complaints]</w:t>
            </w:r>
          </w:p>
        </w:tc>
        <w:tc>
          <w:tcPr>
            <w:tcW w:w="1134" w:type="dxa"/>
            <w:tcBorders>
              <w:top w:val="single" w:sz="4" w:space="0" w:color="auto"/>
              <w:bottom w:val="single" w:sz="4" w:space="0" w:color="auto"/>
            </w:tcBorders>
          </w:tcPr>
          <w:p w14:paraId="4030887B" w14:textId="77777777" w:rsidR="00EF7E8F" w:rsidRPr="00522D98" w:rsidRDefault="00EF7E8F" w:rsidP="00EF7E8F">
            <w:pPr>
              <w:autoSpaceDE w:val="0"/>
              <w:autoSpaceDN w:val="0"/>
              <w:adjustRightInd w:val="0"/>
              <w:spacing w:line="240" w:lineRule="auto"/>
              <w:jc w:val="center"/>
              <w:rPr>
                <w:rFonts w:ascii="Arial" w:hAnsi="Arial"/>
              </w:rPr>
            </w:pPr>
          </w:p>
          <w:p w14:paraId="20F0BED6"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8.40 days</w:t>
            </w:r>
          </w:p>
        </w:tc>
        <w:tc>
          <w:tcPr>
            <w:tcW w:w="1134" w:type="dxa"/>
            <w:gridSpan w:val="2"/>
            <w:tcBorders>
              <w:top w:val="single" w:sz="4" w:space="0" w:color="auto"/>
              <w:bottom w:val="single" w:sz="4" w:space="0" w:color="auto"/>
            </w:tcBorders>
          </w:tcPr>
          <w:p w14:paraId="4ED5DDA6" w14:textId="77777777" w:rsidR="00EF7E8F" w:rsidRPr="00522D98" w:rsidRDefault="00EF7E8F" w:rsidP="00EF7E8F">
            <w:pPr>
              <w:autoSpaceDE w:val="0"/>
              <w:autoSpaceDN w:val="0"/>
              <w:adjustRightInd w:val="0"/>
              <w:spacing w:line="240" w:lineRule="auto"/>
              <w:jc w:val="center"/>
              <w:rPr>
                <w:rFonts w:ascii="Arial" w:hAnsi="Arial"/>
              </w:rPr>
            </w:pPr>
          </w:p>
          <w:p w14:paraId="7DA51533"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8.40 days</w:t>
            </w:r>
          </w:p>
        </w:tc>
        <w:tc>
          <w:tcPr>
            <w:tcW w:w="1134" w:type="dxa"/>
            <w:gridSpan w:val="3"/>
            <w:tcBorders>
              <w:top w:val="single" w:sz="4" w:space="0" w:color="auto"/>
              <w:bottom w:val="single" w:sz="4" w:space="0" w:color="auto"/>
            </w:tcBorders>
          </w:tcPr>
          <w:p w14:paraId="412B34F2" w14:textId="77777777" w:rsidR="00EF7E8F" w:rsidRPr="00522D98" w:rsidRDefault="00EF7E8F" w:rsidP="00EF7E8F">
            <w:pPr>
              <w:autoSpaceDE w:val="0"/>
              <w:autoSpaceDN w:val="0"/>
              <w:adjustRightInd w:val="0"/>
              <w:spacing w:line="240" w:lineRule="auto"/>
              <w:jc w:val="center"/>
              <w:rPr>
                <w:rFonts w:ascii="Arial" w:hAnsi="Arial"/>
              </w:rPr>
            </w:pPr>
          </w:p>
          <w:p w14:paraId="319B05A7"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8.10 days</w:t>
            </w:r>
          </w:p>
        </w:tc>
        <w:tc>
          <w:tcPr>
            <w:tcW w:w="1134" w:type="dxa"/>
            <w:tcBorders>
              <w:top w:val="single" w:sz="4" w:space="0" w:color="auto"/>
              <w:bottom w:val="single" w:sz="4" w:space="0" w:color="auto"/>
            </w:tcBorders>
            <w:shd w:val="clear" w:color="auto" w:fill="auto"/>
            <w:tcMar>
              <w:top w:w="170" w:type="dxa"/>
            </w:tcMar>
          </w:tcPr>
          <w:p w14:paraId="23349410" w14:textId="77777777" w:rsidR="00EF7E8F" w:rsidRPr="00522D98" w:rsidRDefault="00EF7E8F" w:rsidP="00EF7E8F">
            <w:pPr>
              <w:autoSpaceDE w:val="0"/>
              <w:autoSpaceDN w:val="0"/>
              <w:adjustRightInd w:val="0"/>
              <w:spacing w:line="240" w:lineRule="auto"/>
              <w:rPr>
                <w:rFonts w:ascii="Arial" w:hAnsi="Arial"/>
              </w:rPr>
            </w:pPr>
          </w:p>
          <w:p w14:paraId="3320ECB9"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8.10 days</w:t>
            </w:r>
          </w:p>
        </w:tc>
        <w:tc>
          <w:tcPr>
            <w:tcW w:w="3305" w:type="dxa"/>
            <w:gridSpan w:val="2"/>
            <w:tcBorders>
              <w:top w:val="single" w:sz="4" w:space="0" w:color="auto"/>
              <w:bottom w:val="single" w:sz="4" w:space="0" w:color="auto"/>
            </w:tcBorders>
            <w:shd w:val="clear" w:color="auto" w:fill="auto"/>
            <w:tcMar>
              <w:top w:w="170" w:type="dxa"/>
            </w:tcMar>
          </w:tcPr>
          <w:p w14:paraId="112656EB" w14:textId="77777777" w:rsidR="00EF7E8F" w:rsidRPr="00522D98" w:rsidRDefault="00EF7E8F" w:rsidP="00EF7E8F">
            <w:pPr>
              <w:autoSpaceDE w:val="0"/>
              <w:autoSpaceDN w:val="0"/>
              <w:adjustRightInd w:val="0"/>
              <w:spacing w:line="240" w:lineRule="auto"/>
              <w:rPr>
                <w:rFonts w:ascii="Arial" w:hAnsi="Arial"/>
              </w:rPr>
            </w:pPr>
          </w:p>
          <w:p w14:paraId="06E12375" w14:textId="77777777" w:rsidR="00EF7E8F" w:rsidRPr="00522D98" w:rsidRDefault="00EF7E8F" w:rsidP="00EF7E8F">
            <w:pPr>
              <w:autoSpaceDE w:val="0"/>
              <w:autoSpaceDN w:val="0"/>
              <w:adjustRightInd w:val="0"/>
              <w:spacing w:line="240" w:lineRule="auto"/>
              <w:rPr>
                <w:rFonts w:ascii="Arial" w:hAnsi="Arial"/>
              </w:rPr>
            </w:pPr>
            <w:r w:rsidRPr="00522D98">
              <w:rPr>
                <w:rFonts w:ascii="Arial" w:hAnsi="Arial"/>
                <w:color w:val="000000"/>
              </w:rPr>
              <w:t xml:space="preserve">From 1 July 2016, 'Time taken to action food complaints' will be reported by calendar year. Previously this indicator was reported by financial year. This has been implemented to better align reporting with the Department of Health and Human </w:t>
            </w:r>
            <w:r w:rsidRPr="00522D98">
              <w:rPr>
                <w:rFonts w:ascii="Arial" w:hAnsi="Arial"/>
                <w:color w:val="000000"/>
              </w:rPr>
              <w:lastRenderedPageBreak/>
              <w:t>Services. This may result in some variances year on year.</w:t>
            </w:r>
          </w:p>
        </w:tc>
      </w:tr>
      <w:tr w:rsidR="00EF7E8F" w:rsidRPr="00522D98" w14:paraId="4AE8D81B" w14:textId="77777777" w:rsidTr="00DF0453">
        <w:tc>
          <w:tcPr>
            <w:tcW w:w="1108" w:type="dxa"/>
            <w:tcBorders>
              <w:bottom w:val="nil"/>
            </w:tcBorders>
            <w:shd w:val="clear" w:color="auto" w:fill="B3B3B3"/>
          </w:tcPr>
          <w:p w14:paraId="2ADF0C20" w14:textId="77777777" w:rsidR="00EF7E8F" w:rsidRPr="00522D98" w:rsidRDefault="00EF7E8F" w:rsidP="00EF7E8F">
            <w:pPr>
              <w:autoSpaceDE w:val="0"/>
              <w:autoSpaceDN w:val="0"/>
              <w:adjustRightInd w:val="0"/>
              <w:spacing w:line="240" w:lineRule="auto"/>
              <w:rPr>
                <w:rFonts w:ascii="Arial" w:hAnsi="Arial"/>
              </w:rPr>
            </w:pPr>
          </w:p>
        </w:tc>
        <w:tc>
          <w:tcPr>
            <w:tcW w:w="2544" w:type="dxa"/>
            <w:gridSpan w:val="3"/>
            <w:tcBorders>
              <w:top w:val="single" w:sz="4" w:space="0" w:color="auto"/>
              <w:bottom w:val="single" w:sz="4" w:space="0" w:color="auto"/>
            </w:tcBorders>
            <w:shd w:val="clear" w:color="auto" w:fill="auto"/>
          </w:tcPr>
          <w:p w14:paraId="49E1013D" w14:textId="77777777" w:rsidR="00EF7E8F" w:rsidRPr="00522D98" w:rsidRDefault="00EF7E8F" w:rsidP="00EF7E8F">
            <w:pPr>
              <w:autoSpaceDE w:val="0"/>
              <w:autoSpaceDN w:val="0"/>
              <w:adjustRightInd w:val="0"/>
              <w:spacing w:line="240" w:lineRule="auto"/>
              <w:rPr>
                <w:rFonts w:ascii="Arial" w:hAnsi="Arial"/>
                <w:b/>
                <w:i/>
              </w:rPr>
            </w:pPr>
            <w:r w:rsidRPr="00522D98">
              <w:rPr>
                <w:rFonts w:ascii="Arial" w:hAnsi="Arial"/>
                <w:b/>
                <w:i/>
              </w:rPr>
              <w:t>Service standard</w:t>
            </w:r>
          </w:p>
          <w:p w14:paraId="57F9644A" w14:textId="77777777" w:rsidR="00EF7E8F" w:rsidRPr="00522D98" w:rsidRDefault="00EF7E8F" w:rsidP="00EF7E8F">
            <w:pPr>
              <w:autoSpaceDE w:val="0"/>
              <w:autoSpaceDN w:val="0"/>
              <w:adjustRightInd w:val="0"/>
              <w:spacing w:line="240" w:lineRule="auto"/>
              <w:rPr>
                <w:rFonts w:ascii="Arial" w:hAnsi="Arial"/>
                <w:i/>
              </w:rPr>
            </w:pPr>
            <w:r w:rsidRPr="00522D98">
              <w:rPr>
                <w:rFonts w:ascii="Arial" w:hAnsi="Arial"/>
                <w:i/>
              </w:rPr>
              <w:t>Food safety assessments</w:t>
            </w:r>
          </w:p>
          <w:p w14:paraId="158950A3" w14:textId="77777777" w:rsidR="00EF7E8F" w:rsidRPr="00522D98" w:rsidRDefault="00EF7E8F" w:rsidP="00EF7E8F">
            <w:pPr>
              <w:autoSpaceDE w:val="0"/>
              <w:autoSpaceDN w:val="0"/>
              <w:adjustRightInd w:val="0"/>
              <w:spacing w:line="240" w:lineRule="auto"/>
              <w:rPr>
                <w:rFonts w:ascii="Arial" w:hAnsi="Arial"/>
              </w:rPr>
            </w:pPr>
            <w:r w:rsidRPr="00522D98">
              <w:rPr>
                <w:rFonts w:ascii="Arial" w:hAnsi="Arial"/>
              </w:rPr>
              <w:t xml:space="preserve">[Number of registered class 1 food premises and class 2 food premises that receive an annual food safety assessment in accordance with the </w:t>
            </w:r>
            <w:r w:rsidRPr="00522D98">
              <w:rPr>
                <w:rFonts w:ascii="Arial" w:hAnsi="Arial"/>
                <w:i/>
              </w:rPr>
              <w:t>Food Act 1984</w:t>
            </w:r>
            <w:r w:rsidRPr="00522D98">
              <w:rPr>
                <w:rFonts w:ascii="Arial" w:hAnsi="Arial"/>
              </w:rPr>
              <w:t xml:space="preserve"> / Number of registered class 1 food premises and class 2 food premises that require an annual food safety assessment in accordance with the </w:t>
            </w:r>
            <w:r w:rsidRPr="00522D98">
              <w:rPr>
                <w:rFonts w:ascii="Arial" w:hAnsi="Arial"/>
                <w:i/>
              </w:rPr>
              <w:t>Food Act 1984</w:t>
            </w:r>
            <w:r w:rsidRPr="00522D98">
              <w:rPr>
                <w:rFonts w:ascii="Arial" w:hAnsi="Arial"/>
              </w:rPr>
              <w:t>] x100</w:t>
            </w:r>
          </w:p>
          <w:p w14:paraId="4FE74A51" w14:textId="77777777" w:rsidR="00EF7E8F" w:rsidRPr="00522D98" w:rsidRDefault="00EF7E8F" w:rsidP="00EF7E8F">
            <w:pPr>
              <w:autoSpaceDE w:val="0"/>
              <w:autoSpaceDN w:val="0"/>
              <w:adjustRightInd w:val="0"/>
              <w:spacing w:line="240" w:lineRule="auto"/>
              <w:rPr>
                <w:rFonts w:ascii="Arial" w:hAnsi="Arial"/>
                <w:b/>
              </w:rPr>
            </w:pPr>
          </w:p>
        </w:tc>
        <w:tc>
          <w:tcPr>
            <w:tcW w:w="1134" w:type="dxa"/>
            <w:tcBorders>
              <w:top w:val="single" w:sz="4" w:space="0" w:color="auto"/>
              <w:bottom w:val="single" w:sz="4" w:space="0" w:color="auto"/>
            </w:tcBorders>
            <w:shd w:val="clear" w:color="auto" w:fill="auto"/>
          </w:tcPr>
          <w:p w14:paraId="771ADBBD" w14:textId="77777777" w:rsidR="00EF7E8F" w:rsidRPr="00522D98" w:rsidRDefault="00EF7E8F" w:rsidP="00EF7E8F">
            <w:pPr>
              <w:autoSpaceDE w:val="0"/>
              <w:autoSpaceDN w:val="0"/>
              <w:adjustRightInd w:val="0"/>
              <w:spacing w:line="240" w:lineRule="auto"/>
              <w:jc w:val="center"/>
              <w:rPr>
                <w:rFonts w:ascii="Arial" w:hAnsi="Arial"/>
                <w:highlight w:val="yellow"/>
              </w:rPr>
            </w:pPr>
          </w:p>
          <w:p w14:paraId="5C6CEB74" w14:textId="77777777" w:rsidR="00EF7E8F" w:rsidRPr="00522D98" w:rsidRDefault="00EF7E8F" w:rsidP="00EF7E8F">
            <w:pPr>
              <w:autoSpaceDE w:val="0"/>
              <w:autoSpaceDN w:val="0"/>
              <w:adjustRightInd w:val="0"/>
              <w:spacing w:line="240" w:lineRule="auto"/>
              <w:jc w:val="center"/>
              <w:rPr>
                <w:rFonts w:ascii="Arial" w:hAnsi="Arial"/>
                <w:highlight w:val="yellow"/>
              </w:rPr>
            </w:pPr>
            <w:r w:rsidRPr="00522D98">
              <w:rPr>
                <w:rFonts w:ascii="Arial" w:hAnsi="Arial"/>
              </w:rPr>
              <w:t>100.00%</w:t>
            </w:r>
          </w:p>
        </w:tc>
        <w:tc>
          <w:tcPr>
            <w:tcW w:w="1134" w:type="dxa"/>
            <w:gridSpan w:val="2"/>
            <w:tcBorders>
              <w:top w:val="single" w:sz="4" w:space="0" w:color="auto"/>
              <w:bottom w:val="single" w:sz="4" w:space="0" w:color="auto"/>
            </w:tcBorders>
          </w:tcPr>
          <w:p w14:paraId="59919C7A" w14:textId="77777777" w:rsidR="00EF7E8F" w:rsidRPr="00522D98" w:rsidRDefault="00EF7E8F" w:rsidP="00EF7E8F">
            <w:pPr>
              <w:autoSpaceDE w:val="0"/>
              <w:autoSpaceDN w:val="0"/>
              <w:adjustRightInd w:val="0"/>
              <w:spacing w:line="240" w:lineRule="auto"/>
              <w:jc w:val="center"/>
              <w:rPr>
                <w:rFonts w:ascii="Arial" w:hAnsi="Arial"/>
                <w:highlight w:val="yellow"/>
              </w:rPr>
            </w:pPr>
          </w:p>
          <w:p w14:paraId="422CDE45" w14:textId="77777777" w:rsidR="00EF7E8F" w:rsidRPr="00522D98" w:rsidRDefault="00EF7E8F" w:rsidP="00EF7E8F">
            <w:pPr>
              <w:autoSpaceDE w:val="0"/>
              <w:autoSpaceDN w:val="0"/>
              <w:adjustRightInd w:val="0"/>
              <w:spacing w:line="240" w:lineRule="auto"/>
              <w:jc w:val="center"/>
              <w:rPr>
                <w:rFonts w:ascii="Arial" w:hAnsi="Arial"/>
                <w:highlight w:val="yellow"/>
              </w:rPr>
            </w:pPr>
            <w:r w:rsidRPr="00522D98">
              <w:rPr>
                <w:rFonts w:ascii="Arial" w:hAnsi="Arial"/>
              </w:rPr>
              <w:t>100.00%</w:t>
            </w:r>
          </w:p>
        </w:tc>
        <w:tc>
          <w:tcPr>
            <w:tcW w:w="1134" w:type="dxa"/>
            <w:gridSpan w:val="3"/>
            <w:tcBorders>
              <w:top w:val="single" w:sz="4" w:space="0" w:color="auto"/>
              <w:bottom w:val="single" w:sz="4" w:space="0" w:color="auto"/>
            </w:tcBorders>
          </w:tcPr>
          <w:p w14:paraId="4E57D0C3" w14:textId="77777777" w:rsidR="00EF7E8F" w:rsidRPr="00522D98" w:rsidRDefault="00EF7E8F" w:rsidP="00EF7E8F">
            <w:pPr>
              <w:autoSpaceDE w:val="0"/>
              <w:autoSpaceDN w:val="0"/>
              <w:adjustRightInd w:val="0"/>
              <w:spacing w:line="240" w:lineRule="auto"/>
              <w:jc w:val="center"/>
              <w:rPr>
                <w:rFonts w:ascii="Arial" w:hAnsi="Arial"/>
                <w:highlight w:val="yellow"/>
              </w:rPr>
            </w:pPr>
          </w:p>
          <w:p w14:paraId="19F09E8F" w14:textId="77777777" w:rsidR="00EF7E8F" w:rsidRPr="00522D98" w:rsidRDefault="00EF7E8F" w:rsidP="00EF7E8F">
            <w:pPr>
              <w:autoSpaceDE w:val="0"/>
              <w:autoSpaceDN w:val="0"/>
              <w:adjustRightInd w:val="0"/>
              <w:spacing w:line="240" w:lineRule="auto"/>
              <w:jc w:val="center"/>
              <w:rPr>
                <w:rFonts w:ascii="Arial" w:hAnsi="Arial"/>
                <w:highlight w:val="yellow"/>
              </w:rPr>
            </w:pPr>
            <w:r w:rsidRPr="00522D98">
              <w:rPr>
                <w:rFonts w:ascii="Arial" w:hAnsi="Arial"/>
              </w:rPr>
              <w:t>99.90%</w:t>
            </w:r>
          </w:p>
        </w:tc>
        <w:tc>
          <w:tcPr>
            <w:tcW w:w="1134" w:type="dxa"/>
            <w:tcBorders>
              <w:top w:val="single" w:sz="4" w:space="0" w:color="auto"/>
              <w:bottom w:val="single" w:sz="4" w:space="0" w:color="auto"/>
            </w:tcBorders>
            <w:shd w:val="clear" w:color="auto" w:fill="auto"/>
          </w:tcPr>
          <w:p w14:paraId="3EFFA5FF" w14:textId="77777777" w:rsidR="00EF7E8F" w:rsidRPr="00522D98" w:rsidRDefault="00EF7E8F" w:rsidP="00EF7E8F">
            <w:pPr>
              <w:autoSpaceDE w:val="0"/>
              <w:autoSpaceDN w:val="0"/>
              <w:adjustRightInd w:val="0"/>
              <w:spacing w:line="240" w:lineRule="auto"/>
              <w:jc w:val="center"/>
              <w:rPr>
                <w:rFonts w:ascii="Arial" w:hAnsi="Arial"/>
                <w:highlight w:val="yellow"/>
              </w:rPr>
            </w:pPr>
          </w:p>
          <w:p w14:paraId="708FFD80" w14:textId="77777777" w:rsidR="00EF7E8F" w:rsidRPr="00522D98" w:rsidRDefault="00EF7E8F" w:rsidP="00EF7E8F">
            <w:pPr>
              <w:autoSpaceDE w:val="0"/>
              <w:autoSpaceDN w:val="0"/>
              <w:adjustRightInd w:val="0"/>
              <w:spacing w:line="240" w:lineRule="auto"/>
              <w:jc w:val="center"/>
              <w:rPr>
                <w:rFonts w:ascii="Arial" w:hAnsi="Arial"/>
                <w:highlight w:val="yellow"/>
              </w:rPr>
            </w:pPr>
            <w:r w:rsidRPr="00522D98">
              <w:rPr>
                <w:rFonts w:ascii="Arial" w:hAnsi="Arial"/>
              </w:rPr>
              <w:t>99.90%</w:t>
            </w:r>
          </w:p>
        </w:tc>
        <w:tc>
          <w:tcPr>
            <w:tcW w:w="3305" w:type="dxa"/>
            <w:gridSpan w:val="2"/>
            <w:tcBorders>
              <w:top w:val="single" w:sz="4" w:space="0" w:color="auto"/>
              <w:bottom w:val="single" w:sz="4" w:space="0" w:color="auto"/>
            </w:tcBorders>
            <w:shd w:val="clear" w:color="auto" w:fill="auto"/>
          </w:tcPr>
          <w:p w14:paraId="5EFD1DD8" w14:textId="77777777" w:rsidR="00EF7E8F" w:rsidRPr="00522D98" w:rsidRDefault="00EF7E8F" w:rsidP="00EF7E8F">
            <w:pPr>
              <w:autoSpaceDE w:val="0"/>
              <w:autoSpaceDN w:val="0"/>
              <w:adjustRightInd w:val="0"/>
              <w:spacing w:line="240" w:lineRule="auto"/>
              <w:rPr>
                <w:rFonts w:ascii="Arial" w:hAnsi="Arial"/>
                <w:color w:val="000000"/>
              </w:rPr>
            </w:pPr>
          </w:p>
          <w:p w14:paraId="2F6EDB89" w14:textId="77777777" w:rsidR="00EF7E8F" w:rsidRPr="00522D98" w:rsidRDefault="00EF7E8F" w:rsidP="00EF7E8F">
            <w:pPr>
              <w:autoSpaceDE w:val="0"/>
              <w:autoSpaceDN w:val="0"/>
              <w:adjustRightInd w:val="0"/>
              <w:spacing w:line="240" w:lineRule="auto"/>
              <w:rPr>
                <w:rFonts w:ascii="Arial" w:hAnsi="Arial"/>
              </w:rPr>
            </w:pPr>
            <w:r w:rsidRPr="00522D98">
              <w:rPr>
                <w:rFonts w:ascii="Arial" w:hAnsi="Arial"/>
                <w:color w:val="000000"/>
              </w:rPr>
              <w:t>The result was just below 100% due to some premises changing ownership.</w:t>
            </w:r>
          </w:p>
        </w:tc>
      </w:tr>
      <w:tr w:rsidR="00EF7E8F" w:rsidRPr="00522D98" w14:paraId="0F88CF2A" w14:textId="77777777" w:rsidTr="00DF0453">
        <w:tc>
          <w:tcPr>
            <w:tcW w:w="1108" w:type="dxa"/>
            <w:tcBorders>
              <w:bottom w:val="nil"/>
            </w:tcBorders>
            <w:shd w:val="clear" w:color="auto" w:fill="B3B3B3"/>
          </w:tcPr>
          <w:p w14:paraId="61B76CA2" w14:textId="77777777" w:rsidR="00EF7E8F" w:rsidRPr="00522D98" w:rsidRDefault="00EF7E8F" w:rsidP="00EF7E8F">
            <w:pPr>
              <w:autoSpaceDE w:val="0"/>
              <w:autoSpaceDN w:val="0"/>
              <w:adjustRightInd w:val="0"/>
              <w:spacing w:line="240" w:lineRule="auto"/>
              <w:rPr>
                <w:rFonts w:ascii="Arial" w:hAnsi="Arial"/>
              </w:rPr>
            </w:pPr>
          </w:p>
        </w:tc>
        <w:tc>
          <w:tcPr>
            <w:tcW w:w="2544" w:type="dxa"/>
            <w:gridSpan w:val="3"/>
            <w:tcBorders>
              <w:top w:val="single" w:sz="4" w:space="0" w:color="auto"/>
              <w:bottom w:val="single" w:sz="4" w:space="0" w:color="auto"/>
            </w:tcBorders>
            <w:shd w:val="clear" w:color="auto" w:fill="auto"/>
          </w:tcPr>
          <w:p w14:paraId="54CF611C" w14:textId="77777777" w:rsidR="00EF7E8F" w:rsidRPr="00522D98" w:rsidRDefault="00EF7E8F" w:rsidP="00EF7E8F">
            <w:pPr>
              <w:autoSpaceDE w:val="0"/>
              <w:autoSpaceDN w:val="0"/>
              <w:adjustRightInd w:val="0"/>
              <w:spacing w:line="240" w:lineRule="auto"/>
              <w:rPr>
                <w:rFonts w:ascii="Arial" w:hAnsi="Arial"/>
                <w:b/>
                <w:i/>
              </w:rPr>
            </w:pPr>
            <w:r w:rsidRPr="00522D98">
              <w:rPr>
                <w:rFonts w:ascii="Arial" w:hAnsi="Arial"/>
                <w:b/>
                <w:i/>
              </w:rPr>
              <w:t>Service cost</w:t>
            </w:r>
          </w:p>
          <w:p w14:paraId="32CD5C58" w14:textId="77777777" w:rsidR="00EF7E8F" w:rsidRPr="00522D98" w:rsidRDefault="00EF7E8F" w:rsidP="00EF7E8F">
            <w:pPr>
              <w:autoSpaceDE w:val="0"/>
              <w:autoSpaceDN w:val="0"/>
              <w:adjustRightInd w:val="0"/>
              <w:spacing w:line="240" w:lineRule="auto"/>
              <w:rPr>
                <w:rFonts w:ascii="Arial" w:hAnsi="Arial"/>
                <w:i/>
              </w:rPr>
            </w:pPr>
            <w:r w:rsidRPr="00522D98">
              <w:rPr>
                <w:rFonts w:ascii="Arial" w:hAnsi="Arial"/>
                <w:i/>
              </w:rPr>
              <w:t>Cost of food safety service</w:t>
            </w:r>
          </w:p>
          <w:p w14:paraId="0B5C6866" w14:textId="77777777" w:rsidR="00EF7E8F" w:rsidRPr="00522D98" w:rsidRDefault="00EF7E8F" w:rsidP="00EF7E8F">
            <w:pPr>
              <w:autoSpaceDE w:val="0"/>
              <w:autoSpaceDN w:val="0"/>
              <w:adjustRightInd w:val="0"/>
              <w:spacing w:line="240" w:lineRule="auto"/>
              <w:rPr>
                <w:rFonts w:ascii="Arial" w:hAnsi="Arial"/>
                <w:b/>
              </w:rPr>
            </w:pPr>
            <w:r w:rsidRPr="00522D98">
              <w:rPr>
                <w:rFonts w:ascii="Arial" w:hAnsi="Arial"/>
              </w:rPr>
              <w:t xml:space="preserve">[Direct cost of the food safety service / Number of food premises registered or notified in accordance with the </w:t>
            </w:r>
            <w:r w:rsidRPr="00522D98">
              <w:rPr>
                <w:rFonts w:ascii="Arial" w:hAnsi="Arial"/>
                <w:i/>
              </w:rPr>
              <w:t>Food Act 1984</w:t>
            </w:r>
            <w:r w:rsidRPr="00522D98">
              <w:rPr>
                <w:rFonts w:ascii="Arial" w:hAnsi="Arial"/>
              </w:rPr>
              <w:t>]</w:t>
            </w:r>
          </w:p>
        </w:tc>
        <w:tc>
          <w:tcPr>
            <w:tcW w:w="1134" w:type="dxa"/>
            <w:tcBorders>
              <w:top w:val="single" w:sz="4" w:space="0" w:color="auto"/>
              <w:bottom w:val="single" w:sz="4" w:space="0" w:color="auto"/>
            </w:tcBorders>
          </w:tcPr>
          <w:p w14:paraId="731DCF05" w14:textId="77777777" w:rsidR="00EF7E8F" w:rsidRPr="00522D98" w:rsidRDefault="00EF7E8F" w:rsidP="00EF7E8F">
            <w:pPr>
              <w:autoSpaceDE w:val="0"/>
              <w:autoSpaceDN w:val="0"/>
              <w:adjustRightInd w:val="0"/>
              <w:spacing w:line="240" w:lineRule="auto"/>
              <w:jc w:val="center"/>
              <w:rPr>
                <w:rFonts w:ascii="Arial" w:hAnsi="Arial"/>
              </w:rPr>
            </w:pPr>
          </w:p>
          <w:p w14:paraId="599BD4F9"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$557.52</w:t>
            </w:r>
          </w:p>
        </w:tc>
        <w:tc>
          <w:tcPr>
            <w:tcW w:w="1134" w:type="dxa"/>
            <w:gridSpan w:val="2"/>
            <w:tcBorders>
              <w:top w:val="single" w:sz="4" w:space="0" w:color="auto"/>
              <w:bottom w:val="single" w:sz="4" w:space="0" w:color="auto"/>
            </w:tcBorders>
          </w:tcPr>
          <w:p w14:paraId="4A462C7F" w14:textId="77777777" w:rsidR="00EF7E8F" w:rsidRPr="00522D98" w:rsidRDefault="00EF7E8F" w:rsidP="00EF7E8F">
            <w:pPr>
              <w:autoSpaceDE w:val="0"/>
              <w:autoSpaceDN w:val="0"/>
              <w:adjustRightInd w:val="0"/>
              <w:spacing w:line="240" w:lineRule="auto"/>
              <w:jc w:val="center"/>
              <w:rPr>
                <w:rFonts w:ascii="Arial" w:hAnsi="Arial"/>
              </w:rPr>
            </w:pPr>
          </w:p>
          <w:p w14:paraId="0125EE64"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$594.23</w:t>
            </w:r>
          </w:p>
        </w:tc>
        <w:tc>
          <w:tcPr>
            <w:tcW w:w="1134" w:type="dxa"/>
            <w:gridSpan w:val="3"/>
            <w:tcBorders>
              <w:top w:val="single" w:sz="4" w:space="0" w:color="auto"/>
              <w:bottom w:val="single" w:sz="4" w:space="0" w:color="auto"/>
            </w:tcBorders>
          </w:tcPr>
          <w:p w14:paraId="2737152C" w14:textId="77777777" w:rsidR="00EF7E8F" w:rsidRPr="00522D98" w:rsidRDefault="00EF7E8F" w:rsidP="00EF7E8F">
            <w:pPr>
              <w:autoSpaceDE w:val="0"/>
              <w:autoSpaceDN w:val="0"/>
              <w:adjustRightInd w:val="0"/>
              <w:spacing w:line="240" w:lineRule="auto"/>
              <w:jc w:val="center"/>
              <w:rPr>
                <w:rFonts w:ascii="Arial" w:hAnsi="Arial"/>
              </w:rPr>
            </w:pPr>
          </w:p>
          <w:p w14:paraId="0733FE39"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$580.76</w:t>
            </w:r>
          </w:p>
        </w:tc>
        <w:tc>
          <w:tcPr>
            <w:tcW w:w="1134" w:type="dxa"/>
            <w:tcBorders>
              <w:top w:val="single" w:sz="4" w:space="0" w:color="auto"/>
              <w:bottom w:val="single" w:sz="4" w:space="0" w:color="auto"/>
            </w:tcBorders>
            <w:shd w:val="clear" w:color="auto" w:fill="auto"/>
          </w:tcPr>
          <w:p w14:paraId="70AC8963" w14:textId="77777777" w:rsidR="00EF7E8F" w:rsidRPr="00522D98" w:rsidRDefault="00EF7E8F" w:rsidP="00EF7E8F">
            <w:pPr>
              <w:autoSpaceDE w:val="0"/>
              <w:autoSpaceDN w:val="0"/>
              <w:adjustRightInd w:val="0"/>
              <w:spacing w:line="240" w:lineRule="auto"/>
              <w:jc w:val="center"/>
              <w:rPr>
                <w:rFonts w:ascii="Arial" w:hAnsi="Arial"/>
              </w:rPr>
            </w:pPr>
          </w:p>
          <w:p w14:paraId="261F97C3"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$580.76</w:t>
            </w:r>
          </w:p>
        </w:tc>
        <w:tc>
          <w:tcPr>
            <w:tcW w:w="3305" w:type="dxa"/>
            <w:gridSpan w:val="2"/>
            <w:tcBorders>
              <w:top w:val="single" w:sz="4" w:space="0" w:color="auto"/>
              <w:bottom w:val="single" w:sz="4" w:space="0" w:color="auto"/>
            </w:tcBorders>
            <w:shd w:val="clear" w:color="auto" w:fill="auto"/>
          </w:tcPr>
          <w:p w14:paraId="250DC837" w14:textId="77777777" w:rsidR="00EF7E8F" w:rsidRPr="00522D98" w:rsidRDefault="00EF7E8F" w:rsidP="00EF7E8F">
            <w:pPr>
              <w:autoSpaceDE w:val="0"/>
              <w:autoSpaceDN w:val="0"/>
              <w:adjustRightInd w:val="0"/>
              <w:spacing w:line="240" w:lineRule="auto"/>
              <w:rPr>
                <w:rFonts w:ascii="Arial" w:hAnsi="Arial"/>
                <w:color w:val="000000"/>
              </w:rPr>
            </w:pPr>
          </w:p>
          <w:p w14:paraId="1CC6BE8C" w14:textId="77777777" w:rsidR="00EF7E8F" w:rsidRPr="00522D98" w:rsidRDefault="00EF7E8F" w:rsidP="00EF7E8F">
            <w:pPr>
              <w:autoSpaceDE w:val="0"/>
              <w:autoSpaceDN w:val="0"/>
              <w:adjustRightInd w:val="0"/>
              <w:spacing w:line="240" w:lineRule="auto"/>
              <w:rPr>
                <w:rFonts w:ascii="Arial" w:hAnsi="Arial"/>
              </w:rPr>
            </w:pPr>
            <w:r w:rsidRPr="00522D98">
              <w:rPr>
                <w:rFonts w:ascii="Arial" w:hAnsi="Arial"/>
                <w:color w:val="000000"/>
              </w:rPr>
              <w:t xml:space="preserve">Council’s Food Safety service is part of the larger Environmental Health service. As staff work across a range of health services an </w:t>
            </w:r>
            <w:proofErr w:type="gramStart"/>
            <w:r w:rsidRPr="00522D98">
              <w:rPr>
                <w:rFonts w:ascii="Arial" w:hAnsi="Arial"/>
                <w:color w:val="000000"/>
              </w:rPr>
              <w:t>activity based</w:t>
            </w:r>
            <w:proofErr w:type="gramEnd"/>
            <w:r w:rsidRPr="00522D98">
              <w:rPr>
                <w:rFonts w:ascii="Arial" w:hAnsi="Arial"/>
                <w:color w:val="000000"/>
              </w:rPr>
              <w:t xml:space="preserve"> costing approach has been taken to establish the cost of the service</w:t>
            </w:r>
          </w:p>
        </w:tc>
      </w:tr>
      <w:tr w:rsidR="00EF7E8F" w:rsidRPr="00522D98" w14:paraId="113F626D" w14:textId="77777777" w:rsidTr="00DF0453">
        <w:trPr>
          <w:trHeight w:val="3675"/>
        </w:trPr>
        <w:tc>
          <w:tcPr>
            <w:tcW w:w="1108" w:type="dxa"/>
            <w:tcBorders>
              <w:bottom w:val="nil"/>
            </w:tcBorders>
            <w:shd w:val="clear" w:color="auto" w:fill="B3B3B3"/>
          </w:tcPr>
          <w:p w14:paraId="0E802A9E" w14:textId="77777777" w:rsidR="00EF7E8F" w:rsidRPr="00522D98" w:rsidRDefault="00EF7E8F" w:rsidP="00EF7E8F">
            <w:pPr>
              <w:autoSpaceDE w:val="0"/>
              <w:autoSpaceDN w:val="0"/>
              <w:adjustRightInd w:val="0"/>
              <w:spacing w:line="240" w:lineRule="auto"/>
              <w:rPr>
                <w:rFonts w:ascii="Arial" w:hAnsi="Arial"/>
              </w:rPr>
            </w:pPr>
          </w:p>
        </w:tc>
        <w:tc>
          <w:tcPr>
            <w:tcW w:w="2544" w:type="dxa"/>
            <w:gridSpan w:val="3"/>
            <w:tcBorders>
              <w:top w:val="single" w:sz="4" w:space="0" w:color="auto"/>
              <w:bottom w:val="single" w:sz="4" w:space="0" w:color="auto"/>
            </w:tcBorders>
            <w:shd w:val="clear" w:color="auto" w:fill="auto"/>
          </w:tcPr>
          <w:p w14:paraId="65EFB741" w14:textId="77777777" w:rsidR="00EF7E8F" w:rsidRPr="00522D98" w:rsidRDefault="00EF7E8F" w:rsidP="00EF7E8F">
            <w:pPr>
              <w:autoSpaceDE w:val="0"/>
              <w:autoSpaceDN w:val="0"/>
              <w:adjustRightInd w:val="0"/>
              <w:spacing w:line="240" w:lineRule="auto"/>
              <w:rPr>
                <w:rFonts w:ascii="Arial" w:hAnsi="Arial"/>
                <w:b/>
                <w:i/>
              </w:rPr>
            </w:pPr>
            <w:r w:rsidRPr="00522D98">
              <w:rPr>
                <w:rFonts w:ascii="Arial" w:hAnsi="Arial"/>
                <w:b/>
                <w:i/>
                <w:color w:val="000000"/>
              </w:rPr>
              <w:t>Health and safety</w:t>
            </w:r>
          </w:p>
          <w:p w14:paraId="385619DF" w14:textId="77777777" w:rsidR="00EF7E8F" w:rsidRPr="00522D98" w:rsidRDefault="00EF7E8F" w:rsidP="00EF7E8F">
            <w:pPr>
              <w:autoSpaceDE w:val="0"/>
              <w:autoSpaceDN w:val="0"/>
              <w:adjustRightInd w:val="0"/>
              <w:spacing w:line="240" w:lineRule="auto"/>
              <w:rPr>
                <w:rFonts w:ascii="Arial" w:hAnsi="Arial"/>
                <w:i/>
              </w:rPr>
            </w:pPr>
            <w:r w:rsidRPr="00522D98">
              <w:rPr>
                <w:rFonts w:ascii="Arial" w:hAnsi="Arial"/>
                <w:i/>
                <w:color w:val="000000"/>
              </w:rPr>
              <w:t>Critical and major non-compliance outcome notifications</w:t>
            </w:r>
          </w:p>
          <w:p w14:paraId="5A2B5102" w14:textId="77777777" w:rsidR="00EF7E8F" w:rsidRPr="00522D98" w:rsidRDefault="00EF7E8F" w:rsidP="00EF7E8F">
            <w:pPr>
              <w:autoSpaceDE w:val="0"/>
              <w:autoSpaceDN w:val="0"/>
              <w:adjustRightInd w:val="0"/>
              <w:spacing w:line="240" w:lineRule="auto"/>
              <w:rPr>
                <w:rFonts w:ascii="Arial" w:hAnsi="Arial"/>
              </w:rPr>
            </w:pPr>
            <w:r w:rsidRPr="00522D98">
              <w:rPr>
                <w:rFonts w:ascii="Arial" w:hAnsi="Arial"/>
              </w:rPr>
              <w:t>[</w:t>
            </w:r>
            <w:r w:rsidRPr="00522D98">
              <w:rPr>
                <w:rFonts w:ascii="Arial" w:hAnsi="Arial"/>
                <w:color w:val="000000"/>
              </w:rPr>
              <w:t>Number of critical non-compliance outcome notifications and major non-compliance notifications about a food premises followed up / Number of critical non-compliance outcome notifications and major non-compliance notifications about food premises] x100</w:t>
            </w:r>
          </w:p>
        </w:tc>
        <w:tc>
          <w:tcPr>
            <w:tcW w:w="1134" w:type="dxa"/>
            <w:tcBorders>
              <w:top w:val="single" w:sz="4" w:space="0" w:color="auto"/>
              <w:bottom w:val="single" w:sz="4" w:space="0" w:color="auto"/>
            </w:tcBorders>
          </w:tcPr>
          <w:p w14:paraId="4ACFA121" w14:textId="77777777" w:rsidR="00EF7E8F" w:rsidRPr="00522D98" w:rsidRDefault="00EF7E8F" w:rsidP="00EF7E8F">
            <w:pPr>
              <w:autoSpaceDE w:val="0"/>
              <w:autoSpaceDN w:val="0"/>
              <w:adjustRightInd w:val="0"/>
              <w:spacing w:line="240" w:lineRule="auto"/>
              <w:jc w:val="center"/>
              <w:rPr>
                <w:rFonts w:ascii="Arial" w:hAnsi="Arial"/>
              </w:rPr>
            </w:pPr>
          </w:p>
          <w:p w14:paraId="1A653BF1"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98.65%</w:t>
            </w:r>
          </w:p>
        </w:tc>
        <w:tc>
          <w:tcPr>
            <w:tcW w:w="1134" w:type="dxa"/>
            <w:gridSpan w:val="2"/>
            <w:tcBorders>
              <w:top w:val="single" w:sz="4" w:space="0" w:color="auto"/>
              <w:bottom w:val="single" w:sz="4" w:space="0" w:color="auto"/>
            </w:tcBorders>
          </w:tcPr>
          <w:p w14:paraId="38B954EF" w14:textId="77777777" w:rsidR="00EF7E8F" w:rsidRPr="00522D98" w:rsidRDefault="00EF7E8F" w:rsidP="00EF7E8F">
            <w:pPr>
              <w:autoSpaceDE w:val="0"/>
              <w:autoSpaceDN w:val="0"/>
              <w:adjustRightInd w:val="0"/>
              <w:spacing w:line="240" w:lineRule="auto"/>
              <w:jc w:val="center"/>
              <w:rPr>
                <w:rFonts w:ascii="Arial" w:hAnsi="Arial"/>
              </w:rPr>
            </w:pPr>
          </w:p>
          <w:p w14:paraId="38FC1A22"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100.00%</w:t>
            </w:r>
          </w:p>
        </w:tc>
        <w:tc>
          <w:tcPr>
            <w:tcW w:w="1134" w:type="dxa"/>
            <w:gridSpan w:val="3"/>
            <w:tcBorders>
              <w:top w:val="single" w:sz="4" w:space="0" w:color="auto"/>
              <w:bottom w:val="single" w:sz="4" w:space="0" w:color="auto"/>
            </w:tcBorders>
          </w:tcPr>
          <w:p w14:paraId="3A8364DE" w14:textId="77777777" w:rsidR="00EF7E8F" w:rsidRPr="00522D98" w:rsidRDefault="00EF7E8F" w:rsidP="00EF7E8F">
            <w:pPr>
              <w:autoSpaceDE w:val="0"/>
              <w:autoSpaceDN w:val="0"/>
              <w:adjustRightInd w:val="0"/>
              <w:spacing w:line="240" w:lineRule="auto"/>
              <w:jc w:val="center"/>
              <w:rPr>
                <w:rFonts w:ascii="Arial" w:hAnsi="Arial"/>
              </w:rPr>
            </w:pPr>
          </w:p>
          <w:p w14:paraId="5DC15C4F"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99.89%</w:t>
            </w:r>
          </w:p>
        </w:tc>
        <w:tc>
          <w:tcPr>
            <w:tcW w:w="1134" w:type="dxa"/>
            <w:tcBorders>
              <w:top w:val="single" w:sz="4" w:space="0" w:color="auto"/>
              <w:bottom w:val="single" w:sz="4" w:space="0" w:color="auto"/>
            </w:tcBorders>
            <w:shd w:val="clear" w:color="auto" w:fill="auto"/>
          </w:tcPr>
          <w:p w14:paraId="5DFF1D5C" w14:textId="77777777" w:rsidR="00EF7E8F" w:rsidRPr="00522D98" w:rsidRDefault="00EF7E8F" w:rsidP="00EF7E8F">
            <w:pPr>
              <w:autoSpaceDE w:val="0"/>
              <w:autoSpaceDN w:val="0"/>
              <w:adjustRightInd w:val="0"/>
              <w:spacing w:line="240" w:lineRule="auto"/>
              <w:jc w:val="center"/>
              <w:rPr>
                <w:rFonts w:ascii="Arial" w:hAnsi="Arial"/>
              </w:rPr>
            </w:pPr>
          </w:p>
          <w:p w14:paraId="1F164A62" w14:textId="77777777" w:rsidR="00EF7E8F" w:rsidRPr="00522D98" w:rsidRDefault="00EF7E8F" w:rsidP="00EF7E8F">
            <w:pPr>
              <w:autoSpaceDE w:val="0"/>
              <w:autoSpaceDN w:val="0"/>
              <w:adjustRightInd w:val="0"/>
              <w:spacing w:line="240" w:lineRule="auto"/>
              <w:jc w:val="center"/>
              <w:rPr>
                <w:rFonts w:ascii="Arial" w:hAnsi="Arial"/>
              </w:rPr>
            </w:pPr>
            <w:r w:rsidRPr="00522D98">
              <w:rPr>
                <w:rFonts w:ascii="Arial" w:hAnsi="Arial"/>
              </w:rPr>
              <w:t>99.89%</w:t>
            </w:r>
          </w:p>
        </w:tc>
        <w:tc>
          <w:tcPr>
            <w:tcW w:w="3305" w:type="dxa"/>
            <w:gridSpan w:val="2"/>
            <w:tcBorders>
              <w:top w:val="single" w:sz="4" w:space="0" w:color="auto"/>
              <w:bottom w:val="single" w:sz="4" w:space="0" w:color="auto"/>
            </w:tcBorders>
            <w:shd w:val="clear" w:color="auto" w:fill="auto"/>
          </w:tcPr>
          <w:p w14:paraId="35306406" w14:textId="77777777" w:rsidR="00EF7E8F" w:rsidRPr="00522D98" w:rsidRDefault="00EF7E8F" w:rsidP="00EF7E8F">
            <w:pPr>
              <w:autoSpaceDE w:val="0"/>
              <w:autoSpaceDN w:val="0"/>
              <w:adjustRightInd w:val="0"/>
              <w:spacing w:line="240" w:lineRule="auto"/>
              <w:rPr>
                <w:rFonts w:ascii="Arial" w:hAnsi="Arial"/>
                <w:color w:val="000000"/>
              </w:rPr>
            </w:pPr>
          </w:p>
          <w:p w14:paraId="1C7A0C87" w14:textId="77777777" w:rsidR="00EF7E8F" w:rsidRPr="00522D98" w:rsidRDefault="00EF7E8F" w:rsidP="00EF7E8F">
            <w:pPr>
              <w:autoSpaceDE w:val="0"/>
              <w:autoSpaceDN w:val="0"/>
              <w:adjustRightInd w:val="0"/>
              <w:spacing w:line="240" w:lineRule="auto"/>
              <w:rPr>
                <w:rFonts w:ascii="Arial" w:hAnsi="Arial"/>
              </w:rPr>
            </w:pPr>
            <w:r w:rsidRPr="00522D98">
              <w:rPr>
                <w:rFonts w:ascii="Arial" w:hAnsi="Arial"/>
                <w:color w:val="000000"/>
              </w:rPr>
              <w:t xml:space="preserve">From 1 July 2016, 'Critical and major non-compliance outcome notifications' will be reported by calendar year. Previously this indicator was reported by financial year. This has been implemented to better align reporting with the Department of Health and Human Services. This may result in some variances year on year. </w:t>
            </w:r>
            <w:r w:rsidRPr="00522D98">
              <w:rPr>
                <w:rFonts w:ascii="Arial" w:hAnsi="Arial"/>
                <w:color w:val="000000"/>
                <w:szCs w:val="21"/>
              </w:rPr>
              <w:t>Council issued 132 critical and major non-compliance outcomes related to a range of Food Act inspections and assessments, a total of 131 (99%) were followed up.</w:t>
            </w:r>
            <w:r w:rsidRPr="00522D98" w:rsidDel="00CF59E2">
              <w:rPr>
                <w:rFonts w:ascii="Arial" w:hAnsi="Arial"/>
                <w:color w:val="000000"/>
                <w:szCs w:val="21"/>
              </w:rPr>
              <w:t xml:space="preserve"> </w:t>
            </w:r>
            <w:r w:rsidRPr="00522D98">
              <w:rPr>
                <w:rFonts w:ascii="Arial" w:hAnsi="Arial"/>
                <w:color w:val="000000"/>
                <w:szCs w:val="21"/>
              </w:rPr>
              <w:t>Council assigned more resources to increase food safety inspections during this reporting period.</w:t>
            </w:r>
          </w:p>
        </w:tc>
      </w:tr>
    </w:tbl>
    <w:p w14:paraId="352C5A34" w14:textId="77777777" w:rsidR="00522D98" w:rsidRPr="00522D98" w:rsidRDefault="00522D98" w:rsidP="00522D98">
      <w:pPr>
        <w:autoSpaceDE w:val="0"/>
        <w:autoSpaceDN w:val="0"/>
        <w:adjustRightInd w:val="0"/>
        <w:spacing w:line="240" w:lineRule="auto"/>
        <w:rPr>
          <w:rFonts w:ascii="Arial" w:hAnsi="Arial"/>
        </w:rPr>
        <w:sectPr w:rsidR="00522D98" w:rsidRPr="00522D98" w:rsidSect="00DF0453">
          <w:pgSz w:w="11906" w:h="16838" w:code="9"/>
          <w:pgMar w:top="1418" w:right="992" w:bottom="851" w:left="992" w:header="709" w:footer="709" w:gutter="0"/>
          <w:cols w:space="708"/>
          <w:docGrid w:linePitch="360"/>
        </w:sectPr>
      </w:pPr>
    </w:p>
    <w:tbl>
      <w:tblPr>
        <w:tblW w:w="11448" w:type="dxa"/>
        <w:tblInd w:w="-567" w:type="dxa"/>
        <w:tblBorders>
          <w:bottom w:val="single" w:sz="4" w:space="0" w:color="000000"/>
        </w:tblBorders>
        <w:tblLayout w:type="fixed"/>
        <w:tblLook w:val="04A0" w:firstRow="1" w:lastRow="0" w:firstColumn="1" w:lastColumn="0" w:noHBand="0" w:noVBand="1"/>
      </w:tblPr>
      <w:tblGrid>
        <w:gridCol w:w="1133"/>
        <w:gridCol w:w="2126"/>
        <w:gridCol w:w="393"/>
        <w:gridCol w:w="1134"/>
        <w:gridCol w:w="1134"/>
        <w:gridCol w:w="1134"/>
        <w:gridCol w:w="1047"/>
        <w:gridCol w:w="229"/>
        <w:gridCol w:w="1701"/>
        <w:gridCol w:w="1417"/>
      </w:tblGrid>
      <w:tr w:rsidR="00522D98" w:rsidRPr="00522D98" w14:paraId="0A7F475B" w14:textId="77777777" w:rsidTr="00DF0453">
        <w:tc>
          <w:tcPr>
            <w:tcW w:w="1133" w:type="dxa"/>
            <w:tcBorders>
              <w:bottom w:val="nil"/>
            </w:tcBorders>
            <w:shd w:val="clear" w:color="auto" w:fill="B3B3B3"/>
          </w:tcPr>
          <w:p w14:paraId="018D4CB2" w14:textId="77777777" w:rsidR="00522D98" w:rsidRPr="00522D98" w:rsidRDefault="00522D98" w:rsidP="00522D98">
            <w:pPr>
              <w:autoSpaceDE w:val="0"/>
              <w:autoSpaceDN w:val="0"/>
              <w:adjustRightInd w:val="0"/>
              <w:spacing w:line="240" w:lineRule="auto"/>
              <w:rPr>
                <w:rFonts w:ascii="Arial" w:hAnsi="Arial"/>
              </w:rPr>
            </w:pPr>
          </w:p>
        </w:tc>
        <w:tc>
          <w:tcPr>
            <w:tcW w:w="10315" w:type="dxa"/>
            <w:gridSpan w:val="9"/>
            <w:vMerge w:val="restart"/>
            <w:shd w:val="clear" w:color="auto" w:fill="9D9C5A"/>
            <w:vAlign w:val="center"/>
          </w:tcPr>
          <w:p w14:paraId="24C3E6F0" w14:textId="77777777" w:rsidR="00522D98" w:rsidRPr="00522D98" w:rsidRDefault="00522D98" w:rsidP="00522D98">
            <w:pPr>
              <w:autoSpaceDE w:val="0"/>
              <w:autoSpaceDN w:val="0"/>
              <w:adjustRightInd w:val="0"/>
              <w:spacing w:line="240" w:lineRule="auto"/>
              <w:rPr>
                <w:rFonts w:ascii="Arial" w:hAnsi="Arial"/>
                <w:b/>
                <w:sz w:val="28"/>
                <w:szCs w:val="32"/>
                <w:highlight w:val="yellow"/>
              </w:rPr>
            </w:pPr>
            <w:r w:rsidRPr="00522D98">
              <w:rPr>
                <w:rFonts w:ascii="Arial" w:hAnsi="Arial"/>
                <w:b/>
                <w:noProof/>
              </w:rPr>
              <w:drawing>
                <wp:anchor distT="0" distB="0" distL="114300" distR="114300" simplePos="0" relativeHeight="251699712" behindDoc="0" locked="0" layoutInCell="1" allowOverlap="1" wp14:anchorId="33D0A51A" wp14:editId="665A9B9A">
                  <wp:simplePos x="0" y="0"/>
                  <wp:positionH relativeFrom="column">
                    <wp:posOffset>7115175</wp:posOffset>
                  </wp:positionH>
                  <wp:positionV relativeFrom="paragraph">
                    <wp:posOffset>-55245</wp:posOffset>
                  </wp:positionV>
                  <wp:extent cx="314325" cy="285750"/>
                  <wp:effectExtent l="0" t="0" r="9525" b="0"/>
                  <wp:wrapSquare wrapText="bothSides"/>
                  <wp:docPr id="32" name="Picture 32" descr="Screen Shot 2015-05-04 at 11.01.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 Shot 2015-05-04 at 11.01.16 AM.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2D98">
              <w:rPr>
                <w:rFonts w:ascii="Arial" w:hAnsi="Arial"/>
                <w:b/>
                <w:sz w:val="28"/>
                <w:szCs w:val="32"/>
              </w:rPr>
              <w:t>Strategic objective 2: Enhancing the environment</w:t>
            </w:r>
          </w:p>
        </w:tc>
      </w:tr>
      <w:tr w:rsidR="00522D98" w:rsidRPr="00522D98" w14:paraId="40B20CEB" w14:textId="77777777" w:rsidTr="00DF0453">
        <w:tc>
          <w:tcPr>
            <w:tcW w:w="1133" w:type="dxa"/>
            <w:tcBorders>
              <w:bottom w:val="nil"/>
            </w:tcBorders>
            <w:shd w:val="clear" w:color="auto" w:fill="B3B3B3"/>
          </w:tcPr>
          <w:p w14:paraId="4FE11595" w14:textId="77777777" w:rsidR="00522D98" w:rsidRPr="00522D98" w:rsidRDefault="00522D98" w:rsidP="00522D98">
            <w:pPr>
              <w:autoSpaceDE w:val="0"/>
              <w:autoSpaceDN w:val="0"/>
              <w:adjustRightInd w:val="0"/>
              <w:spacing w:line="240" w:lineRule="auto"/>
              <w:rPr>
                <w:rFonts w:ascii="Arial" w:hAnsi="Arial"/>
              </w:rPr>
            </w:pPr>
          </w:p>
        </w:tc>
        <w:tc>
          <w:tcPr>
            <w:tcW w:w="10315" w:type="dxa"/>
            <w:gridSpan w:val="9"/>
            <w:vMerge/>
            <w:tcBorders>
              <w:bottom w:val="nil"/>
            </w:tcBorders>
            <w:shd w:val="clear" w:color="auto" w:fill="9D9C5A"/>
          </w:tcPr>
          <w:p w14:paraId="0905DB13" w14:textId="77777777" w:rsidR="00522D98" w:rsidRPr="00522D98" w:rsidRDefault="00522D98" w:rsidP="00522D98">
            <w:pPr>
              <w:autoSpaceDE w:val="0"/>
              <w:autoSpaceDN w:val="0"/>
              <w:adjustRightInd w:val="0"/>
              <w:spacing w:line="240" w:lineRule="auto"/>
              <w:rPr>
                <w:rFonts w:ascii="Arial" w:hAnsi="Arial"/>
                <w:b/>
                <w:highlight w:val="yellow"/>
              </w:rPr>
            </w:pPr>
          </w:p>
        </w:tc>
      </w:tr>
      <w:tr w:rsidR="00522D98" w:rsidRPr="00522D98" w14:paraId="363018DD" w14:textId="77777777" w:rsidTr="00DF0453">
        <w:tc>
          <w:tcPr>
            <w:tcW w:w="1133" w:type="dxa"/>
            <w:tcBorders>
              <w:bottom w:val="nil"/>
            </w:tcBorders>
            <w:shd w:val="clear" w:color="auto" w:fill="B3B3B3"/>
          </w:tcPr>
          <w:p w14:paraId="09A662E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R14(2)(a)</w:t>
            </w:r>
          </w:p>
        </w:tc>
        <w:tc>
          <w:tcPr>
            <w:tcW w:w="10315" w:type="dxa"/>
            <w:gridSpan w:val="9"/>
            <w:tcBorders>
              <w:bottom w:val="nil"/>
            </w:tcBorders>
          </w:tcPr>
          <w:p w14:paraId="4F2BD42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b/>
                <w:color w:val="9D9C5A"/>
              </w:rPr>
              <w:t>Strategic indicators</w:t>
            </w:r>
          </w:p>
          <w:p w14:paraId="5F76155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The following statement reviews the performance of council against the council plan including results achieved in relation to the strategic indicators included in the council plan.</w:t>
            </w:r>
          </w:p>
          <w:p w14:paraId="501E51AC"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6ED5E853" w14:textId="77777777" w:rsidTr="00DF0453">
        <w:tc>
          <w:tcPr>
            <w:tcW w:w="1133" w:type="dxa"/>
            <w:tcBorders>
              <w:bottom w:val="nil"/>
            </w:tcBorders>
            <w:shd w:val="clear" w:color="auto" w:fill="B3B3B3"/>
          </w:tcPr>
          <w:p w14:paraId="6E36A6E8" w14:textId="77777777" w:rsidR="00522D98" w:rsidRPr="00522D98" w:rsidRDefault="00522D98" w:rsidP="00522D98">
            <w:pPr>
              <w:autoSpaceDE w:val="0"/>
              <w:autoSpaceDN w:val="0"/>
              <w:adjustRightInd w:val="0"/>
              <w:spacing w:line="240" w:lineRule="auto"/>
              <w:rPr>
                <w:rFonts w:ascii="Arial" w:hAnsi="Arial"/>
              </w:rPr>
            </w:pPr>
          </w:p>
        </w:tc>
        <w:tc>
          <w:tcPr>
            <w:tcW w:w="4787" w:type="dxa"/>
            <w:gridSpan w:val="4"/>
            <w:tcBorders>
              <w:top w:val="nil"/>
              <w:bottom w:val="nil"/>
            </w:tcBorders>
            <w:shd w:val="clear" w:color="auto" w:fill="9D9C5A"/>
            <w:vAlign w:val="center"/>
          </w:tcPr>
          <w:p w14:paraId="41ADFD34"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Strategic Indicator/</w:t>
            </w:r>
            <w:r w:rsidRPr="00522D98">
              <w:rPr>
                <w:rFonts w:ascii="Arial" w:hAnsi="Arial"/>
              </w:rPr>
              <w:t>measure</w:t>
            </w:r>
          </w:p>
        </w:tc>
        <w:tc>
          <w:tcPr>
            <w:tcW w:w="1134" w:type="dxa"/>
            <w:tcBorders>
              <w:top w:val="nil"/>
              <w:bottom w:val="nil"/>
            </w:tcBorders>
            <w:shd w:val="clear" w:color="auto" w:fill="9D9C5A"/>
            <w:vAlign w:val="center"/>
          </w:tcPr>
          <w:p w14:paraId="4AD79586"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Result</w:t>
            </w:r>
          </w:p>
        </w:tc>
        <w:tc>
          <w:tcPr>
            <w:tcW w:w="4394" w:type="dxa"/>
            <w:gridSpan w:val="4"/>
            <w:tcBorders>
              <w:top w:val="nil"/>
              <w:bottom w:val="nil"/>
            </w:tcBorders>
            <w:shd w:val="clear" w:color="auto" w:fill="9D9C5A"/>
            <w:vAlign w:val="center"/>
          </w:tcPr>
          <w:p w14:paraId="4B900328"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Comments</w:t>
            </w:r>
          </w:p>
        </w:tc>
      </w:tr>
      <w:tr w:rsidR="00522D98" w:rsidRPr="00522D98" w14:paraId="2FF10A01" w14:textId="77777777" w:rsidTr="00DF0453">
        <w:tc>
          <w:tcPr>
            <w:tcW w:w="1133" w:type="dxa"/>
            <w:tcBorders>
              <w:bottom w:val="nil"/>
            </w:tcBorders>
            <w:shd w:val="clear" w:color="auto" w:fill="B3B3B3"/>
          </w:tcPr>
          <w:p w14:paraId="1F3EAD58" w14:textId="77777777" w:rsidR="00522D98" w:rsidRPr="00522D98" w:rsidRDefault="00522D98" w:rsidP="00522D98">
            <w:pPr>
              <w:autoSpaceDE w:val="0"/>
              <w:autoSpaceDN w:val="0"/>
              <w:adjustRightInd w:val="0"/>
              <w:spacing w:line="240" w:lineRule="auto"/>
              <w:rPr>
                <w:rFonts w:ascii="Arial" w:hAnsi="Arial"/>
              </w:rPr>
            </w:pPr>
          </w:p>
        </w:tc>
        <w:tc>
          <w:tcPr>
            <w:tcW w:w="4787" w:type="dxa"/>
            <w:gridSpan w:val="4"/>
            <w:tcBorders>
              <w:top w:val="nil"/>
              <w:bottom w:val="single" w:sz="4" w:space="0" w:color="000000"/>
            </w:tcBorders>
            <w:shd w:val="clear" w:color="auto" w:fill="FFFFFF" w:themeFill="background1"/>
          </w:tcPr>
          <w:p w14:paraId="428CBFBE"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Carbon Dioxide Emissions</w:t>
            </w:r>
          </w:p>
          <w:p w14:paraId="2CA4AD6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Tonnes of CO2 emissions from energy used in all council-owned and operated buildings, street lighting, council fleet, taxi and air travel</w:t>
            </w:r>
          </w:p>
        </w:tc>
        <w:tc>
          <w:tcPr>
            <w:tcW w:w="1134" w:type="dxa"/>
            <w:tcBorders>
              <w:top w:val="nil"/>
              <w:bottom w:val="single" w:sz="4" w:space="0" w:color="000000"/>
            </w:tcBorders>
            <w:shd w:val="clear" w:color="auto" w:fill="FFFFFF" w:themeFill="background1"/>
          </w:tcPr>
          <w:p w14:paraId="449CDF92"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23,800</w:t>
            </w:r>
          </w:p>
        </w:tc>
        <w:tc>
          <w:tcPr>
            <w:tcW w:w="4394" w:type="dxa"/>
            <w:gridSpan w:val="4"/>
            <w:tcBorders>
              <w:top w:val="nil"/>
              <w:bottom w:val="single" w:sz="4" w:space="0" w:color="000000"/>
            </w:tcBorders>
            <w:shd w:val="clear" w:color="auto" w:fill="FFFFFF" w:themeFill="background1"/>
          </w:tcPr>
          <w:p w14:paraId="5139C2B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Council renegotiated its electricity contract during the financial year and is now using 50% renewable energy for building heating and cooling resulting in large CO2 emission reductions</w:t>
            </w:r>
          </w:p>
        </w:tc>
      </w:tr>
      <w:tr w:rsidR="00522D98" w:rsidRPr="00522D98" w14:paraId="5DC017DD" w14:textId="77777777" w:rsidTr="00DF0453">
        <w:tc>
          <w:tcPr>
            <w:tcW w:w="1133" w:type="dxa"/>
            <w:tcBorders>
              <w:bottom w:val="nil"/>
            </w:tcBorders>
            <w:shd w:val="clear" w:color="auto" w:fill="B3B3B3"/>
          </w:tcPr>
          <w:p w14:paraId="4D19A26D" w14:textId="77777777" w:rsidR="00522D98" w:rsidRPr="00522D98" w:rsidRDefault="00522D98" w:rsidP="00522D98">
            <w:pPr>
              <w:autoSpaceDE w:val="0"/>
              <w:autoSpaceDN w:val="0"/>
              <w:adjustRightInd w:val="0"/>
              <w:spacing w:line="240" w:lineRule="auto"/>
              <w:rPr>
                <w:rFonts w:ascii="Arial" w:hAnsi="Arial"/>
              </w:rPr>
            </w:pPr>
          </w:p>
        </w:tc>
        <w:tc>
          <w:tcPr>
            <w:tcW w:w="4787" w:type="dxa"/>
            <w:gridSpan w:val="4"/>
            <w:tcBorders>
              <w:top w:val="single" w:sz="4" w:space="0" w:color="000000"/>
              <w:bottom w:val="single" w:sz="4" w:space="0" w:color="000000"/>
            </w:tcBorders>
            <w:shd w:val="clear" w:color="auto" w:fill="FFFFFF" w:themeFill="background1"/>
          </w:tcPr>
          <w:p w14:paraId="6B79162C"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Waste Diversion</w:t>
            </w:r>
          </w:p>
          <w:p w14:paraId="1F54896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Waste diversion from landfill, calculated as the percentage of garbage, recyclables and green organics collected from kerbside bins that is diverted from landfill</w:t>
            </w:r>
          </w:p>
        </w:tc>
        <w:tc>
          <w:tcPr>
            <w:tcW w:w="1134" w:type="dxa"/>
            <w:tcBorders>
              <w:top w:val="single" w:sz="4" w:space="0" w:color="000000"/>
              <w:bottom w:val="single" w:sz="4" w:space="0" w:color="000000"/>
            </w:tcBorders>
            <w:shd w:val="clear" w:color="auto" w:fill="FFFFFF" w:themeFill="background1"/>
          </w:tcPr>
          <w:p w14:paraId="0926F73A"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82%</w:t>
            </w:r>
          </w:p>
        </w:tc>
        <w:tc>
          <w:tcPr>
            <w:tcW w:w="4394" w:type="dxa"/>
            <w:gridSpan w:val="4"/>
            <w:tcBorders>
              <w:top w:val="single" w:sz="4" w:space="0" w:color="000000"/>
              <w:bottom w:val="single" w:sz="4" w:space="0" w:color="000000"/>
            </w:tcBorders>
            <w:shd w:val="clear" w:color="auto" w:fill="FFFFFF" w:themeFill="background1"/>
          </w:tcPr>
          <w:p w14:paraId="36E72D4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color w:val="000000"/>
              </w:rPr>
              <w:t>Council entered into a new contract for the provision of recycling services during the financial year. This is expected to significantly improve the volume of waste diverted from landfill</w:t>
            </w:r>
          </w:p>
        </w:tc>
      </w:tr>
      <w:tr w:rsidR="00522D98" w:rsidRPr="00522D98" w14:paraId="05305886" w14:textId="77777777" w:rsidTr="00DF0453">
        <w:tc>
          <w:tcPr>
            <w:tcW w:w="1133" w:type="dxa"/>
            <w:tcBorders>
              <w:bottom w:val="nil"/>
            </w:tcBorders>
            <w:shd w:val="clear" w:color="auto" w:fill="B3B3B3"/>
          </w:tcPr>
          <w:p w14:paraId="2D605FC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LG131(3)</w:t>
            </w:r>
          </w:p>
        </w:tc>
        <w:tc>
          <w:tcPr>
            <w:tcW w:w="10315" w:type="dxa"/>
            <w:gridSpan w:val="9"/>
          </w:tcPr>
          <w:p w14:paraId="65478E70" w14:textId="77777777" w:rsidR="00522D98" w:rsidRPr="00522D98" w:rsidRDefault="00522D98" w:rsidP="00522D98">
            <w:pPr>
              <w:autoSpaceDE w:val="0"/>
              <w:autoSpaceDN w:val="0"/>
              <w:adjustRightInd w:val="0"/>
              <w:spacing w:line="240" w:lineRule="auto"/>
              <w:rPr>
                <w:rFonts w:ascii="Arial" w:hAnsi="Arial"/>
                <w:color w:val="000000"/>
                <w:highlight w:val="yellow"/>
              </w:rPr>
            </w:pPr>
            <w:r w:rsidRPr="00522D98">
              <w:rPr>
                <w:rFonts w:ascii="Arial" w:hAnsi="Arial"/>
                <w:b/>
                <w:color w:val="9D9C5A"/>
              </w:rPr>
              <w:t>Major initiatives</w:t>
            </w:r>
          </w:p>
        </w:tc>
      </w:tr>
      <w:tr w:rsidR="00522D98" w:rsidRPr="00522D98" w14:paraId="07D694D2" w14:textId="77777777" w:rsidTr="00DF0453">
        <w:tc>
          <w:tcPr>
            <w:tcW w:w="1133" w:type="dxa"/>
            <w:tcBorders>
              <w:bottom w:val="nil"/>
            </w:tcBorders>
            <w:shd w:val="clear" w:color="auto" w:fill="B3B3B3"/>
          </w:tcPr>
          <w:p w14:paraId="2AC0CD7F" w14:textId="77777777" w:rsidR="00522D98" w:rsidRPr="00522D98" w:rsidRDefault="00522D98" w:rsidP="00522D98">
            <w:pPr>
              <w:autoSpaceDE w:val="0"/>
              <w:autoSpaceDN w:val="0"/>
              <w:adjustRightInd w:val="0"/>
              <w:spacing w:line="240" w:lineRule="auto"/>
              <w:rPr>
                <w:rFonts w:ascii="Arial" w:hAnsi="Arial"/>
              </w:rPr>
            </w:pPr>
          </w:p>
        </w:tc>
        <w:tc>
          <w:tcPr>
            <w:tcW w:w="10315" w:type="dxa"/>
            <w:gridSpan w:val="9"/>
          </w:tcPr>
          <w:p w14:paraId="4198392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The following statement reviews the progress of council in relation to major initiatives identified in the 20X3-X4 budget for the year.</w:t>
            </w:r>
          </w:p>
        </w:tc>
      </w:tr>
      <w:tr w:rsidR="00522D98" w:rsidRPr="00522D98" w14:paraId="1935BF63" w14:textId="77777777" w:rsidTr="00DF0453">
        <w:tc>
          <w:tcPr>
            <w:tcW w:w="1133" w:type="dxa"/>
            <w:tcBorders>
              <w:bottom w:val="nil"/>
            </w:tcBorders>
            <w:shd w:val="clear" w:color="auto" w:fill="B3B3B3"/>
          </w:tcPr>
          <w:p w14:paraId="4E180079" w14:textId="77777777" w:rsidR="00522D98" w:rsidRPr="00522D98" w:rsidRDefault="00522D98" w:rsidP="00522D98">
            <w:pPr>
              <w:autoSpaceDE w:val="0"/>
              <w:autoSpaceDN w:val="0"/>
              <w:adjustRightInd w:val="0"/>
              <w:spacing w:line="240" w:lineRule="auto"/>
              <w:rPr>
                <w:rFonts w:ascii="Arial" w:hAnsi="Arial"/>
              </w:rPr>
            </w:pPr>
          </w:p>
        </w:tc>
        <w:tc>
          <w:tcPr>
            <w:tcW w:w="10315" w:type="dxa"/>
            <w:gridSpan w:val="9"/>
            <w:tcBorders>
              <w:bottom w:val="nil"/>
            </w:tcBorders>
          </w:tcPr>
          <w:p w14:paraId="09D7070A"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36E014D5" w14:textId="77777777" w:rsidTr="00DF0453">
        <w:tc>
          <w:tcPr>
            <w:tcW w:w="1133" w:type="dxa"/>
            <w:tcBorders>
              <w:bottom w:val="nil"/>
            </w:tcBorders>
            <w:shd w:val="clear" w:color="auto" w:fill="B3B3B3"/>
          </w:tcPr>
          <w:p w14:paraId="3DFBE7A5" w14:textId="77777777" w:rsidR="00522D98" w:rsidRPr="00522D98" w:rsidRDefault="00522D98" w:rsidP="00522D98">
            <w:pPr>
              <w:autoSpaceDE w:val="0"/>
              <w:autoSpaceDN w:val="0"/>
              <w:adjustRightInd w:val="0"/>
              <w:spacing w:line="240" w:lineRule="auto"/>
              <w:rPr>
                <w:rFonts w:ascii="Arial" w:hAnsi="Arial"/>
              </w:rPr>
            </w:pPr>
          </w:p>
        </w:tc>
        <w:tc>
          <w:tcPr>
            <w:tcW w:w="6968" w:type="dxa"/>
            <w:gridSpan w:val="6"/>
            <w:tcBorders>
              <w:bottom w:val="nil"/>
            </w:tcBorders>
            <w:shd w:val="clear" w:color="auto" w:fill="9D9C5A"/>
          </w:tcPr>
          <w:p w14:paraId="03F28501"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Major Initiatives</w:t>
            </w:r>
          </w:p>
        </w:tc>
        <w:tc>
          <w:tcPr>
            <w:tcW w:w="3347" w:type="dxa"/>
            <w:gridSpan w:val="3"/>
            <w:tcBorders>
              <w:top w:val="nil"/>
              <w:bottom w:val="nil"/>
            </w:tcBorders>
            <w:shd w:val="clear" w:color="auto" w:fill="9D9C5A"/>
          </w:tcPr>
          <w:p w14:paraId="09E52599"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Progress</w:t>
            </w:r>
          </w:p>
        </w:tc>
      </w:tr>
      <w:tr w:rsidR="00522D98" w:rsidRPr="00522D98" w14:paraId="44095C6E" w14:textId="77777777" w:rsidTr="00DF0453">
        <w:tc>
          <w:tcPr>
            <w:tcW w:w="1133" w:type="dxa"/>
            <w:tcBorders>
              <w:bottom w:val="nil"/>
            </w:tcBorders>
            <w:shd w:val="clear" w:color="auto" w:fill="B3B3B3"/>
          </w:tcPr>
          <w:p w14:paraId="4D8BF656" w14:textId="77777777" w:rsidR="00522D98" w:rsidRPr="00522D98" w:rsidRDefault="00522D98" w:rsidP="00522D98">
            <w:pPr>
              <w:autoSpaceDE w:val="0"/>
              <w:autoSpaceDN w:val="0"/>
              <w:adjustRightInd w:val="0"/>
              <w:spacing w:line="240" w:lineRule="auto"/>
              <w:rPr>
                <w:rFonts w:ascii="Arial" w:hAnsi="Arial"/>
              </w:rPr>
            </w:pPr>
          </w:p>
        </w:tc>
        <w:tc>
          <w:tcPr>
            <w:tcW w:w="6968" w:type="dxa"/>
            <w:gridSpan w:val="6"/>
            <w:tcBorders>
              <w:bottom w:val="single" w:sz="4" w:space="0" w:color="000000"/>
            </w:tcBorders>
            <w:shd w:val="clear" w:color="auto" w:fill="FFFFFF" w:themeFill="background1"/>
          </w:tcPr>
          <w:p w14:paraId="0D761B9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Identify opportunities for water sensitive urban design (WSUD) infrastructure across the municipality</w:t>
            </w:r>
          </w:p>
          <w:p w14:paraId="070DE56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(Actual: $85,000 Budget: $90,000)</w:t>
            </w:r>
          </w:p>
        </w:tc>
        <w:tc>
          <w:tcPr>
            <w:tcW w:w="3347" w:type="dxa"/>
            <w:gridSpan w:val="3"/>
            <w:tcBorders>
              <w:top w:val="nil"/>
              <w:bottom w:val="single" w:sz="4" w:space="0" w:color="000000"/>
            </w:tcBorders>
            <w:shd w:val="clear" w:color="auto" w:fill="FFFFFF" w:themeFill="background1"/>
          </w:tcPr>
          <w:p w14:paraId="3B26369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Completed</w:t>
            </w:r>
          </w:p>
        </w:tc>
      </w:tr>
      <w:tr w:rsidR="00522D98" w:rsidRPr="00522D98" w14:paraId="2C02CD38" w14:textId="77777777" w:rsidTr="00DF0453">
        <w:tc>
          <w:tcPr>
            <w:tcW w:w="1133" w:type="dxa"/>
            <w:tcBorders>
              <w:bottom w:val="nil"/>
            </w:tcBorders>
            <w:shd w:val="clear" w:color="auto" w:fill="B3B3B3"/>
          </w:tcPr>
          <w:p w14:paraId="362BC16D" w14:textId="77777777" w:rsidR="00522D98" w:rsidRPr="00522D98" w:rsidRDefault="00522D98" w:rsidP="00522D98">
            <w:pPr>
              <w:autoSpaceDE w:val="0"/>
              <w:autoSpaceDN w:val="0"/>
              <w:adjustRightInd w:val="0"/>
              <w:spacing w:line="240" w:lineRule="auto"/>
              <w:rPr>
                <w:rFonts w:ascii="Arial" w:hAnsi="Arial"/>
              </w:rPr>
            </w:pPr>
          </w:p>
        </w:tc>
        <w:tc>
          <w:tcPr>
            <w:tcW w:w="6968" w:type="dxa"/>
            <w:gridSpan w:val="6"/>
            <w:tcBorders>
              <w:bottom w:val="single" w:sz="4" w:space="0" w:color="000000"/>
            </w:tcBorders>
            <w:shd w:val="clear" w:color="auto" w:fill="FFFFFF" w:themeFill="background1"/>
          </w:tcPr>
          <w:p w14:paraId="47A847C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Implementing year one of the revegetation of future biodiversity zones outlined in the Biodiversity Asset Management Plan</w:t>
            </w:r>
          </w:p>
          <w:p w14:paraId="1DD6FE6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(Actual: $29,000 Budget: $28,000)</w:t>
            </w:r>
          </w:p>
        </w:tc>
        <w:tc>
          <w:tcPr>
            <w:tcW w:w="3347" w:type="dxa"/>
            <w:gridSpan w:val="3"/>
            <w:tcBorders>
              <w:top w:val="single" w:sz="4" w:space="0" w:color="000000"/>
              <w:bottom w:val="single" w:sz="4" w:space="0" w:color="000000"/>
            </w:tcBorders>
            <w:shd w:val="clear" w:color="auto" w:fill="FFFFFF" w:themeFill="background1"/>
          </w:tcPr>
          <w:p w14:paraId="5BE99B9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Completed</w:t>
            </w:r>
          </w:p>
        </w:tc>
      </w:tr>
      <w:tr w:rsidR="00522D98" w:rsidRPr="00522D98" w14:paraId="1086F59D" w14:textId="77777777" w:rsidTr="00DF0453">
        <w:tc>
          <w:tcPr>
            <w:tcW w:w="1133" w:type="dxa"/>
            <w:tcBorders>
              <w:bottom w:val="nil"/>
            </w:tcBorders>
            <w:shd w:val="clear" w:color="auto" w:fill="B3B3B3"/>
          </w:tcPr>
          <w:p w14:paraId="02879D4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R14(2)(c)</w:t>
            </w:r>
          </w:p>
        </w:tc>
        <w:tc>
          <w:tcPr>
            <w:tcW w:w="10315" w:type="dxa"/>
            <w:gridSpan w:val="9"/>
            <w:tcBorders>
              <w:bottom w:val="nil"/>
            </w:tcBorders>
            <w:shd w:val="clear" w:color="auto" w:fill="FFFFFF" w:themeFill="background1"/>
          </w:tcPr>
          <w:p w14:paraId="27A8C47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b/>
                <w:color w:val="9D9C5A"/>
              </w:rPr>
              <w:t>Services</w:t>
            </w:r>
          </w:p>
        </w:tc>
      </w:tr>
      <w:tr w:rsidR="00522D98" w:rsidRPr="00522D98" w14:paraId="69CD94A4" w14:textId="77777777" w:rsidTr="00DF0453">
        <w:tc>
          <w:tcPr>
            <w:tcW w:w="1133" w:type="dxa"/>
            <w:tcBorders>
              <w:bottom w:val="nil"/>
            </w:tcBorders>
            <w:shd w:val="clear" w:color="auto" w:fill="B3B3B3"/>
          </w:tcPr>
          <w:p w14:paraId="2489385E" w14:textId="77777777" w:rsidR="00522D98" w:rsidRPr="00522D98" w:rsidRDefault="00522D98" w:rsidP="00522D98">
            <w:pPr>
              <w:autoSpaceDE w:val="0"/>
              <w:autoSpaceDN w:val="0"/>
              <w:adjustRightInd w:val="0"/>
              <w:spacing w:line="240" w:lineRule="auto"/>
              <w:rPr>
                <w:rFonts w:ascii="Arial" w:hAnsi="Arial"/>
              </w:rPr>
            </w:pPr>
          </w:p>
        </w:tc>
        <w:tc>
          <w:tcPr>
            <w:tcW w:w="10315" w:type="dxa"/>
            <w:gridSpan w:val="9"/>
            <w:tcBorders>
              <w:bottom w:val="nil"/>
            </w:tcBorders>
          </w:tcPr>
          <w:p w14:paraId="3F4427B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The following statement provides information in relation to the services funded in the 20X3-X4 budget and the persons or sections of the community who are provided the service.</w:t>
            </w:r>
          </w:p>
          <w:p w14:paraId="34B39E53"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74166A0B" w14:textId="77777777" w:rsidTr="00DF0453">
        <w:tc>
          <w:tcPr>
            <w:tcW w:w="1133" w:type="dxa"/>
            <w:tcBorders>
              <w:bottom w:val="nil"/>
            </w:tcBorders>
            <w:shd w:val="clear" w:color="auto" w:fill="B3B3B3"/>
          </w:tcPr>
          <w:p w14:paraId="0ECC4427" w14:textId="77777777" w:rsidR="00522D98" w:rsidRPr="00522D98" w:rsidRDefault="00522D98" w:rsidP="00522D98">
            <w:pPr>
              <w:autoSpaceDE w:val="0"/>
              <w:autoSpaceDN w:val="0"/>
              <w:adjustRightInd w:val="0"/>
              <w:spacing w:line="240" w:lineRule="auto"/>
              <w:rPr>
                <w:rFonts w:ascii="Arial" w:hAnsi="Arial"/>
              </w:rPr>
            </w:pPr>
          </w:p>
        </w:tc>
        <w:tc>
          <w:tcPr>
            <w:tcW w:w="2126" w:type="dxa"/>
            <w:tcBorders>
              <w:top w:val="nil"/>
              <w:bottom w:val="nil"/>
            </w:tcBorders>
            <w:shd w:val="clear" w:color="auto" w:fill="9D9C5A"/>
            <w:vAlign w:val="bottom"/>
          </w:tcPr>
          <w:p w14:paraId="4D5F4736"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Service</w:t>
            </w:r>
          </w:p>
        </w:tc>
        <w:tc>
          <w:tcPr>
            <w:tcW w:w="6772" w:type="dxa"/>
            <w:gridSpan w:val="7"/>
            <w:tcBorders>
              <w:top w:val="nil"/>
              <w:bottom w:val="nil"/>
            </w:tcBorders>
            <w:shd w:val="clear" w:color="auto" w:fill="9D9C5A"/>
            <w:vAlign w:val="bottom"/>
          </w:tcPr>
          <w:p w14:paraId="5B3BC18D"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Description</w:t>
            </w:r>
          </w:p>
        </w:tc>
        <w:tc>
          <w:tcPr>
            <w:tcW w:w="1417" w:type="dxa"/>
            <w:tcBorders>
              <w:top w:val="nil"/>
              <w:bottom w:val="nil"/>
            </w:tcBorders>
            <w:shd w:val="clear" w:color="auto" w:fill="9D9C5A"/>
            <w:vAlign w:val="bottom"/>
          </w:tcPr>
          <w:p w14:paraId="1E7D1D62"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Net Cost</w:t>
            </w:r>
          </w:p>
          <w:p w14:paraId="40DD064D"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Actual</w:t>
            </w:r>
          </w:p>
          <w:p w14:paraId="7A479FAC" w14:textId="77777777" w:rsidR="00522D98" w:rsidRPr="00522D98" w:rsidRDefault="00522D98" w:rsidP="00522D98">
            <w:pPr>
              <w:autoSpaceDE w:val="0"/>
              <w:autoSpaceDN w:val="0"/>
              <w:adjustRightInd w:val="0"/>
              <w:spacing w:line="240" w:lineRule="auto"/>
              <w:jc w:val="right"/>
              <w:rPr>
                <w:rFonts w:ascii="Arial" w:hAnsi="Arial"/>
                <w:b/>
                <w:u w:val="single"/>
              </w:rPr>
            </w:pPr>
            <w:r w:rsidRPr="00522D98">
              <w:rPr>
                <w:rFonts w:ascii="Arial" w:hAnsi="Arial"/>
                <w:b/>
                <w:u w:val="single"/>
              </w:rPr>
              <w:t>Budget</w:t>
            </w:r>
          </w:p>
          <w:p w14:paraId="28C57250"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Variance</w:t>
            </w:r>
          </w:p>
          <w:p w14:paraId="39BF1F09"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$000</w:t>
            </w:r>
          </w:p>
        </w:tc>
      </w:tr>
      <w:tr w:rsidR="00522D98" w:rsidRPr="00522D98" w14:paraId="7C5E1A11" w14:textId="77777777" w:rsidTr="00DF0453">
        <w:tc>
          <w:tcPr>
            <w:tcW w:w="1133" w:type="dxa"/>
            <w:tcBorders>
              <w:top w:val="nil"/>
              <w:bottom w:val="nil"/>
            </w:tcBorders>
            <w:shd w:val="clear" w:color="auto" w:fill="B3B3B3"/>
          </w:tcPr>
          <w:p w14:paraId="1AEF16AB" w14:textId="77777777" w:rsidR="00522D98" w:rsidRPr="00522D98" w:rsidRDefault="00522D98" w:rsidP="00522D98">
            <w:pPr>
              <w:autoSpaceDE w:val="0"/>
              <w:autoSpaceDN w:val="0"/>
              <w:adjustRightInd w:val="0"/>
              <w:spacing w:line="240" w:lineRule="auto"/>
              <w:rPr>
                <w:rFonts w:ascii="Arial" w:hAnsi="Arial"/>
              </w:rPr>
            </w:pPr>
          </w:p>
        </w:tc>
        <w:tc>
          <w:tcPr>
            <w:tcW w:w="2126" w:type="dxa"/>
            <w:tcBorders>
              <w:top w:val="nil"/>
              <w:bottom w:val="single" w:sz="4" w:space="0" w:color="000000"/>
            </w:tcBorders>
          </w:tcPr>
          <w:p w14:paraId="61455C89" w14:textId="77777777" w:rsidR="00522D98" w:rsidRPr="00522D98" w:rsidRDefault="00522D98" w:rsidP="00522D98">
            <w:pPr>
              <w:autoSpaceDE w:val="0"/>
              <w:autoSpaceDN w:val="0"/>
              <w:adjustRightInd w:val="0"/>
              <w:spacing w:line="240" w:lineRule="auto"/>
              <w:rPr>
                <w:rFonts w:ascii="Arial" w:hAnsi="Arial"/>
                <w:b/>
                <w:color w:val="9D9C5A"/>
              </w:rPr>
            </w:pPr>
            <w:r w:rsidRPr="00522D98">
              <w:rPr>
                <w:rFonts w:ascii="Arial" w:hAnsi="Arial"/>
                <w:b/>
              </w:rPr>
              <w:t>Environment</w:t>
            </w:r>
          </w:p>
        </w:tc>
        <w:tc>
          <w:tcPr>
            <w:tcW w:w="6772" w:type="dxa"/>
            <w:gridSpan w:val="7"/>
            <w:tcBorders>
              <w:top w:val="nil"/>
              <w:bottom w:val="single" w:sz="4" w:space="0" w:color="000000"/>
            </w:tcBorders>
          </w:tcPr>
          <w:p w14:paraId="3CFBD95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Provision of the following to the municipal community as a whole:</w:t>
            </w:r>
          </w:p>
          <w:p w14:paraId="24CEF70B"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helping the community to live more sustainably in response to emerging environmental challenges such as climate change, water shortage, biodiversity  and conservation</w:t>
            </w:r>
          </w:p>
          <w:p w14:paraId="32E81932"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promoting sustainability within the built and natural environments</w:t>
            </w:r>
          </w:p>
          <w:p w14:paraId="0D1B4F7C" w14:textId="77777777" w:rsidR="00522D98" w:rsidRPr="00522D98" w:rsidRDefault="00522D98" w:rsidP="00522D98">
            <w:pPr>
              <w:autoSpaceDE w:val="0"/>
              <w:autoSpaceDN w:val="0"/>
              <w:adjustRightInd w:val="0"/>
              <w:spacing w:line="240" w:lineRule="auto"/>
              <w:ind w:left="303"/>
              <w:rPr>
                <w:rFonts w:ascii="Arial" w:hAnsi="Arial"/>
              </w:rPr>
            </w:pPr>
            <w:r w:rsidRPr="00522D98">
              <w:rPr>
                <w:rFonts w:ascii="Arial" w:hAnsi="Arial"/>
              </w:rPr>
              <w:t>developing and implementing policies and strategies that set direction in environmental management, public space improvements, conservation of natural resources and sustainable development</w:t>
            </w:r>
          </w:p>
          <w:p w14:paraId="6BC503FD"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building the capacity of council to integrate environmental and sustainability issues into its buildings and public space improvements</w:t>
            </w:r>
          </w:p>
        </w:tc>
        <w:tc>
          <w:tcPr>
            <w:tcW w:w="1417" w:type="dxa"/>
            <w:tcBorders>
              <w:top w:val="nil"/>
              <w:bottom w:val="single" w:sz="4" w:space="0" w:color="000000"/>
            </w:tcBorders>
          </w:tcPr>
          <w:p w14:paraId="0036E6BE"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980</w:t>
            </w:r>
          </w:p>
          <w:p w14:paraId="553EB4CE" w14:textId="77777777" w:rsidR="00522D98" w:rsidRPr="00522D98" w:rsidRDefault="00522D98" w:rsidP="00522D98">
            <w:pPr>
              <w:autoSpaceDE w:val="0"/>
              <w:autoSpaceDN w:val="0"/>
              <w:adjustRightInd w:val="0"/>
              <w:spacing w:line="240" w:lineRule="auto"/>
              <w:jc w:val="right"/>
              <w:rPr>
                <w:rFonts w:ascii="Arial" w:hAnsi="Arial"/>
                <w:u w:val="single"/>
              </w:rPr>
            </w:pPr>
            <w:r w:rsidRPr="00522D98">
              <w:rPr>
                <w:rFonts w:ascii="Arial" w:hAnsi="Arial"/>
                <w:u w:val="single"/>
              </w:rPr>
              <w:t>957</w:t>
            </w:r>
          </w:p>
          <w:p w14:paraId="61AB1C00"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(23)</w:t>
            </w:r>
          </w:p>
        </w:tc>
      </w:tr>
      <w:tr w:rsidR="00522D98" w:rsidRPr="00522D98" w14:paraId="7C13E8E8" w14:textId="77777777" w:rsidTr="00DF0453">
        <w:tc>
          <w:tcPr>
            <w:tcW w:w="1133" w:type="dxa"/>
            <w:tcBorders>
              <w:top w:val="nil"/>
              <w:bottom w:val="nil"/>
            </w:tcBorders>
            <w:shd w:val="clear" w:color="auto" w:fill="B3B3B3"/>
          </w:tcPr>
          <w:p w14:paraId="411AF7DC" w14:textId="77777777" w:rsidR="00522D98" w:rsidRPr="00522D98" w:rsidRDefault="00522D98" w:rsidP="00522D98">
            <w:pPr>
              <w:autoSpaceDE w:val="0"/>
              <w:autoSpaceDN w:val="0"/>
              <w:adjustRightInd w:val="0"/>
              <w:spacing w:line="240" w:lineRule="auto"/>
              <w:rPr>
                <w:rFonts w:ascii="Arial" w:hAnsi="Arial"/>
              </w:rPr>
            </w:pPr>
          </w:p>
        </w:tc>
        <w:tc>
          <w:tcPr>
            <w:tcW w:w="2126" w:type="dxa"/>
            <w:tcBorders>
              <w:top w:val="single" w:sz="4" w:space="0" w:color="000000"/>
              <w:bottom w:val="single" w:sz="4" w:space="0" w:color="000000"/>
            </w:tcBorders>
          </w:tcPr>
          <w:p w14:paraId="42A38C29" w14:textId="77777777" w:rsidR="00522D98" w:rsidRPr="00522D98" w:rsidRDefault="00522D98" w:rsidP="00522D98">
            <w:pPr>
              <w:autoSpaceDE w:val="0"/>
              <w:autoSpaceDN w:val="0"/>
              <w:adjustRightInd w:val="0"/>
              <w:spacing w:line="240" w:lineRule="auto"/>
              <w:rPr>
                <w:rFonts w:ascii="Arial" w:hAnsi="Arial"/>
                <w:b/>
                <w:color w:val="9D9C5A"/>
              </w:rPr>
            </w:pPr>
            <w:r w:rsidRPr="00522D98">
              <w:rPr>
                <w:rFonts w:ascii="Arial" w:hAnsi="Arial"/>
                <w:b/>
              </w:rPr>
              <w:t>Waste Management</w:t>
            </w:r>
          </w:p>
        </w:tc>
        <w:tc>
          <w:tcPr>
            <w:tcW w:w="6772" w:type="dxa"/>
            <w:gridSpan w:val="7"/>
            <w:tcBorders>
              <w:top w:val="single" w:sz="4" w:space="0" w:color="000000"/>
              <w:bottom w:val="single" w:sz="4" w:space="0" w:color="000000"/>
            </w:tcBorders>
          </w:tcPr>
          <w:p w14:paraId="1744E78D"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Provision of the following to municipal households:</w:t>
            </w:r>
          </w:p>
          <w:p w14:paraId="4973B9DB"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managing the Kerbside Bin Garbage, Recycling and Green Waste collections and the Hard Waste collection service</w:t>
            </w:r>
          </w:p>
          <w:p w14:paraId="77ADD1C9"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operating the council Recycling and Waste Centre</w:t>
            </w:r>
          </w:p>
        </w:tc>
        <w:tc>
          <w:tcPr>
            <w:tcW w:w="1417" w:type="dxa"/>
            <w:tcBorders>
              <w:top w:val="single" w:sz="4" w:space="0" w:color="000000"/>
              <w:bottom w:val="single" w:sz="4" w:space="0" w:color="000000"/>
            </w:tcBorders>
          </w:tcPr>
          <w:p w14:paraId="6255F3F1"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16,580</w:t>
            </w:r>
          </w:p>
          <w:p w14:paraId="167C625C" w14:textId="77777777" w:rsidR="00522D98" w:rsidRPr="00522D98" w:rsidRDefault="00522D98" w:rsidP="00522D98">
            <w:pPr>
              <w:autoSpaceDE w:val="0"/>
              <w:autoSpaceDN w:val="0"/>
              <w:adjustRightInd w:val="0"/>
              <w:spacing w:line="240" w:lineRule="auto"/>
              <w:jc w:val="right"/>
              <w:rPr>
                <w:rFonts w:ascii="Arial" w:hAnsi="Arial"/>
                <w:u w:val="single"/>
              </w:rPr>
            </w:pPr>
            <w:r w:rsidRPr="00522D98">
              <w:rPr>
                <w:rFonts w:ascii="Arial" w:hAnsi="Arial"/>
                <w:u w:val="single"/>
              </w:rPr>
              <w:t>16,724</w:t>
            </w:r>
          </w:p>
          <w:p w14:paraId="3CD615ED"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144</w:t>
            </w:r>
          </w:p>
        </w:tc>
      </w:tr>
      <w:tr w:rsidR="00522D98" w:rsidRPr="00522D98" w14:paraId="6DC2B65F" w14:textId="77777777" w:rsidTr="00DF0453">
        <w:tc>
          <w:tcPr>
            <w:tcW w:w="1133" w:type="dxa"/>
            <w:tcBorders>
              <w:bottom w:val="nil"/>
            </w:tcBorders>
            <w:shd w:val="clear" w:color="auto" w:fill="B3B3B3"/>
          </w:tcPr>
          <w:p w14:paraId="22DAF4E2" w14:textId="77777777" w:rsidR="00522D98" w:rsidRPr="00522D98" w:rsidRDefault="00522D98" w:rsidP="00522D98">
            <w:pPr>
              <w:autoSpaceDE w:val="0"/>
              <w:autoSpaceDN w:val="0"/>
              <w:adjustRightInd w:val="0"/>
              <w:spacing w:line="240" w:lineRule="auto"/>
              <w:rPr>
                <w:rFonts w:ascii="Arial" w:hAnsi="Arial"/>
              </w:rPr>
            </w:pPr>
          </w:p>
        </w:tc>
        <w:tc>
          <w:tcPr>
            <w:tcW w:w="2126" w:type="dxa"/>
            <w:tcBorders>
              <w:top w:val="single" w:sz="4" w:space="0" w:color="000000"/>
              <w:bottom w:val="single" w:sz="4" w:space="0" w:color="000000"/>
            </w:tcBorders>
          </w:tcPr>
          <w:p w14:paraId="44F14B75" w14:textId="77777777" w:rsidR="00522D98" w:rsidRPr="00522D98" w:rsidRDefault="00522D98" w:rsidP="00522D98">
            <w:pPr>
              <w:autoSpaceDE w:val="0"/>
              <w:autoSpaceDN w:val="0"/>
              <w:adjustRightInd w:val="0"/>
              <w:spacing w:line="240" w:lineRule="auto"/>
              <w:rPr>
                <w:rFonts w:ascii="Arial" w:hAnsi="Arial"/>
                <w:b/>
                <w:color w:val="9D9C5A"/>
              </w:rPr>
            </w:pPr>
            <w:r w:rsidRPr="00522D98">
              <w:rPr>
                <w:rFonts w:ascii="Arial" w:hAnsi="Arial"/>
                <w:b/>
              </w:rPr>
              <w:t>Parks and Gardens</w:t>
            </w:r>
          </w:p>
        </w:tc>
        <w:tc>
          <w:tcPr>
            <w:tcW w:w="6772" w:type="dxa"/>
            <w:gridSpan w:val="7"/>
            <w:tcBorders>
              <w:top w:val="single" w:sz="4" w:space="0" w:color="000000"/>
              <w:bottom w:val="single" w:sz="4" w:space="0" w:color="000000"/>
            </w:tcBorders>
          </w:tcPr>
          <w:p w14:paraId="77E89AA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Provision of the following to the municipal community as a whole:</w:t>
            </w:r>
          </w:p>
          <w:p w14:paraId="3182AA27"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providing street and park trees</w:t>
            </w:r>
          </w:p>
          <w:p w14:paraId="7CC662C5"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managing and maintaining parks, gardens and biodiversity sites</w:t>
            </w:r>
          </w:p>
          <w:p w14:paraId="61C82024" w14:textId="77777777" w:rsidR="00522D98" w:rsidRPr="00522D98" w:rsidRDefault="00522D98" w:rsidP="00522D98">
            <w:pPr>
              <w:numPr>
                <w:ilvl w:val="0"/>
                <w:numId w:val="47"/>
              </w:numPr>
              <w:autoSpaceDE w:val="0"/>
              <w:autoSpaceDN w:val="0"/>
              <w:adjustRightInd w:val="0"/>
              <w:spacing w:line="240" w:lineRule="auto"/>
              <w:ind w:left="333" w:hanging="283"/>
              <w:rPr>
                <w:rFonts w:ascii="Arial" w:hAnsi="Arial"/>
              </w:rPr>
            </w:pPr>
            <w:r w:rsidRPr="00522D98">
              <w:rPr>
                <w:rFonts w:ascii="Arial" w:hAnsi="Arial"/>
              </w:rPr>
              <w:t>providing streetscape and landscape features including garden beds, traffic management devices and shopping precincts</w:t>
            </w:r>
          </w:p>
        </w:tc>
        <w:tc>
          <w:tcPr>
            <w:tcW w:w="1417" w:type="dxa"/>
            <w:tcBorders>
              <w:top w:val="single" w:sz="4" w:space="0" w:color="000000"/>
              <w:bottom w:val="single" w:sz="4" w:space="0" w:color="000000"/>
            </w:tcBorders>
          </w:tcPr>
          <w:p w14:paraId="5585F997"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9,620</w:t>
            </w:r>
          </w:p>
          <w:p w14:paraId="0FC50102" w14:textId="77777777" w:rsidR="00522D98" w:rsidRPr="00522D98" w:rsidRDefault="00522D98" w:rsidP="00522D98">
            <w:pPr>
              <w:autoSpaceDE w:val="0"/>
              <w:autoSpaceDN w:val="0"/>
              <w:adjustRightInd w:val="0"/>
              <w:spacing w:line="240" w:lineRule="auto"/>
              <w:jc w:val="right"/>
              <w:rPr>
                <w:rFonts w:ascii="Arial" w:hAnsi="Arial"/>
                <w:u w:val="single"/>
              </w:rPr>
            </w:pPr>
            <w:r w:rsidRPr="00522D98">
              <w:rPr>
                <w:rFonts w:ascii="Arial" w:hAnsi="Arial"/>
                <w:u w:val="single"/>
              </w:rPr>
              <w:t>9,589</w:t>
            </w:r>
          </w:p>
          <w:p w14:paraId="13C45377"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(31)</w:t>
            </w:r>
          </w:p>
        </w:tc>
      </w:tr>
      <w:tr w:rsidR="00522D98" w:rsidRPr="00522D98" w14:paraId="07F9D40E" w14:textId="77777777" w:rsidTr="00DF0453">
        <w:tc>
          <w:tcPr>
            <w:tcW w:w="1133" w:type="dxa"/>
            <w:tcBorders>
              <w:bottom w:val="nil"/>
            </w:tcBorders>
            <w:shd w:val="clear" w:color="auto" w:fill="B3B3B3"/>
          </w:tcPr>
          <w:p w14:paraId="61DB58E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R13(2)</w:t>
            </w:r>
          </w:p>
        </w:tc>
        <w:tc>
          <w:tcPr>
            <w:tcW w:w="10315" w:type="dxa"/>
            <w:gridSpan w:val="9"/>
          </w:tcPr>
          <w:p w14:paraId="36EEF355" w14:textId="77777777" w:rsidR="00522D98" w:rsidRPr="00522D98" w:rsidRDefault="00522D98" w:rsidP="00522D98">
            <w:pPr>
              <w:autoSpaceDE w:val="0"/>
              <w:autoSpaceDN w:val="0"/>
              <w:adjustRightInd w:val="0"/>
              <w:spacing w:line="240" w:lineRule="auto"/>
              <w:rPr>
                <w:rFonts w:ascii="Arial" w:hAnsi="Arial"/>
                <w:highlight w:val="yellow"/>
              </w:rPr>
            </w:pPr>
            <w:r w:rsidRPr="00522D98">
              <w:rPr>
                <w:rFonts w:ascii="Arial" w:hAnsi="Arial"/>
                <w:b/>
                <w:color w:val="9D9C5A"/>
              </w:rPr>
              <w:t>Service performance indicators</w:t>
            </w:r>
          </w:p>
        </w:tc>
      </w:tr>
      <w:tr w:rsidR="00522D98" w:rsidRPr="00522D98" w14:paraId="6879E609" w14:textId="77777777" w:rsidTr="00DF0453">
        <w:tc>
          <w:tcPr>
            <w:tcW w:w="1133" w:type="dxa"/>
            <w:tcBorders>
              <w:bottom w:val="nil"/>
            </w:tcBorders>
            <w:shd w:val="clear" w:color="auto" w:fill="B3B3B3"/>
          </w:tcPr>
          <w:p w14:paraId="1648DE34" w14:textId="77777777" w:rsidR="00522D98" w:rsidRPr="00522D98" w:rsidRDefault="00522D98" w:rsidP="00522D98">
            <w:pPr>
              <w:autoSpaceDE w:val="0"/>
              <w:autoSpaceDN w:val="0"/>
              <w:adjustRightInd w:val="0"/>
              <w:spacing w:line="240" w:lineRule="auto"/>
              <w:rPr>
                <w:rFonts w:ascii="Arial" w:hAnsi="Arial"/>
              </w:rPr>
            </w:pPr>
          </w:p>
        </w:tc>
        <w:tc>
          <w:tcPr>
            <w:tcW w:w="10315" w:type="dxa"/>
            <w:gridSpan w:val="9"/>
          </w:tcPr>
          <w:p w14:paraId="04811E7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The following statement provides the results of the prescribed service performance indicators and measures including explanation of material variations.</w:t>
            </w:r>
          </w:p>
        </w:tc>
      </w:tr>
      <w:tr w:rsidR="00522D98" w:rsidRPr="00522D98" w14:paraId="42825B4A" w14:textId="77777777" w:rsidTr="00DF0453">
        <w:tc>
          <w:tcPr>
            <w:tcW w:w="1133" w:type="dxa"/>
            <w:tcBorders>
              <w:bottom w:val="nil"/>
            </w:tcBorders>
            <w:shd w:val="clear" w:color="auto" w:fill="B3B3B3"/>
          </w:tcPr>
          <w:p w14:paraId="277AD351" w14:textId="77777777" w:rsidR="00522D98" w:rsidRPr="00522D98" w:rsidRDefault="00522D98" w:rsidP="00522D98">
            <w:pPr>
              <w:autoSpaceDE w:val="0"/>
              <w:autoSpaceDN w:val="0"/>
              <w:adjustRightInd w:val="0"/>
              <w:spacing w:line="240" w:lineRule="auto"/>
              <w:rPr>
                <w:rFonts w:ascii="Arial" w:hAnsi="Arial"/>
              </w:rPr>
            </w:pPr>
          </w:p>
        </w:tc>
        <w:tc>
          <w:tcPr>
            <w:tcW w:w="10315" w:type="dxa"/>
            <w:gridSpan w:val="9"/>
            <w:tcBorders>
              <w:bottom w:val="nil"/>
            </w:tcBorders>
          </w:tcPr>
          <w:p w14:paraId="2E09A16B"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427ACD04" w14:textId="77777777" w:rsidTr="00DF0453">
        <w:tc>
          <w:tcPr>
            <w:tcW w:w="1133" w:type="dxa"/>
            <w:tcBorders>
              <w:bottom w:val="nil"/>
            </w:tcBorders>
            <w:shd w:val="clear" w:color="auto" w:fill="B3B3B3"/>
          </w:tcPr>
          <w:p w14:paraId="1DF5026C" w14:textId="77777777" w:rsidR="00522D98" w:rsidRPr="00522D98" w:rsidRDefault="00522D98" w:rsidP="00522D98">
            <w:pPr>
              <w:autoSpaceDE w:val="0"/>
              <w:autoSpaceDN w:val="0"/>
              <w:adjustRightInd w:val="0"/>
              <w:spacing w:line="240" w:lineRule="auto"/>
              <w:rPr>
                <w:rFonts w:ascii="Arial" w:hAnsi="Arial"/>
              </w:rPr>
            </w:pPr>
          </w:p>
        </w:tc>
        <w:tc>
          <w:tcPr>
            <w:tcW w:w="2519" w:type="dxa"/>
            <w:gridSpan w:val="2"/>
            <w:tcBorders>
              <w:top w:val="nil"/>
              <w:bottom w:val="nil"/>
            </w:tcBorders>
            <w:shd w:val="clear" w:color="auto" w:fill="9D9C5A"/>
            <w:vAlign w:val="center"/>
          </w:tcPr>
          <w:p w14:paraId="5B6AA939" w14:textId="77777777" w:rsidR="00522D98" w:rsidRPr="00522D98" w:rsidRDefault="00522D98" w:rsidP="00522D98">
            <w:pPr>
              <w:autoSpaceDE w:val="0"/>
              <w:autoSpaceDN w:val="0"/>
              <w:adjustRightInd w:val="0"/>
              <w:spacing w:line="240" w:lineRule="auto"/>
              <w:jc w:val="center"/>
              <w:rPr>
                <w:rFonts w:ascii="Arial" w:hAnsi="Arial"/>
                <w:b/>
              </w:rPr>
            </w:pPr>
          </w:p>
        </w:tc>
        <w:tc>
          <w:tcPr>
            <w:tcW w:w="4678" w:type="dxa"/>
            <w:gridSpan w:val="5"/>
            <w:tcBorders>
              <w:top w:val="nil"/>
              <w:bottom w:val="single" w:sz="4" w:space="0" w:color="auto"/>
            </w:tcBorders>
            <w:shd w:val="clear" w:color="auto" w:fill="9D9C5A"/>
          </w:tcPr>
          <w:p w14:paraId="25EACE32"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Results</w:t>
            </w:r>
          </w:p>
        </w:tc>
        <w:tc>
          <w:tcPr>
            <w:tcW w:w="3118" w:type="dxa"/>
            <w:gridSpan w:val="2"/>
            <w:tcBorders>
              <w:top w:val="nil"/>
              <w:bottom w:val="nil"/>
            </w:tcBorders>
            <w:shd w:val="clear" w:color="auto" w:fill="9D9C5A"/>
            <w:vAlign w:val="center"/>
          </w:tcPr>
          <w:p w14:paraId="3BF50983" w14:textId="77777777" w:rsidR="00522D98" w:rsidRPr="00522D98" w:rsidRDefault="00522D98" w:rsidP="00522D98">
            <w:pPr>
              <w:autoSpaceDE w:val="0"/>
              <w:autoSpaceDN w:val="0"/>
              <w:adjustRightInd w:val="0"/>
              <w:spacing w:line="240" w:lineRule="auto"/>
              <w:jc w:val="center"/>
              <w:rPr>
                <w:rFonts w:ascii="Arial" w:hAnsi="Arial"/>
                <w:b/>
              </w:rPr>
            </w:pPr>
          </w:p>
        </w:tc>
      </w:tr>
      <w:tr w:rsidR="00522D98" w:rsidRPr="00522D98" w14:paraId="4D35AA8C" w14:textId="77777777" w:rsidTr="00DF0453">
        <w:tc>
          <w:tcPr>
            <w:tcW w:w="1133" w:type="dxa"/>
            <w:tcBorders>
              <w:bottom w:val="nil"/>
            </w:tcBorders>
            <w:shd w:val="clear" w:color="auto" w:fill="B3B3B3"/>
          </w:tcPr>
          <w:p w14:paraId="7C17F7E7" w14:textId="77777777" w:rsidR="00522D98" w:rsidRPr="00522D98" w:rsidRDefault="00522D98" w:rsidP="00522D98">
            <w:pPr>
              <w:autoSpaceDE w:val="0"/>
              <w:autoSpaceDN w:val="0"/>
              <w:adjustRightInd w:val="0"/>
              <w:spacing w:line="240" w:lineRule="auto"/>
              <w:rPr>
                <w:rFonts w:ascii="Arial" w:hAnsi="Arial"/>
              </w:rPr>
            </w:pPr>
          </w:p>
        </w:tc>
        <w:tc>
          <w:tcPr>
            <w:tcW w:w="2519" w:type="dxa"/>
            <w:gridSpan w:val="2"/>
            <w:tcBorders>
              <w:top w:val="nil"/>
              <w:bottom w:val="nil"/>
            </w:tcBorders>
            <w:shd w:val="clear" w:color="auto" w:fill="9D9C5A"/>
            <w:vAlign w:val="center"/>
          </w:tcPr>
          <w:p w14:paraId="3E8E56DF"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 xml:space="preserve">Service/ </w:t>
            </w:r>
            <w:r w:rsidRPr="00522D98">
              <w:rPr>
                <w:rFonts w:ascii="Arial" w:hAnsi="Arial"/>
                <w:b/>
                <w:i/>
              </w:rPr>
              <w:t>Indicator</w:t>
            </w:r>
            <w:r w:rsidRPr="00522D98">
              <w:rPr>
                <w:rFonts w:ascii="Arial" w:hAnsi="Arial"/>
                <w:b/>
              </w:rPr>
              <w:t xml:space="preserve">/ </w:t>
            </w:r>
            <w:r w:rsidRPr="00522D98">
              <w:rPr>
                <w:rFonts w:ascii="Arial" w:hAnsi="Arial"/>
                <w:i/>
              </w:rPr>
              <w:t>measure</w:t>
            </w:r>
          </w:p>
        </w:tc>
        <w:tc>
          <w:tcPr>
            <w:tcW w:w="1134" w:type="dxa"/>
            <w:tcBorders>
              <w:top w:val="single" w:sz="4" w:space="0" w:color="auto"/>
              <w:bottom w:val="nil"/>
            </w:tcBorders>
            <w:shd w:val="clear" w:color="auto" w:fill="9D9C5A"/>
            <w:vAlign w:val="center"/>
          </w:tcPr>
          <w:p w14:paraId="75A78FE3"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20X1</w:t>
            </w:r>
          </w:p>
        </w:tc>
        <w:tc>
          <w:tcPr>
            <w:tcW w:w="1134" w:type="dxa"/>
            <w:tcBorders>
              <w:top w:val="single" w:sz="4" w:space="0" w:color="auto"/>
              <w:bottom w:val="nil"/>
            </w:tcBorders>
            <w:shd w:val="clear" w:color="auto" w:fill="9D9C5A"/>
            <w:vAlign w:val="center"/>
          </w:tcPr>
          <w:p w14:paraId="3847E05E"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20X2</w:t>
            </w:r>
          </w:p>
        </w:tc>
        <w:tc>
          <w:tcPr>
            <w:tcW w:w="1134" w:type="dxa"/>
            <w:tcBorders>
              <w:top w:val="single" w:sz="4" w:space="0" w:color="auto"/>
              <w:bottom w:val="nil"/>
            </w:tcBorders>
            <w:shd w:val="clear" w:color="auto" w:fill="9D9C5A"/>
            <w:vAlign w:val="center"/>
          </w:tcPr>
          <w:p w14:paraId="38773504"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20X3</w:t>
            </w:r>
          </w:p>
        </w:tc>
        <w:tc>
          <w:tcPr>
            <w:tcW w:w="1276" w:type="dxa"/>
            <w:gridSpan w:val="2"/>
            <w:tcBorders>
              <w:top w:val="single" w:sz="4" w:space="0" w:color="auto"/>
              <w:bottom w:val="nil"/>
            </w:tcBorders>
            <w:shd w:val="clear" w:color="auto" w:fill="9D9C5A"/>
            <w:vAlign w:val="center"/>
          </w:tcPr>
          <w:p w14:paraId="50399D23"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20X4</w:t>
            </w:r>
          </w:p>
        </w:tc>
        <w:tc>
          <w:tcPr>
            <w:tcW w:w="3118" w:type="dxa"/>
            <w:gridSpan w:val="2"/>
            <w:tcBorders>
              <w:top w:val="nil"/>
              <w:bottom w:val="nil"/>
            </w:tcBorders>
            <w:shd w:val="clear" w:color="auto" w:fill="9D9C5A"/>
            <w:vAlign w:val="center"/>
          </w:tcPr>
          <w:p w14:paraId="4D4E3AE1"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Material Variations</w:t>
            </w:r>
          </w:p>
        </w:tc>
      </w:tr>
      <w:tr w:rsidR="00522D98" w:rsidRPr="00522D98" w14:paraId="5C297704" w14:textId="77777777" w:rsidTr="006E0CF4">
        <w:tc>
          <w:tcPr>
            <w:tcW w:w="1133" w:type="dxa"/>
            <w:tcBorders>
              <w:bottom w:val="nil"/>
            </w:tcBorders>
            <w:shd w:val="clear" w:color="auto" w:fill="B3B3B3"/>
          </w:tcPr>
          <w:p w14:paraId="1EDC8A6A" w14:textId="77777777" w:rsidR="00522D98" w:rsidRPr="00522D98" w:rsidRDefault="00522D98" w:rsidP="00522D98">
            <w:pPr>
              <w:autoSpaceDE w:val="0"/>
              <w:autoSpaceDN w:val="0"/>
              <w:adjustRightInd w:val="0"/>
              <w:spacing w:line="240" w:lineRule="auto"/>
              <w:rPr>
                <w:rFonts w:ascii="Arial" w:hAnsi="Arial"/>
              </w:rPr>
            </w:pPr>
          </w:p>
        </w:tc>
        <w:tc>
          <w:tcPr>
            <w:tcW w:w="2519" w:type="dxa"/>
            <w:gridSpan w:val="2"/>
            <w:tcBorders>
              <w:top w:val="nil"/>
              <w:bottom w:val="single" w:sz="4" w:space="0" w:color="000000"/>
            </w:tcBorders>
          </w:tcPr>
          <w:p w14:paraId="0DB6B7E9"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Waste Collection</w:t>
            </w:r>
          </w:p>
          <w:p w14:paraId="35BA3059"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i/>
              </w:rPr>
              <w:t>Satisfaction</w:t>
            </w:r>
          </w:p>
          <w:p w14:paraId="42DDA3D8" w14:textId="77777777" w:rsidR="00522D98" w:rsidRPr="00522D98" w:rsidRDefault="00522D98" w:rsidP="00522D98">
            <w:pPr>
              <w:autoSpaceDE w:val="0"/>
              <w:autoSpaceDN w:val="0"/>
              <w:adjustRightInd w:val="0"/>
              <w:spacing w:line="240" w:lineRule="auto"/>
              <w:rPr>
                <w:rFonts w:ascii="Arial" w:hAnsi="Arial"/>
                <w:i/>
              </w:rPr>
            </w:pPr>
            <w:r w:rsidRPr="00522D98">
              <w:rPr>
                <w:rFonts w:ascii="Arial" w:hAnsi="Arial"/>
                <w:i/>
              </w:rPr>
              <w:t>Kerbside bin collection requests</w:t>
            </w:r>
          </w:p>
          <w:p w14:paraId="4BE3635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[Number of kerbside garbage and recycling bin collection requests / Number of kerbside bin collection households] x1,000</w:t>
            </w:r>
          </w:p>
        </w:tc>
        <w:tc>
          <w:tcPr>
            <w:tcW w:w="1134" w:type="dxa"/>
            <w:tcBorders>
              <w:top w:val="nil"/>
              <w:bottom w:val="single" w:sz="4" w:space="0" w:color="000000"/>
            </w:tcBorders>
          </w:tcPr>
          <w:p w14:paraId="6D661010" w14:textId="77777777" w:rsidR="00522D98" w:rsidRPr="00522D98" w:rsidRDefault="00522D98" w:rsidP="00522D98">
            <w:pPr>
              <w:autoSpaceDE w:val="0"/>
              <w:autoSpaceDN w:val="0"/>
              <w:adjustRightInd w:val="0"/>
              <w:spacing w:line="240" w:lineRule="auto"/>
              <w:jc w:val="center"/>
              <w:rPr>
                <w:rFonts w:ascii="Arial" w:hAnsi="Arial"/>
              </w:rPr>
            </w:pPr>
          </w:p>
          <w:p w14:paraId="7F831664" w14:textId="77777777" w:rsidR="00522D98" w:rsidRPr="00522D98" w:rsidRDefault="00522D98" w:rsidP="00522D98">
            <w:pPr>
              <w:autoSpaceDE w:val="0"/>
              <w:autoSpaceDN w:val="0"/>
              <w:adjustRightInd w:val="0"/>
              <w:spacing w:line="240" w:lineRule="auto"/>
              <w:jc w:val="center"/>
              <w:rPr>
                <w:rFonts w:ascii="Arial" w:hAnsi="Arial"/>
              </w:rPr>
            </w:pPr>
          </w:p>
          <w:p w14:paraId="62FEFFC6"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82.12</w:t>
            </w:r>
          </w:p>
        </w:tc>
        <w:tc>
          <w:tcPr>
            <w:tcW w:w="1134" w:type="dxa"/>
            <w:tcBorders>
              <w:top w:val="nil"/>
              <w:bottom w:val="single" w:sz="4" w:space="0" w:color="000000"/>
            </w:tcBorders>
          </w:tcPr>
          <w:p w14:paraId="6BA73C19" w14:textId="77777777" w:rsidR="00522D98" w:rsidRPr="00522D98" w:rsidRDefault="00522D98" w:rsidP="00522D98">
            <w:pPr>
              <w:autoSpaceDE w:val="0"/>
              <w:autoSpaceDN w:val="0"/>
              <w:adjustRightInd w:val="0"/>
              <w:spacing w:line="240" w:lineRule="auto"/>
              <w:jc w:val="center"/>
              <w:rPr>
                <w:rFonts w:ascii="Arial" w:hAnsi="Arial"/>
              </w:rPr>
            </w:pPr>
          </w:p>
          <w:p w14:paraId="09B97DE0" w14:textId="77777777" w:rsidR="00522D98" w:rsidRPr="00522D98" w:rsidRDefault="00522D98" w:rsidP="00522D98">
            <w:pPr>
              <w:autoSpaceDE w:val="0"/>
              <w:autoSpaceDN w:val="0"/>
              <w:adjustRightInd w:val="0"/>
              <w:spacing w:line="240" w:lineRule="auto"/>
              <w:jc w:val="center"/>
              <w:rPr>
                <w:rFonts w:ascii="Arial" w:hAnsi="Arial"/>
              </w:rPr>
            </w:pPr>
          </w:p>
          <w:p w14:paraId="2C1EB858"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88.87</w:t>
            </w:r>
          </w:p>
        </w:tc>
        <w:tc>
          <w:tcPr>
            <w:tcW w:w="1134" w:type="dxa"/>
            <w:tcBorders>
              <w:top w:val="nil"/>
              <w:bottom w:val="single" w:sz="4" w:space="0" w:color="000000"/>
            </w:tcBorders>
          </w:tcPr>
          <w:p w14:paraId="3192C3C3" w14:textId="77777777" w:rsidR="00522D98" w:rsidRPr="00522D98" w:rsidRDefault="00522D98" w:rsidP="00522D98">
            <w:pPr>
              <w:autoSpaceDE w:val="0"/>
              <w:autoSpaceDN w:val="0"/>
              <w:adjustRightInd w:val="0"/>
              <w:spacing w:line="240" w:lineRule="auto"/>
              <w:jc w:val="center"/>
              <w:rPr>
                <w:rFonts w:ascii="Arial" w:hAnsi="Arial"/>
              </w:rPr>
            </w:pPr>
          </w:p>
          <w:p w14:paraId="666CE7BB" w14:textId="77777777" w:rsidR="00522D98" w:rsidRPr="00522D98" w:rsidRDefault="00522D98" w:rsidP="00522D98">
            <w:pPr>
              <w:autoSpaceDE w:val="0"/>
              <w:autoSpaceDN w:val="0"/>
              <w:adjustRightInd w:val="0"/>
              <w:spacing w:line="240" w:lineRule="auto"/>
              <w:jc w:val="center"/>
              <w:rPr>
                <w:rFonts w:ascii="Arial" w:hAnsi="Arial"/>
              </w:rPr>
            </w:pPr>
          </w:p>
          <w:p w14:paraId="7B02CD3E"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84.96</w:t>
            </w:r>
          </w:p>
        </w:tc>
        <w:tc>
          <w:tcPr>
            <w:tcW w:w="1276" w:type="dxa"/>
            <w:gridSpan w:val="2"/>
            <w:tcBorders>
              <w:top w:val="nil"/>
              <w:bottom w:val="single" w:sz="4" w:space="0" w:color="000000"/>
            </w:tcBorders>
          </w:tcPr>
          <w:p w14:paraId="3588BB56" w14:textId="77777777" w:rsidR="00522D98" w:rsidRPr="00522D98" w:rsidRDefault="00522D98" w:rsidP="00522D98">
            <w:pPr>
              <w:autoSpaceDE w:val="0"/>
              <w:autoSpaceDN w:val="0"/>
              <w:adjustRightInd w:val="0"/>
              <w:spacing w:line="240" w:lineRule="auto"/>
              <w:jc w:val="center"/>
              <w:rPr>
                <w:rFonts w:ascii="Arial" w:hAnsi="Arial"/>
              </w:rPr>
            </w:pPr>
          </w:p>
          <w:p w14:paraId="598796CD" w14:textId="77777777" w:rsidR="00522D98" w:rsidRPr="00522D98" w:rsidRDefault="00522D98" w:rsidP="00522D98">
            <w:pPr>
              <w:autoSpaceDE w:val="0"/>
              <w:autoSpaceDN w:val="0"/>
              <w:adjustRightInd w:val="0"/>
              <w:spacing w:line="240" w:lineRule="auto"/>
              <w:jc w:val="center"/>
              <w:rPr>
                <w:rFonts w:ascii="Arial" w:hAnsi="Arial"/>
              </w:rPr>
            </w:pPr>
          </w:p>
          <w:p w14:paraId="41B11808"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84.96</w:t>
            </w:r>
          </w:p>
        </w:tc>
        <w:tc>
          <w:tcPr>
            <w:tcW w:w="3118" w:type="dxa"/>
            <w:gridSpan w:val="2"/>
            <w:tcBorders>
              <w:top w:val="nil"/>
              <w:bottom w:val="single" w:sz="4" w:space="0" w:color="000000"/>
            </w:tcBorders>
          </w:tcPr>
          <w:p w14:paraId="41F3B16A" w14:textId="77777777" w:rsidR="00522D98" w:rsidRPr="00522D98" w:rsidRDefault="00522D98" w:rsidP="00522D98">
            <w:pPr>
              <w:autoSpaceDE w:val="0"/>
              <w:autoSpaceDN w:val="0"/>
              <w:adjustRightInd w:val="0"/>
              <w:spacing w:line="240" w:lineRule="auto"/>
              <w:rPr>
                <w:rFonts w:ascii="Arial" w:hAnsi="Arial"/>
              </w:rPr>
            </w:pPr>
          </w:p>
          <w:p w14:paraId="3CEA066D" w14:textId="77777777" w:rsidR="00522D98" w:rsidRPr="00522D98" w:rsidRDefault="00522D98" w:rsidP="00522D98">
            <w:pPr>
              <w:autoSpaceDE w:val="0"/>
              <w:autoSpaceDN w:val="0"/>
              <w:adjustRightInd w:val="0"/>
              <w:spacing w:line="240" w:lineRule="auto"/>
              <w:rPr>
                <w:rFonts w:ascii="Arial" w:hAnsi="Arial"/>
                <w:color w:val="000000"/>
              </w:rPr>
            </w:pPr>
          </w:p>
          <w:p w14:paraId="7905520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 </w:t>
            </w:r>
            <w:r w:rsidRPr="00522D98">
              <w:rPr>
                <w:rFonts w:ascii="Arial" w:hAnsi="Arial"/>
                <w:color w:val="000000"/>
              </w:rPr>
              <w:t xml:space="preserve">Change of contractor and change to service schedule generated increasing enquiries in the first two months of the new waste collection program in 2015-16.  This has improved in the 2017 year. For information about our waste service, see our website </w:t>
            </w:r>
            <w:hyperlink r:id="rId82" w:history="1">
              <w:r w:rsidRPr="00522D98">
                <w:rPr>
                  <w:rFonts w:ascii="Arial" w:hAnsi="Arial"/>
                  <w:color w:val="auto"/>
                  <w:u w:val="single"/>
                </w:rPr>
                <w:t>www.victoriacouncil.vic.gov.au/waste</w:t>
              </w:r>
            </w:hyperlink>
            <w:r w:rsidRPr="00522D98">
              <w:rPr>
                <w:rFonts w:ascii="Arial" w:hAnsi="Arial"/>
                <w:color w:val="000000"/>
              </w:rPr>
              <w:t xml:space="preserve"> </w:t>
            </w:r>
          </w:p>
        </w:tc>
      </w:tr>
      <w:tr w:rsidR="00522D98" w:rsidRPr="00522D98" w14:paraId="13561C18" w14:textId="77777777" w:rsidTr="006E0CF4">
        <w:tc>
          <w:tcPr>
            <w:tcW w:w="1133" w:type="dxa"/>
            <w:tcBorders>
              <w:bottom w:val="nil"/>
            </w:tcBorders>
            <w:shd w:val="clear" w:color="auto" w:fill="B3B3B3"/>
          </w:tcPr>
          <w:p w14:paraId="3DC7BA95" w14:textId="77777777" w:rsidR="00522D98" w:rsidRPr="00522D98" w:rsidRDefault="00522D98" w:rsidP="00522D98">
            <w:pPr>
              <w:autoSpaceDE w:val="0"/>
              <w:autoSpaceDN w:val="0"/>
              <w:adjustRightInd w:val="0"/>
              <w:spacing w:line="240" w:lineRule="auto"/>
              <w:rPr>
                <w:rFonts w:ascii="Arial" w:hAnsi="Arial"/>
              </w:rPr>
            </w:pPr>
          </w:p>
        </w:tc>
        <w:tc>
          <w:tcPr>
            <w:tcW w:w="2519" w:type="dxa"/>
            <w:gridSpan w:val="2"/>
            <w:tcBorders>
              <w:top w:val="single" w:sz="4" w:space="0" w:color="000000"/>
              <w:bottom w:val="single" w:sz="4" w:space="0" w:color="auto"/>
            </w:tcBorders>
          </w:tcPr>
          <w:p w14:paraId="324DAFB6"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i/>
              </w:rPr>
              <w:t>Service standard</w:t>
            </w:r>
          </w:p>
          <w:p w14:paraId="695A9AD4" w14:textId="77777777" w:rsidR="00522D98" w:rsidRPr="00522D98" w:rsidRDefault="00522D98" w:rsidP="00522D98">
            <w:pPr>
              <w:autoSpaceDE w:val="0"/>
              <w:autoSpaceDN w:val="0"/>
              <w:adjustRightInd w:val="0"/>
              <w:spacing w:line="240" w:lineRule="auto"/>
              <w:rPr>
                <w:rFonts w:ascii="Arial" w:hAnsi="Arial"/>
                <w:i/>
              </w:rPr>
            </w:pPr>
            <w:r w:rsidRPr="00522D98">
              <w:rPr>
                <w:rFonts w:ascii="Arial" w:hAnsi="Arial"/>
                <w:i/>
              </w:rPr>
              <w:t xml:space="preserve">Kerbside collection bins missed </w:t>
            </w:r>
          </w:p>
          <w:p w14:paraId="53F29C5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[Number of kerbside garbage and recycling collection bins missed / Number of scheduled kerbside garbage and recycling collection</w:t>
            </w:r>
          </w:p>
          <w:p w14:paraId="1D63BF72"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bin lifts] x10,000</w:t>
            </w:r>
          </w:p>
        </w:tc>
        <w:tc>
          <w:tcPr>
            <w:tcW w:w="1134" w:type="dxa"/>
            <w:tcBorders>
              <w:top w:val="single" w:sz="4" w:space="0" w:color="000000"/>
              <w:bottom w:val="single" w:sz="4" w:space="0" w:color="auto"/>
            </w:tcBorders>
          </w:tcPr>
          <w:p w14:paraId="16B44119" w14:textId="77777777" w:rsidR="00522D98" w:rsidRPr="00522D98" w:rsidRDefault="00522D98" w:rsidP="00522D98">
            <w:pPr>
              <w:autoSpaceDE w:val="0"/>
              <w:autoSpaceDN w:val="0"/>
              <w:adjustRightInd w:val="0"/>
              <w:spacing w:line="240" w:lineRule="auto"/>
              <w:jc w:val="center"/>
              <w:rPr>
                <w:rFonts w:ascii="Arial" w:hAnsi="Arial"/>
              </w:rPr>
            </w:pPr>
          </w:p>
          <w:p w14:paraId="1C3216E7"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7.91</w:t>
            </w:r>
          </w:p>
        </w:tc>
        <w:tc>
          <w:tcPr>
            <w:tcW w:w="1134" w:type="dxa"/>
            <w:tcBorders>
              <w:top w:val="single" w:sz="4" w:space="0" w:color="000000"/>
              <w:bottom w:val="single" w:sz="4" w:space="0" w:color="auto"/>
            </w:tcBorders>
          </w:tcPr>
          <w:p w14:paraId="48A565F2" w14:textId="77777777" w:rsidR="00522D98" w:rsidRPr="00522D98" w:rsidRDefault="00522D98" w:rsidP="00522D98">
            <w:pPr>
              <w:autoSpaceDE w:val="0"/>
              <w:autoSpaceDN w:val="0"/>
              <w:adjustRightInd w:val="0"/>
              <w:spacing w:line="240" w:lineRule="auto"/>
              <w:jc w:val="center"/>
              <w:rPr>
                <w:rFonts w:ascii="Arial" w:hAnsi="Arial"/>
              </w:rPr>
            </w:pPr>
          </w:p>
          <w:p w14:paraId="0C44E071"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8.56</w:t>
            </w:r>
          </w:p>
        </w:tc>
        <w:tc>
          <w:tcPr>
            <w:tcW w:w="1134" w:type="dxa"/>
            <w:tcBorders>
              <w:top w:val="single" w:sz="4" w:space="0" w:color="000000"/>
              <w:bottom w:val="single" w:sz="4" w:space="0" w:color="auto"/>
            </w:tcBorders>
          </w:tcPr>
          <w:p w14:paraId="4962F544" w14:textId="77777777" w:rsidR="00522D98" w:rsidRPr="00522D98" w:rsidRDefault="00522D98" w:rsidP="00522D98">
            <w:pPr>
              <w:autoSpaceDE w:val="0"/>
              <w:autoSpaceDN w:val="0"/>
              <w:adjustRightInd w:val="0"/>
              <w:spacing w:line="240" w:lineRule="auto"/>
              <w:jc w:val="center"/>
              <w:rPr>
                <w:rFonts w:ascii="Arial" w:hAnsi="Arial"/>
              </w:rPr>
            </w:pPr>
          </w:p>
          <w:p w14:paraId="7467FD9A"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8.14</w:t>
            </w:r>
          </w:p>
        </w:tc>
        <w:tc>
          <w:tcPr>
            <w:tcW w:w="1276" w:type="dxa"/>
            <w:gridSpan w:val="2"/>
            <w:tcBorders>
              <w:top w:val="single" w:sz="4" w:space="0" w:color="000000"/>
              <w:bottom w:val="single" w:sz="4" w:space="0" w:color="auto"/>
            </w:tcBorders>
          </w:tcPr>
          <w:p w14:paraId="5478FD39" w14:textId="77777777" w:rsidR="00522D98" w:rsidRPr="00522D98" w:rsidRDefault="00522D98" w:rsidP="00522D98">
            <w:pPr>
              <w:autoSpaceDE w:val="0"/>
              <w:autoSpaceDN w:val="0"/>
              <w:adjustRightInd w:val="0"/>
              <w:spacing w:line="240" w:lineRule="auto"/>
              <w:jc w:val="center"/>
              <w:rPr>
                <w:rFonts w:ascii="Arial" w:hAnsi="Arial"/>
              </w:rPr>
            </w:pPr>
          </w:p>
          <w:p w14:paraId="40974C59"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8.14</w:t>
            </w:r>
          </w:p>
        </w:tc>
        <w:tc>
          <w:tcPr>
            <w:tcW w:w="3118" w:type="dxa"/>
            <w:gridSpan w:val="2"/>
            <w:tcBorders>
              <w:top w:val="single" w:sz="4" w:space="0" w:color="000000"/>
              <w:bottom w:val="single" w:sz="4" w:space="0" w:color="auto"/>
            </w:tcBorders>
          </w:tcPr>
          <w:p w14:paraId="0758C79B" w14:textId="77777777" w:rsidR="00522D98" w:rsidRPr="00522D98" w:rsidRDefault="00522D98" w:rsidP="00522D98">
            <w:pPr>
              <w:autoSpaceDE w:val="0"/>
              <w:autoSpaceDN w:val="0"/>
              <w:adjustRightInd w:val="0"/>
              <w:spacing w:line="240" w:lineRule="auto"/>
              <w:rPr>
                <w:rFonts w:ascii="Arial" w:hAnsi="Arial"/>
                <w:color w:val="000000"/>
              </w:rPr>
            </w:pPr>
          </w:p>
          <w:p w14:paraId="73EE2D8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 </w:t>
            </w:r>
            <w:r w:rsidRPr="00522D98">
              <w:rPr>
                <w:rFonts w:ascii="Arial" w:hAnsi="Arial"/>
                <w:color w:val="000000"/>
              </w:rPr>
              <w:t>There was an increase in 2015-16 compared to 2014-15 in the reported number of kerbside collection bins missed. Options to better track and confirm when kerbside collection bins have been missed are being explored.</w:t>
            </w:r>
          </w:p>
        </w:tc>
      </w:tr>
      <w:tr w:rsidR="00522D98" w:rsidRPr="00522D98" w14:paraId="081712E7" w14:textId="77777777" w:rsidTr="006E0CF4">
        <w:tc>
          <w:tcPr>
            <w:tcW w:w="1133" w:type="dxa"/>
            <w:tcBorders>
              <w:bottom w:val="nil"/>
            </w:tcBorders>
            <w:shd w:val="clear" w:color="auto" w:fill="B3B3B3"/>
          </w:tcPr>
          <w:p w14:paraId="69807C17" w14:textId="77777777" w:rsidR="00522D98" w:rsidRPr="00522D98" w:rsidRDefault="00522D98" w:rsidP="00522D98">
            <w:pPr>
              <w:autoSpaceDE w:val="0"/>
              <w:autoSpaceDN w:val="0"/>
              <w:adjustRightInd w:val="0"/>
              <w:spacing w:line="240" w:lineRule="auto"/>
              <w:rPr>
                <w:rFonts w:ascii="Arial" w:hAnsi="Arial"/>
              </w:rPr>
            </w:pPr>
          </w:p>
        </w:tc>
        <w:tc>
          <w:tcPr>
            <w:tcW w:w="2519" w:type="dxa"/>
            <w:gridSpan w:val="2"/>
            <w:tcBorders>
              <w:top w:val="single" w:sz="4" w:space="0" w:color="auto"/>
              <w:bottom w:val="nil"/>
            </w:tcBorders>
          </w:tcPr>
          <w:p w14:paraId="0125611D"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i/>
              </w:rPr>
              <w:t>Service cost</w:t>
            </w:r>
          </w:p>
          <w:p w14:paraId="120B5873" w14:textId="6897BFC9" w:rsidR="00522D98" w:rsidRPr="00522D98" w:rsidRDefault="00522D98" w:rsidP="00522D98">
            <w:pPr>
              <w:autoSpaceDE w:val="0"/>
              <w:autoSpaceDN w:val="0"/>
              <w:adjustRightInd w:val="0"/>
              <w:spacing w:line="240" w:lineRule="auto"/>
              <w:rPr>
                <w:rFonts w:ascii="Arial" w:hAnsi="Arial"/>
                <w:i/>
              </w:rPr>
            </w:pPr>
            <w:r w:rsidRPr="00522D98">
              <w:rPr>
                <w:rFonts w:ascii="Arial" w:hAnsi="Arial"/>
                <w:i/>
              </w:rPr>
              <w:t>Cost of kerbside garbage</w:t>
            </w:r>
            <w:r w:rsidR="00C05AD1">
              <w:rPr>
                <w:rFonts w:ascii="Arial" w:hAnsi="Arial"/>
                <w:i/>
              </w:rPr>
              <w:t xml:space="preserve"> bin</w:t>
            </w:r>
            <w:r w:rsidRPr="00522D98">
              <w:rPr>
                <w:rFonts w:ascii="Arial" w:hAnsi="Arial"/>
                <w:i/>
              </w:rPr>
              <w:t xml:space="preserve"> collection service</w:t>
            </w:r>
          </w:p>
          <w:p w14:paraId="584CEF1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[Direct cost of the kerbside garbage bin collection service / Number of kerbside garbage collection bins]</w:t>
            </w:r>
          </w:p>
          <w:p w14:paraId="1A7E5836" w14:textId="77777777" w:rsidR="00522D98" w:rsidRPr="00522D98" w:rsidRDefault="00522D98" w:rsidP="00522D98">
            <w:pPr>
              <w:autoSpaceDE w:val="0"/>
              <w:autoSpaceDN w:val="0"/>
              <w:adjustRightInd w:val="0"/>
              <w:spacing w:line="240" w:lineRule="auto"/>
              <w:rPr>
                <w:rFonts w:ascii="Arial" w:hAnsi="Arial"/>
                <w:b/>
              </w:rPr>
            </w:pPr>
          </w:p>
          <w:p w14:paraId="7C0AC69C" w14:textId="77777777" w:rsidR="00522D98" w:rsidRPr="00522D98" w:rsidRDefault="00522D98" w:rsidP="00522D98">
            <w:pPr>
              <w:autoSpaceDE w:val="0"/>
              <w:autoSpaceDN w:val="0"/>
              <w:adjustRightInd w:val="0"/>
              <w:spacing w:line="240" w:lineRule="auto"/>
              <w:rPr>
                <w:rFonts w:ascii="Arial" w:hAnsi="Arial"/>
                <w:b/>
              </w:rPr>
            </w:pPr>
          </w:p>
          <w:p w14:paraId="44725B50" w14:textId="77777777" w:rsidR="00522D98" w:rsidRPr="00522D98" w:rsidRDefault="00522D98" w:rsidP="00522D98">
            <w:pPr>
              <w:autoSpaceDE w:val="0"/>
              <w:autoSpaceDN w:val="0"/>
              <w:adjustRightInd w:val="0"/>
              <w:spacing w:line="240" w:lineRule="auto"/>
              <w:rPr>
                <w:rFonts w:ascii="Arial" w:hAnsi="Arial"/>
                <w:b/>
              </w:rPr>
            </w:pPr>
          </w:p>
          <w:p w14:paraId="7225E3A7" w14:textId="77777777" w:rsidR="00522D98" w:rsidRPr="00522D98" w:rsidRDefault="00522D98" w:rsidP="00522D98">
            <w:pPr>
              <w:autoSpaceDE w:val="0"/>
              <w:autoSpaceDN w:val="0"/>
              <w:adjustRightInd w:val="0"/>
              <w:spacing w:line="240" w:lineRule="auto"/>
              <w:rPr>
                <w:rFonts w:ascii="Arial" w:hAnsi="Arial"/>
                <w:b/>
              </w:rPr>
            </w:pPr>
          </w:p>
        </w:tc>
        <w:tc>
          <w:tcPr>
            <w:tcW w:w="1134" w:type="dxa"/>
            <w:tcBorders>
              <w:top w:val="single" w:sz="4" w:space="0" w:color="auto"/>
              <w:bottom w:val="nil"/>
            </w:tcBorders>
          </w:tcPr>
          <w:p w14:paraId="329B6479" w14:textId="77777777" w:rsidR="00522D98" w:rsidRPr="00522D98" w:rsidRDefault="00522D98" w:rsidP="00522D98">
            <w:pPr>
              <w:autoSpaceDE w:val="0"/>
              <w:autoSpaceDN w:val="0"/>
              <w:adjustRightInd w:val="0"/>
              <w:spacing w:line="240" w:lineRule="auto"/>
              <w:jc w:val="center"/>
              <w:rPr>
                <w:rFonts w:ascii="Arial" w:hAnsi="Arial"/>
              </w:rPr>
            </w:pPr>
          </w:p>
          <w:p w14:paraId="0E6A3187"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$41.23</w:t>
            </w:r>
          </w:p>
        </w:tc>
        <w:tc>
          <w:tcPr>
            <w:tcW w:w="1134" w:type="dxa"/>
            <w:tcBorders>
              <w:top w:val="single" w:sz="4" w:space="0" w:color="auto"/>
              <w:bottom w:val="nil"/>
            </w:tcBorders>
          </w:tcPr>
          <w:p w14:paraId="1AFACB08" w14:textId="77777777" w:rsidR="00522D98" w:rsidRPr="00522D98" w:rsidRDefault="00522D98" w:rsidP="00522D98">
            <w:pPr>
              <w:autoSpaceDE w:val="0"/>
              <w:autoSpaceDN w:val="0"/>
              <w:adjustRightInd w:val="0"/>
              <w:spacing w:line="240" w:lineRule="auto"/>
              <w:jc w:val="center"/>
              <w:rPr>
                <w:rFonts w:ascii="Arial" w:hAnsi="Arial"/>
              </w:rPr>
            </w:pPr>
          </w:p>
          <w:p w14:paraId="224BB438"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$45.71</w:t>
            </w:r>
          </w:p>
        </w:tc>
        <w:tc>
          <w:tcPr>
            <w:tcW w:w="1134" w:type="dxa"/>
            <w:tcBorders>
              <w:top w:val="single" w:sz="4" w:space="0" w:color="auto"/>
              <w:bottom w:val="nil"/>
            </w:tcBorders>
          </w:tcPr>
          <w:p w14:paraId="4D4D98AB" w14:textId="77777777" w:rsidR="00522D98" w:rsidRPr="00522D98" w:rsidRDefault="00522D98" w:rsidP="00522D98">
            <w:pPr>
              <w:autoSpaceDE w:val="0"/>
              <w:autoSpaceDN w:val="0"/>
              <w:adjustRightInd w:val="0"/>
              <w:spacing w:line="240" w:lineRule="auto"/>
              <w:jc w:val="center"/>
              <w:rPr>
                <w:rFonts w:ascii="Arial" w:hAnsi="Arial"/>
              </w:rPr>
            </w:pPr>
          </w:p>
          <w:p w14:paraId="34E6A72C"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$47.02</w:t>
            </w:r>
          </w:p>
        </w:tc>
        <w:tc>
          <w:tcPr>
            <w:tcW w:w="1276" w:type="dxa"/>
            <w:gridSpan w:val="2"/>
            <w:tcBorders>
              <w:top w:val="single" w:sz="4" w:space="0" w:color="auto"/>
              <w:bottom w:val="nil"/>
            </w:tcBorders>
          </w:tcPr>
          <w:p w14:paraId="0FA80EAA" w14:textId="77777777" w:rsidR="00522D98" w:rsidRPr="00522D98" w:rsidRDefault="00522D98" w:rsidP="00522D98">
            <w:pPr>
              <w:autoSpaceDE w:val="0"/>
              <w:autoSpaceDN w:val="0"/>
              <w:adjustRightInd w:val="0"/>
              <w:spacing w:line="240" w:lineRule="auto"/>
              <w:jc w:val="center"/>
              <w:rPr>
                <w:rFonts w:ascii="Arial" w:hAnsi="Arial"/>
              </w:rPr>
            </w:pPr>
          </w:p>
          <w:p w14:paraId="3D4754C4"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$47.02</w:t>
            </w:r>
          </w:p>
        </w:tc>
        <w:tc>
          <w:tcPr>
            <w:tcW w:w="3118" w:type="dxa"/>
            <w:gridSpan w:val="2"/>
            <w:tcBorders>
              <w:top w:val="single" w:sz="4" w:space="0" w:color="auto"/>
              <w:bottom w:val="nil"/>
            </w:tcBorders>
          </w:tcPr>
          <w:p w14:paraId="748BC834" w14:textId="77777777" w:rsidR="00522D98" w:rsidRPr="00522D98" w:rsidRDefault="00522D98" w:rsidP="00522D98">
            <w:pPr>
              <w:autoSpaceDE w:val="0"/>
              <w:autoSpaceDN w:val="0"/>
              <w:adjustRightInd w:val="0"/>
              <w:spacing w:line="240" w:lineRule="auto"/>
              <w:rPr>
                <w:rFonts w:ascii="Arial" w:hAnsi="Arial"/>
                <w:color w:val="000000"/>
              </w:rPr>
            </w:pPr>
          </w:p>
          <w:p w14:paraId="318C6D66"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rPr>
              <w:t xml:space="preserve"> </w:t>
            </w:r>
            <w:r w:rsidRPr="00522D98">
              <w:rPr>
                <w:rFonts w:ascii="Arial" w:hAnsi="Arial"/>
                <w:color w:val="000000"/>
              </w:rPr>
              <w:t>Victoria Council’s kerbside collection includes the weekly garbage waste collection service of 19,189 bins across the municipality. Additional services for residents in Victoria Council, not incorporated in this cost, include an annual hard waste collection service, a no charge green waste disposal weekend and a fortnightly recycling bin collection service.</w:t>
            </w:r>
          </w:p>
          <w:p w14:paraId="734DBB4B"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21203E9F" w14:textId="77777777" w:rsidTr="00DF0453">
        <w:tc>
          <w:tcPr>
            <w:tcW w:w="1133" w:type="dxa"/>
            <w:tcBorders>
              <w:bottom w:val="nil"/>
            </w:tcBorders>
            <w:shd w:val="clear" w:color="auto" w:fill="B3B3B3"/>
          </w:tcPr>
          <w:p w14:paraId="783CD5B2" w14:textId="77777777" w:rsidR="00522D98" w:rsidRPr="00522D98" w:rsidRDefault="00522D98" w:rsidP="00522D98">
            <w:pPr>
              <w:autoSpaceDE w:val="0"/>
              <w:autoSpaceDN w:val="0"/>
              <w:adjustRightInd w:val="0"/>
              <w:spacing w:line="240" w:lineRule="auto"/>
              <w:rPr>
                <w:rFonts w:ascii="Arial" w:hAnsi="Arial"/>
              </w:rPr>
            </w:pPr>
          </w:p>
        </w:tc>
        <w:tc>
          <w:tcPr>
            <w:tcW w:w="2519" w:type="dxa"/>
            <w:gridSpan w:val="2"/>
            <w:tcBorders>
              <w:top w:val="nil"/>
              <w:bottom w:val="single" w:sz="4" w:space="0" w:color="000000"/>
            </w:tcBorders>
          </w:tcPr>
          <w:p w14:paraId="50DF0D31" w14:textId="77777777" w:rsidR="00522D98" w:rsidRPr="00522D98" w:rsidRDefault="00522D98" w:rsidP="00522D98">
            <w:pPr>
              <w:autoSpaceDE w:val="0"/>
              <w:autoSpaceDN w:val="0"/>
              <w:adjustRightInd w:val="0"/>
              <w:spacing w:line="240" w:lineRule="auto"/>
              <w:rPr>
                <w:rFonts w:ascii="Arial" w:hAnsi="Arial"/>
                <w:i/>
              </w:rPr>
            </w:pPr>
            <w:r w:rsidRPr="00522D98">
              <w:rPr>
                <w:rFonts w:ascii="Arial" w:hAnsi="Arial"/>
                <w:i/>
              </w:rPr>
              <w:t>Cost of kerbside recyclables collection service</w:t>
            </w:r>
          </w:p>
          <w:p w14:paraId="1809F0A3"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[Direct cost of the kerbside recyclables bin collection service / Number of kerbside recyclables collection bins]</w:t>
            </w:r>
          </w:p>
        </w:tc>
        <w:tc>
          <w:tcPr>
            <w:tcW w:w="1134" w:type="dxa"/>
            <w:tcBorders>
              <w:top w:val="nil"/>
              <w:bottom w:val="single" w:sz="4" w:space="0" w:color="000000"/>
            </w:tcBorders>
          </w:tcPr>
          <w:p w14:paraId="50615CE7"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$28.37</w:t>
            </w:r>
          </w:p>
        </w:tc>
        <w:tc>
          <w:tcPr>
            <w:tcW w:w="1134" w:type="dxa"/>
            <w:tcBorders>
              <w:top w:val="nil"/>
              <w:bottom w:val="single" w:sz="4" w:space="0" w:color="000000"/>
            </w:tcBorders>
          </w:tcPr>
          <w:p w14:paraId="4235F2E5"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$24.56</w:t>
            </w:r>
          </w:p>
        </w:tc>
        <w:tc>
          <w:tcPr>
            <w:tcW w:w="1134" w:type="dxa"/>
            <w:tcBorders>
              <w:top w:val="nil"/>
              <w:bottom w:val="single" w:sz="4" w:space="0" w:color="000000"/>
            </w:tcBorders>
          </w:tcPr>
          <w:p w14:paraId="2AB40107"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$22.99</w:t>
            </w:r>
          </w:p>
        </w:tc>
        <w:tc>
          <w:tcPr>
            <w:tcW w:w="1276" w:type="dxa"/>
            <w:gridSpan w:val="2"/>
            <w:tcBorders>
              <w:top w:val="nil"/>
              <w:bottom w:val="single" w:sz="4" w:space="0" w:color="000000"/>
            </w:tcBorders>
          </w:tcPr>
          <w:p w14:paraId="5698281B"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$22.99</w:t>
            </w:r>
          </w:p>
        </w:tc>
        <w:tc>
          <w:tcPr>
            <w:tcW w:w="3118" w:type="dxa"/>
            <w:gridSpan w:val="2"/>
            <w:tcBorders>
              <w:top w:val="nil"/>
              <w:bottom w:val="single" w:sz="4" w:space="0" w:color="000000"/>
            </w:tcBorders>
          </w:tcPr>
          <w:p w14:paraId="2647875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color w:val="000000"/>
              </w:rPr>
              <w:t>Council entered into a new contract for the provision of recycling services during the 2015-16 financial year resulting in a reduction in the unit cost which has been maintained.</w:t>
            </w:r>
          </w:p>
        </w:tc>
      </w:tr>
      <w:tr w:rsidR="00522D98" w:rsidRPr="00522D98" w14:paraId="31B1704D" w14:textId="77777777" w:rsidTr="00DF0453">
        <w:tc>
          <w:tcPr>
            <w:tcW w:w="1133" w:type="dxa"/>
            <w:tcBorders>
              <w:top w:val="nil"/>
              <w:bottom w:val="nil"/>
            </w:tcBorders>
            <w:shd w:val="clear" w:color="auto" w:fill="B3B3B3"/>
          </w:tcPr>
          <w:p w14:paraId="6D0F12B4" w14:textId="77777777" w:rsidR="00522D98" w:rsidRPr="00522D98" w:rsidRDefault="00522D98" w:rsidP="00522D98">
            <w:pPr>
              <w:autoSpaceDE w:val="0"/>
              <w:autoSpaceDN w:val="0"/>
              <w:adjustRightInd w:val="0"/>
              <w:spacing w:line="240" w:lineRule="auto"/>
              <w:rPr>
                <w:rFonts w:ascii="Arial" w:hAnsi="Arial"/>
              </w:rPr>
            </w:pPr>
          </w:p>
        </w:tc>
        <w:tc>
          <w:tcPr>
            <w:tcW w:w="2519" w:type="dxa"/>
            <w:gridSpan w:val="2"/>
            <w:tcBorders>
              <w:top w:val="single" w:sz="4" w:space="0" w:color="000000"/>
              <w:bottom w:val="single" w:sz="4" w:space="0" w:color="000000"/>
            </w:tcBorders>
          </w:tcPr>
          <w:p w14:paraId="764D8563"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i/>
              </w:rPr>
              <w:t>Waste diversion</w:t>
            </w:r>
          </w:p>
          <w:p w14:paraId="17032CDD" w14:textId="77777777" w:rsidR="00522D98" w:rsidRPr="00522D98" w:rsidRDefault="00522D98" w:rsidP="00522D98">
            <w:pPr>
              <w:autoSpaceDE w:val="0"/>
              <w:autoSpaceDN w:val="0"/>
              <w:adjustRightInd w:val="0"/>
              <w:spacing w:line="240" w:lineRule="auto"/>
              <w:rPr>
                <w:rFonts w:ascii="Arial" w:hAnsi="Arial"/>
                <w:i/>
              </w:rPr>
            </w:pPr>
            <w:r w:rsidRPr="00522D98">
              <w:rPr>
                <w:rFonts w:ascii="Arial" w:hAnsi="Arial"/>
                <w:i/>
              </w:rPr>
              <w:t>Kerbside collection waste diverted from landfill</w:t>
            </w:r>
          </w:p>
          <w:p w14:paraId="6FDCE489" w14:textId="77777777" w:rsidR="00522D98" w:rsidRPr="00522D98" w:rsidRDefault="00522D98" w:rsidP="00522D98">
            <w:pPr>
              <w:autoSpaceDE w:val="0"/>
              <w:autoSpaceDN w:val="0"/>
              <w:adjustRightInd w:val="0"/>
              <w:spacing w:line="240" w:lineRule="auto"/>
              <w:rPr>
                <w:rFonts w:ascii="Arial" w:hAnsi="Arial"/>
                <w:spacing w:val="-4"/>
              </w:rPr>
            </w:pPr>
            <w:r w:rsidRPr="00522D98">
              <w:rPr>
                <w:rFonts w:ascii="Arial" w:hAnsi="Arial"/>
                <w:spacing w:val="-4"/>
              </w:rPr>
              <w:t>[</w:t>
            </w:r>
            <w:r w:rsidRPr="00522D98">
              <w:rPr>
                <w:rFonts w:ascii="Arial" w:hAnsi="Arial"/>
                <w:color w:val="000000"/>
                <w:spacing w:val="-4"/>
              </w:rPr>
              <w:t xml:space="preserve">Weight of recyclables and green organics collected </w:t>
            </w:r>
            <w:r w:rsidRPr="00522D98">
              <w:rPr>
                <w:rFonts w:ascii="Arial" w:hAnsi="Arial"/>
                <w:color w:val="000000"/>
                <w:spacing w:val="-4"/>
              </w:rPr>
              <w:lastRenderedPageBreak/>
              <w:t>from kerbside bins / Weight of garbage, recyclables and green organics collected from kerbside bins] x100</w:t>
            </w:r>
          </w:p>
        </w:tc>
        <w:tc>
          <w:tcPr>
            <w:tcW w:w="1134" w:type="dxa"/>
            <w:tcBorders>
              <w:top w:val="single" w:sz="4" w:space="0" w:color="000000"/>
              <w:bottom w:val="single" w:sz="4" w:space="0" w:color="000000"/>
            </w:tcBorders>
          </w:tcPr>
          <w:p w14:paraId="08385C33" w14:textId="77777777" w:rsidR="00522D98" w:rsidRPr="00522D98" w:rsidRDefault="00522D98" w:rsidP="00522D98">
            <w:pPr>
              <w:autoSpaceDE w:val="0"/>
              <w:autoSpaceDN w:val="0"/>
              <w:adjustRightInd w:val="0"/>
              <w:spacing w:line="240" w:lineRule="auto"/>
              <w:jc w:val="center"/>
              <w:rPr>
                <w:rFonts w:ascii="Arial" w:hAnsi="Arial"/>
              </w:rPr>
            </w:pPr>
          </w:p>
          <w:p w14:paraId="7535D0E3"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79.54%</w:t>
            </w:r>
          </w:p>
        </w:tc>
        <w:tc>
          <w:tcPr>
            <w:tcW w:w="1134" w:type="dxa"/>
            <w:tcBorders>
              <w:top w:val="single" w:sz="4" w:space="0" w:color="000000"/>
              <w:bottom w:val="single" w:sz="4" w:space="0" w:color="000000"/>
            </w:tcBorders>
          </w:tcPr>
          <w:p w14:paraId="2C9B95CB" w14:textId="77777777" w:rsidR="00522D98" w:rsidRPr="00522D98" w:rsidRDefault="00522D98" w:rsidP="00522D98">
            <w:pPr>
              <w:autoSpaceDE w:val="0"/>
              <w:autoSpaceDN w:val="0"/>
              <w:adjustRightInd w:val="0"/>
              <w:spacing w:line="240" w:lineRule="auto"/>
              <w:jc w:val="center"/>
              <w:rPr>
                <w:rFonts w:ascii="Arial" w:hAnsi="Arial"/>
              </w:rPr>
            </w:pPr>
          </w:p>
          <w:p w14:paraId="67CE5400"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82.27%</w:t>
            </w:r>
          </w:p>
        </w:tc>
        <w:tc>
          <w:tcPr>
            <w:tcW w:w="1134" w:type="dxa"/>
            <w:tcBorders>
              <w:top w:val="single" w:sz="4" w:space="0" w:color="000000"/>
              <w:bottom w:val="single" w:sz="4" w:space="0" w:color="000000"/>
            </w:tcBorders>
          </w:tcPr>
          <w:p w14:paraId="71797A3C" w14:textId="77777777" w:rsidR="00522D98" w:rsidRPr="00522D98" w:rsidRDefault="00522D98" w:rsidP="00522D98">
            <w:pPr>
              <w:autoSpaceDE w:val="0"/>
              <w:autoSpaceDN w:val="0"/>
              <w:adjustRightInd w:val="0"/>
              <w:spacing w:line="240" w:lineRule="auto"/>
              <w:jc w:val="center"/>
              <w:rPr>
                <w:rFonts w:ascii="Arial" w:hAnsi="Arial"/>
              </w:rPr>
            </w:pPr>
          </w:p>
          <w:p w14:paraId="5C5341C3"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87.68%</w:t>
            </w:r>
          </w:p>
        </w:tc>
        <w:tc>
          <w:tcPr>
            <w:tcW w:w="1276" w:type="dxa"/>
            <w:gridSpan w:val="2"/>
            <w:tcBorders>
              <w:top w:val="single" w:sz="4" w:space="0" w:color="000000"/>
              <w:bottom w:val="single" w:sz="4" w:space="0" w:color="000000"/>
            </w:tcBorders>
          </w:tcPr>
          <w:p w14:paraId="010EBA53" w14:textId="77777777" w:rsidR="00522D98" w:rsidRPr="00522D98" w:rsidRDefault="00522D98" w:rsidP="00522D98">
            <w:pPr>
              <w:autoSpaceDE w:val="0"/>
              <w:autoSpaceDN w:val="0"/>
              <w:adjustRightInd w:val="0"/>
              <w:spacing w:line="240" w:lineRule="auto"/>
              <w:jc w:val="center"/>
              <w:rPr>
                <w:rFonts w:ascii="Arial" w:hAnsi="Arial"/>
              </w:rPr>
            </w:pPr>
          </w:p>
          <w:p w14:paraId="2D0EA585" w14:textId="77777777" w:rsidR="00522D98" w:rsidRPr="00522D98" w:rsidRDefault="00522D98" w:rsidP="00522D98">
            <w:pPr>
              <w:autoSpaceDE w:val="0"/>
              <w:autoSpaceDN w:val="0"/>
              <w:adjustRightInd w:val="0"/>
              <w:spacing w:line="240" w:lineRule="auto"/>
              <w:jc w:val="center"/>
              <w:rPr>
                <w:rFonts w:ascii="Arial" w:hAnsi="Arial"/>
              </w:rPr>
            </w:pPr>
            <w:r w:rsidRPr="00522D98">
              <w:rPr>
                <w:rFonts w:ascii="Arial" w:hAnsi="Arial"/>
              </w:rPr>
              <w:t>87.68%</w:t>
            </w:r>
          </w:p>
        </w:tc>
        <w:tc>
          <w:tcPr>
            <w:tcW w:w="3118" w:type="dxa"/>
            <w:gridSpan w:val="2"/>
            <w:tcBorders>
              <w:top w:val="single" w:sz="4" w:space="0" w:color="000000"/>
              <w:bottom w:val="single" w:sz="4" w:space="0" w:color="000000"/>
            </w:tcBorders>
          </w:tcPr>
          <w:p w14:paraId="25F0AEF8" w14:textId="77777777" w:rsidR="00522D98" w:rsidRPr="00522D98" w:rsidRDefault="00522D98" w:rsidP="00522D98">
            <w:pPr>
              <w:autoSpaceDE w:val="0"/>
              <w:autoSpaceDN w:val="0"/>
              <w:adjustRightInd w:val="0"/>
              <w:spacing w:line="240" w:lineRule="auto"/>
              <w:rPr>
                <w:rFonts w:ascii="Arial" w:hAnsi="Arial"/>
                <w:color w:val="000000"/>
              </w:rPr>
            </w:pPr>
          </w:p>
          <w:p w14:paraId="1D75224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color w:val="000000"/>
              </w:rPr>
              <w:t xml:space="preserve">Waste diversion has remained relatively stable over the past 12 years.  Ongoing public education on recycling has </w:t>
            </w:r>
            <w:r w:rsidRPr="00522D98">
              <w:rPr>
                <w:rFonts w:ascii="Arial" w:hAnsi="Arial"/>
                <w:color w:val="000000"/>
              </w:rPr>
              <w:lastRenderedPageBreak/>
              <w:t>contributed to this stability.  On average, household waste to landfill increased by 80 grams per household per week.</w:t>
            </w:r>
          </w:p>
        </w:tc>
      </w:tr>
    </w:tbl>
    <w:p w14:paraId="7F2DFC05" w14:textId="77777777" w:rsidR="00522D98" w:rsidRPr="00522D98" w:rsidRDefault="00522D98" w:rsidP="00522D98">
      <w:pPr>
        <w:autoSpaceDE w:val="0"/>
        <w:autoSpaceDN w:val="0"/>
        <w:adjustRightInd w:val="0"/>
        <w:spacing w:line="240" w:lineRule="auto"/>
        <w:rPr>
          <w:rFonts w:cs="Tahoma"/>
        </w:rPr>
        <w:sectPr w:rsidR="00522D98" w:rsidRPr="00522D98" w:rsidSect="00DF0453">
          <w:pgSz w:w="11906" w:h="16838" w:code="9"/>
          <w:pgMar w:top="1418" w:right="992" w:bottom="851" w:left="992" w:header="709" w:footer="709" w:gutter="0"/>
          <w:cols w:space="708"/>
          <w:docGrid w:linePitch="360"/>
        </w:sectPr>
      </w:pPr>
    </w:p>
    <w:tbl>
      <w:tblPr>
        <w:tblW w:w="11340" w:type="dxa"/>
        <w:tblInd w:w="-567" w:type="dxa"/>
        <w:tblBorders>
          <w:bottom w:val="single" w:sz="4" w:space="0" w:color="000000"/>
        </w:tblBorders>
        <w:tblLayout w:type="fixed"/>
        <w:tblLook w:val="04A0" w:firstRow="1" w:lastRow="0" w:firstColumn="1" w:lastColumn="0" w:noHBand="0" w:noVBand="1"/>
      </w:tblPr>
      <w:tblGrid>
        <w:gridCol w:w="1207"/>
        <w:gridCol w:w="2126"/>
        <w:gridCol w:w="211"/>
        <w:gridCol w:w="1134"/>
        <w:gridCol w:w="1134"/>
        <w:gridCol w:w="163"/>
        <w:gridCol w:w="298"/>
        <w:gridCol w:w="673"/>
        <w:gridCol w:w="137"/>
        <w:gridCol w:w="1139"/>
        <w:gridCol w:w="1777"/>
        <w:gridCol w:w="1341"/>
      </w:tblGrid>
      <w:tr w:rsidR="00522D98" w:rsidRPr="00522D98" w14:paraId="0EDCF618" w14:textId="77777777" w:rsidTr="00DF0453">
        <w:tc>
          <w:tcPr>
            <w:tcW w:w="1207" w:type="dxa"/>
            <w:tcBorders>
              <w:bottom w:val="nil"/>
            </w:tcBorders>
            <w:shd w:val="clear" w:color="auto" w:fill="B3B3B3"/>
            <w:tcMar>
              <w:left w:w="0" w:type="dxa"/>
              <w:right w:w="0" w:type="dxa"/>
            </w:tcMar>
          </w:tcPr>
          <w:p w14:paraId="222A3D4C" w14:textId="77777777" w:rsidR="00522D98" w:rsidRPr="00522D98" w:rsidRDefault="00522D98" w:rsidP="00522D98">
            <w:pPr>
              <w:autoSpaceDE w:val="0"/>
              <w:autoSpaceDN w:val="0"/>
              <w:adjustRightInd w:val="0"/>
              <w:spacing w:line="240" w:lineRule="auto"/>
              <w:rPr>
                <w:rFonts w:cs="Tahoma"/>
              </w:rPr>
            </w:pPr>
          </w:p>
        </w:tc>
        <w:tc>
          <w:tcPr>
            <w:tcW w:w="10133" w:type="dxa"/>
            <w:gridSpan w:val="11"/>
            <w:vMerge w:val="restart"/>
            <w:shd w:val="clear" w:color="auto" w:fill="908DB7"/>
            <w:vAlign w:val="center"/>
          </w:tcPr>
          <w:p w14:paraId="497E5703" w14:textId="77777777" w:rsidR="00522D98" w:rsidRPr="00522D98" w:rsidRDefault="00522D98" w:rsidP="00522D98">
            <w:pPr>
              <w:autoSpaceDE w:val="0"/>
              <w:autoSpaceDN w:val="0"/>
              <w:adjustRightInd w:val="0"/>
              <w:spacing w:line="240" w:lineRule="auto"/>
              <w:rPr>
                <w:rFonts w:cs="Tahoma"/>
                <w:b/>
                <w:sz w:val="32"/>
                <w:szCs w:val="32"/>
              </w:rPr>
            </w:pPr>
            <w:r w:rsidRPr="00522D98">
              <w:rPr>
                <w:rFonts w:cs="Tahoma"/>
                <w:b/>
                <w:noProof/>
                <w:sz w:val="32"/>
                <w:szCs w:val="32"/>
              </w:rPr>
              <w:drawing>
                <wp:anchor distT="0" distB="0" distL="114300" distR="114300" simplePos="0" relativeHeight="251704832" behindDoc="0" locked="0" layoutInCell="1" allowOverlap="1" wp14:anchorId="3D1055E3" wp14:editId="36BBB15E">
                  <wp:simplePos x="0" y="0"/>
                  <wp:positionH relativeFrom="column">
                    <wp:posOffset>7242810</wp:posOffset>
                  </wp:positionH>
                  <wp:positionV relativeFrom="paragraph">
                    <wp:posOffset>-1905</wp:posOffset>
                  </wp:positionV>
                  <wp:extent cx="342900" cy="276225"/>
                  <wp:effectExtent l="0" t="0" r="0" b="9525"/>
                  <wp:wrapSquare wrapText="bothSides"/>
                  <wp:docPr id="608" name="Picture 608" descr="Screen Shot 2015-05-04 at 11.01.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 Shot 2015-05-04 at 11.01.22 AM.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2D98">
              <w:rPr>
                <w:rFonts w:cs="Tahoma"/>
                <w:b/>
                <w:sz w:val="32"/>
                <w:szCs w:val="32"/>
              </w:rPr>
              <w:t>Strategic objective 3: Ensuring liveability and amenity</w:t>
            </w:r>
          </w:p>
        </w:tc>
      </w:tr>
      <w:tr w:rsidR="00522D98" w:rsidRPr="00522D98" w14:paraId="7630E992" w14:textId="77777777" w:rsidTr="00DF0453">
        <w:tc>
          <w:tcPr>
            <w:tcW w:w="1207" w:type="dxa"/>
            <w:tcBorders>
              <w:bottom w:val="nil"/>
            </w:tcBorders>
            <w:shd w:val="clear" w:color="auto" w:fill="B3B3B3"/>
            <w:tcMar>
              <w:left w:w="0" w:type="dxa"/>
              <w:right w:w="0" w:type="dxa"/>
            </w:tcMar>
          </w:tcPr>
          <w:p w14:paraId="4DD9AEB1" w14:textId="77777777" w:rsidR="00522D98" w:rsidRPr="00522D98" w:rsidRDefault="00522D98" w:rsidP="00522D98">
            <w:pPr>
              <w:autoSpaceDE w:val="0"/>
              <w:autoSpaceDN w:val="0"/>
              <w:adjustRightInd w:val="0"/>
              <w:spacing w:line="240" w:lineRule="auto"/>
              <w:rPr>
                <w:rFonts w:cs="Tahoma"/>
              </w:rPr>
            </w:pPr>
          </w:p>
        </w:tc>
        <w:tc>
          <w:tcPr>
            <w:tcW w:w="10133" w:type="dxa"/>
            <w:gridSpan w:val="11"/>
            <w:vMerge/>
            <w:tcBorders>
              <w:bottom w:val="nil"/>
            </w:tcBorders>
            <w:shd w:val="clear" w:color="auto" w:fill="908DB7"/>
          </w:tcPr>
          <w:p w14:paraId="330F8A14" w14:textId="77777777" w:rsidR="00522D98" w:rsidRPr="00522D98" w:rsidRDefault="00522D98" w:rsidP="00522D98">
            <w:pPr>
              <w:autoSpaceDE w:val="0"/>
              <w:autoSpaceDN w:val="0"/>
              <w:adjustRightInd w:val="0"/>
              <w:spacing w:line="240" w:lineRule="auto"/>
              <w:rPr>
                <w:rFonts w:cs="Tahoma"/>
                <w:b/>
              </w:rPr>
            </w:pPr>
          </w:p>
        </w:tc>
      </w:tr>
      <w:tr w:rsidR="00522D98" w:rsidRPr="00522D98" w14:paraId="1AFD18E5" w14:textId="77777777" w:rsidTr="00DF0453">
        <w:tc>
          <w:tcPr>
            <w:tcW w:w="1207" w:type="dxa"/>
            <w:tcBorders>
              <w:bottom w:val="nil"/>
            </w:tcBorders>
            <w:shd w:val="clear" w:color="auto" w:fill="B3B3B3"/>
          </w:tcPr>
          <w:p w14:paraId="4D7D6ABE" w14:textId="77777777" w:rsidR="00522D98" w:rsidRPr="00522D98" w:rsidRDefault="00522D98" w:rsidP="00522D98">
            <w:pPr>
              <w:autoSpaceDE w:val="0"/>
              <w:autoSpaceDN w:val="0"/>
              <w:adjustRightInd w:val="0"/>
              <w:spacing w:line="240" w:lineRule="auto"/>
              <w:rPr>
                <w:rFonts w:cs="Tahoma"/>
              </w:rPr>
            </w:pPr>
            <w:r w:rsidRPr="00522D98">
              <w:rPr>
                <w:rFonts w:cs="Tahoma"/>
              </w:rPr>
              <w:t>R14(2)(a)</w:t>
            </w:r>
          </w:p>
        </w:tc>
        <w:tc>
          <w:tcPr>
            <w:tcW w:w="10133" w:type="dxa"/>
            <w:gridSpan w:val="11"/>
            <w:tcBorders>
              <w:bottom w:val="nil"/>
            </w:tcBorders>
          </w:tcPr>
          <w:p w14:paraId="5F74D9A8" w14:textId="77777777" w:rsidR="00522D98" w:rsidRPr="00522D98" w:rsidRDefault="00522D98" w:rsidP="00522D98">
            <w:pPr>
              <w:autoSpaceDE w:val="0"/>
              <w:autoSpaceDN w:val="0"/>
              <w:adjustRightInd w:val="0"/>
              <w:spacing w:line="240" w:lineRule="auto"/>
              <w:rPr>
                <w:rFonts w:cs="Tahoma"/>
              </w:rPr>
            </w:pPr>
            <w:r w:rsidRPr="00522D98">
              <w:rPr>
                <w:rFonts w:cs="Tahoma"/>
                <w:b/>
                <w:color w:val="908DB7"/>
              </w:rPr>
              <w:t>Strategic indicators</w:t>
            </w:r>
          </w:p>
          <w:p w14:paraId="20CEEBAF" w14:textId="77777777" w:rsidR="00522D98" w:rsidRPr="00522D98" w:rsidRDefault="00522D98" w:rsidP="00522D98">
            <w:pPr>
              <w:autoSpaceDE w:val="0"/>
              <w:autoSpaceDN w:val="0"/>
              <w:adjustRightInd w:val="0"/>
              <w:spacing w:line="240" w:lineRule="auto"/>
              <w:rPr>
                <w:rFonts w:cs="Tahoma"/>
              </w:rPr>
            </w:pPr>
            <w:r w:rsidRPr="00522D98">
              <w:rPr>
                <w:rFonts w:cs="Tahoma"/>
              </w:rPr>
              <w:t>The following statement reviews the performance of council against the council plan including results achieved in relation to the strategic indicators included in the council plan.</w:t>
            </w:r>
          </w:p>
          <w:p w14:paraId="3D345065" w14:textId="77777777" w:rsidR="00522D98" w:rsidRPr="00522D98" w:rsidRDefault="00522D98" w:rsidP="00522D98">
            <w:pPr>
              <w:autoSpaceDE w:val="0"/>
              <w:autoSpaceDN w:val="0"/>
              <w:adjustRightInd w:val="0"/>
              <w:spacing w:line="240" w:lineRule="auto"/>
              <w:rPr>
                <w:rFonts w:cs="Tahoma"/>
              </w:rPr>
            </w:pPr>
          </w:p>
        </w:tc>
      </w:tr>
      <w:tr w:rsidR="00522D98" w:rsidRPr="00522D98" w14:paraId="41BD4220" w14:textId="77777777" w:rsidTr="00DF0453">
        <w:tc>
          <w:tcPr>
            <w:tcW w:w="1207" w:type="dxa"/>
            <w:tcBorders>
              <w:bottom w:val="nil"/>
            </w:tcBorders>
            <w:shd w:val="clear" w:color="auto" w:fill="B3B3B3"/>
          </w:tcPr>
          <w:p w14:paraId="7AB0D9BC" w14:textId="77777777" w:rsidR="00522D98" w:rsidRPr="00522D98" w:rsidRDefault="00522D98" w:rsidP="00522D98">
            <w:pPr>
              <w:autoSpaceDE w:val="0"/>
              <w:autoSpaceDN w:val="0"/>
              <w:adjustRightInd w:val="0"/>
              <w:spacing w:line="240" w:lineRule="auto"/>
              <w:rPr>
                <w:rFonts w:cs="Tahoma"/>
              </w:rPr>
            </w:pPr>
          </w:p>
        </w:tc>
        <w:tc>
          <w:tcPr>
            <w:tcW w:w="4768" w:type="dxa"/>
            <w:gridSpan w:val="5"/>
            <w:tcBorders>
              <w:top w:val="nil"/>
              <w:bottom w:val="nil"/>
            </w:tcBorders>
            <w:shd w:val="clear" w:color="auto" w:fill="908DB7"/>
            <w:vAlign w:val="center"/>
          </w:tcPr>
          <w:p w14:paraId="6D9E0B9D"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Strategic Indicator/</w:t>
            </w:r>
            <w:r w:rsidRPr="00522D98">
              <w:rPr>
                <w:rFonts w:cs="Tahoma"/>
              </w:rPr>
              <w:t>measure</w:t>
            </w:r>
          </w:p>
        </w:tc>
        <w:tc>
          <w:tcPr>
            <w:tcW w:w="1108" w:type="dxa"/>
            <w:gridSpan w:val="3"/>
            <w:tcBorders>
              <w:top w:val="nil"/>
              <w:bottom w:val="nil"/>
            </w:tcBorders>
            <w:shd w:val="clear" w:color="auto" w:fill="908DB7"/>
            <w:vAlign w:val="center"/>
          </w:tcPr>
          <w:p w14:paraId="63306BDC"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Result</w:t>
            </w:r>
          </w:p>
        </w:tc>
        <w:tc>
          <w:tcPr>
            <w:tcW w:w="4257" w:type="dxa"/>
            <w:gridSpan w:val="3"/>
            <w:tcBorders>
              <w:top w:val="nil"/>
              <w:bottom w:val="nil"/>
            </w:tcBorders>
            <w:shd w:val="clear" w:color="auto" w:fill="908DB7"/>
            <w:vAlign w:val="center"/>
          </w:tcPr>
          <w:p w14:paraId="53A6D16E"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Comments</w:t>
            </w:r>
          </w:p>
        </w:tc>
      </w:tr>
      <w:tr w:rsidR="00522D98" w:rsidRPr="00522D98" w14:paraId="1A5B5CE1" w14:textId="77777777" w:rsidTr="00DF0453">
        <w:tc>
          <w:tcPr>
            <w:tcW w:w="1207" w:type="dxa"/>
            <w:tcBorders>
              <w:bottom w:val="nil"/>
            </w:tcBorders>
            <w:shd w:val="clear" w:color="auto" w:fill="B3B3B3"/>
          </w:tcPr>
          <w:p w14:paraId="149EA550" w14:textId="77777777" w:rsidR="00522D98" w:rsidRPr="00522D98" w:rsidRDefault="00522D98" w:rsidP="00522D98">
            <w:pPr>
              <w:autoSpaceDE w:val="0"/>
              <w:autoSpaceDN w:val="0"/>
              <w:adjustRightInd w:val="0"/>
              <w:spacing w:line="240" w:lineRule="auto"/>
              <w:rPr>
                <w:rFonts w:cs="Tahoma"/>
              </w:rPr>
            </w:pPr>
          </w:p>
        </w:tc>
        <w:tc>
          <w:tcPr>
            <w:tcW w:w="4768" w:type="dxa"/>
            <w:gridSpan w:val="5"/>
            <w:tcBorders>
              <w:top w:val="nil"/>
              <w:bottom w:val="single" w:sz="4" w:space="0" w:color="000000"/>
            </w:tcBorders>
            <w:shd w:val="clear" w:color="auto" w:fill="FFFFFF" w:themeFill="background1"/>
          </w:tcPr>
          <w:p w14:paraId="25389FD1" w14:textId="77777777" w:rsidR="00522D98" w:rsidRPr="00522D98" w:rsidRDefault="00522D98" w:rsidP="00522D98">
            <w:pPr>
              <w:autoSpaceDE w:val="0"/>
              <w:autoSpaceDN w:val="0"/>
              <w:adjustRightInd w:val="0"/>
              <w:spacing w:line="240" w:lineRule="auto"/>
              <w:rPr>
                <w:rFonts w:cs="Tahoma"/>
                <w:b/>
              </w:rPr>
            </w:pPr>
            <w:r w:rsidRPr="00522D98">
              <w:rPr>
                <w:rFonts w:cs="Tahoma"/>
                <w:b/>
              </w:rPr>
              <w:t>Planning Scheme Outcomes</w:t>
            </w:r>
          </w:p>
          <w:p w14:paraId="0857DFC8" w14:textId="77777777" w:rsidR="00522D98" w:rsidRPr="00522D98" w:rsidRDefault="00522D98" w:rsidP="00522D98">
            <w:pPr>
              <w:autoSpaceDE w:val="0"/>
              <w:autoSpaceDN w:val="0"/>
              <w:adjustRightInd w:val="0"/>
              <w:spacing w:line="240" w:lineRule="auto"/>
              <w:rPr>
                <w:rFonts w:cs="Tahoma"/>
              </w:rPr>
            </w:pPr>
            <w:r w:rsidRPr="00522D98">
              <w:rPr>
                <w:rFonts w:cs="Tahoma"/>
              </w:rPr>
              <w:t>Percentage of planning application decisions subject to review by VCAT that were not set aside</w:t>
            </w:r>
          </w:p>
        </w:tc>
        <w:tc>
          <w:tcPr>
            <w:tcW w:w="1108" w:type="dxa"/>
            <w:gridSpan w:val="3"/>
            <w:tcBorders>
              <w:top w:val="nil"/>
              <w:bottom w:val="single" w:sz="4" w:space="0" w:color="000000"/>
            </w:tcBorders>
            <w:shd w:val="clear" w:color="auto" w:fill="FFFFFF" w:themeFill="background1"/>
          </w:tcPr>
          <w:p w14:paraId="2E30C0BE"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85%</w:t>
            </w:r>
          </w:p>
        </w:tc>
        <w:tc>
          <w:tcPr>
            <w:tcW w:w="4257" w:type="dxa"/>
            <w:gridSpan w:val="3"/>
            <w:tcBorders>
              <w:top w:val="nil"/>
              <w:bottom w:val="single" w:sz="4" w:space="0" w:color="000000"/>
            </w:tcBorders>
            <w:shd w:val="clear" w:color="auto" w:fill="FFFFFF" w:themeFill="background1"/>
          </w:tcPr>
          <w:p w14:paraId="1F5EFEA2" w14:textId="77777777" w:rsidR="00522D98" w:rsidRPr="00522D98" w:rsidRDefault="00522D98" w:rsidP="00522D98">
            <w:pPr>
              <w:autoSpaceDE w:val="0"/>
              <w:autoSpaceDN w:val="0"/>
              <w:adjustRightInd w:val="0"/>
              <w:spacing w:line="240" w:lineRule="auto"/>
              <w:rPr>
                <w:rFonts w:cs="Tahoma"/>
              </w:rPr>
            </w:pPr>
            <w:r w:rsidRPr="00522D98">
              <w:rPr>
                <w:rFonts w:cs="Tahoma"/>
              </w:rPr>
              <w:t>Council introduced new land use policies for height restrictions and heritage overlays in 2014 and 2015. This has significantly improved planning scheme outcomes tested at VCAT</w:t>
            </w:r>
          </w:p>
        </w:tc>
      </w:tr>
      <w:tr w:rsidR="00522D98" w:rsidRPr="00522D98" w14:paraId="6C86A24C" w14:textId="77777777" w:rsidTr="00DF0453">
        <w:tc>
          <w:tcPr>
            <w:tcW w:w="1207" w:type="dxa"/>
            <w:tcBorders>
              <w:bottom w:val="nil"/>
            </w:tcBorders>
            <w:shd w:val="clear" w:color="auto" w:fill="B3B3B3"/>
          </w:tcPr>
          <w:p w14:paraId="3E06D6EA" w14:textId="77777777" w:rsidR="00522D98" w:rsidRPr="00522D98" w:rsidRDefault="00522D98" w:rsidP="00522D98">
            <w:pPr>
              <w:autoSpaceDE w:val="0"/>
              <w:autoSpaceDN w:val="0"/>
              <w:adjustRightInd w:val="0"/>
              <w:spacing w:line="240" w:lineRule="auto"/>
              <w:rPr>
                <w:rFonts w:cs="Tahoma"/>
              </w:rPr>
            </w:pPr>
          </w:p>
        </w:tc>
        <w:tc>
          <w:tcPr>
            <w:tcW w:w="4768" w:type="dxa"/>
            <w:gridSpan w:val="5"/>
            <w:tcBorders>
              <w:top w:val="single" w:sz="4" w:space="0" w:color="000000"/>
              <w:bottom w:val="single" w:sz="4" w:space="0" w:color="000000"/>
            </w:tcBorders>
            <w:shd w:val="clear" w:color="auto" w:fill="FFFFFF" w:themeFill="background1"/>
          </w:tcPr>
          <w:p w14:paraId="276FAB2C" w14:textId="77777777" w:rsidR="00522D98" w:rsidRPr="00522D98" w:rsidRDefault="00522D98" w:rsidP="00522D98">
            <w:pPr>
              <w:autoSpaceDE w:val="0"/>
              <w:autoSpaceDN w:val="0"/>
              <w:adjustRightInd w:val="0"/>
              <w:spacing w:line="240" w:lineRule="auto"/>
              <w:rPr>
                <w:rFonts w:cs="Tahoma"/>
                <w:b/>
              </w:rPr>
            </w:pPr>
            <w:r w:rsidRPr="00522D98">
              <w:rPr>
                <w:rFonts w:cs="Tahoma"/>
                <w:b/>
              </w:rPr>
              <w:t>Graffiti Removal</w:t>
            </w:r>
          </w:p>
          <w:p w14:paraId="02067A80" w14:textId="77777777" w:rsidR="00522D98" w:rsidRPr="00522D98" w:rsidRDefault="00522D98" w:rsidP="00522D98">
            <w:pPr>
              <w:autoSpaceDE w:val="0"/>
              <w:autoSpaceDN w:val="0"/>
              <w:adjustRightInd w:val="0"/>
              <w:spacing w:line="240" w:lineRule="auto"/>
              <w:rPr>
                <w:rFonts w:cs="Tahoma"/>
              </w:rPr>
            </w:pPr>
            <w:r w:rsidRPr="00522D98">
              <w:rPr>
                <w:rFonts w:cs="Tahoma"/>
              </w:rPr>
              <w:t>Percentage of graffiti removed from council assets within 48 hours</w:t>
            </w:r>
          </w:p>
        </w:tc>
        <w:tc>
          <w:tcPr>
            <w:tcW w:w="1108" w:type="dxa"/>
            <w:gridSpan w:val="3"/>
            <w:tcBorders>
              <w:top w:val="single" w:sz="4" w:space="0" w:color="000000"/>
              <w:bottom w:val="single" w:sz="4" w:space="0" w:color="000000"/>
            </w:tcBorders>
            <w:shd w:val="clear" w:color="auto" w:fill="FFFFFF" w:themeFill="background1"/>
          </w:tcPr>
          <w:p w14:paraId="4D9626DD"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90%</w:t>
            </w:r>
          </w:p>
        </w:tc>
        <w:tc>
          <w:tcPr>
            <w:tcW w:w="4257" w:type="dxa"/>
            <w:gridSpan w:val="3"/>
            <w:tcBorders>
              <w:top w:val="single" w:sz="4" w:space="0" w:color="000000"/>
              <w:bottom w:val="single" w:sz="4" w:space="0" w:color="000000"/>
            </w:tcBorders>
            <w:shd w:val="clear" w:color="auto" w:fill="FFFFFF" w:themeFill="background1"/>
          </w:tcPr>
          <w:p w14:paraId="145DC621" w14:textId="77777777" w:rsidR="00522D98" w:rsidRPr="00522D98" w:rsidRDefault="00522D98" w:rsidP="00522D98">
            <w:pPr>
              <w:autoSpaceDE w:val="0"/>
              <w:autoSpaceDN w:val="0"/>
              <w:adjustRightInd w:val="0"/>
              <w:spacing w:line="240" w:lineRule="auto"/>
              <w:rPr>
                <w:rFonts w:cs="Tahoma"/>
                <w:b/>
              </w:rPr>
            </w:pPr>
            <w:r w:rsidRPr="00522D98">
              <w:rPr>
                <w:rFonts w:cs="Tahoma"/>
              </w:rPr>
              <w:t>Council introduced a new graffiti removal team during the financial year consisting of council Officers and community volunteers. This has resulted in significant response improvements</w:t>
            </w:r>
          </w:p>
        </w:tc>
      </w:tr>
      <w:tr w:rsidR="00522D98" w:rsidRPr="00522D98" w14:paraId="441E1D12" w14:textId="77777777" w:rsidTr="00DF0453">
        <w:trPr>
          <w:trHeight w:val="152"/>
        </w:trPr>
        <w:tc>
          <w:tcPr>
            <w:tcW w:w="1207" w:type="dxa"/>
            <w:tcBorders>
              <w:bottom w:val="nil"/>
            </w:tcBorders>
            <w:shd w:val="clear" w:color="auto" w:fill="B3B3B3"/>
          </w:tcPr>
          <w:p w14:paraId="040D344D" w14:textId="77777777" w:rsidR="00522D98" w:rsidRPr="00522D98" w:rsidRDefault="00522D98" w:rsidP="00522D98">
            <w:pPr>
              <w:autoSpaceDE w:val="0"/>
              <w:autoSpaceDN w:val="0"/>
              <w:adjustRightInd w:val="0"/>
              <w:spacing w:line="240" w:lineRule="auto"/>
              <w:rPr>
                <w:rFonts w:cs="Tahoma"/>
              </w:rPr>
            </w:pPr>
            <w:r w:rsidRPr="00522D98">
              <w:rPr>
                <w:rFonts w:cs="Tahoma"/>
              </w:rPr>
              <w:t>LG131(3)</w:t>
            </w:r>
          </w:p>
        </w:tc>
        <w:tc>
          <w:tcPr>
            <w:tcW w:w="10133" w:type="dxa"/>
            <w:gridSpan w:val="11"/>
          </w:tcPr>
          <w:p w14:paraId="099C16AA" w14:textId="77777777" w:rsidR="00522D98" w:rsidRPr="00522D98" w:rsidRDefault="00522D98" w:rsidP="00522D98">
            <w:pPr>
              <w:autoSpaceDE w:val="0"/>
              <w:autoSpaceDN w:val="0"/>
              <w:adjustRightInd w:val="0"/>
              <w:spacing w:line="240" w:lineRule="auto"/>
              <w:rPr>
                <w:rFonts w:cs="Tahoma"/>
                <w:color w:val="000000"/>
                <w:highlight w:val="yellow"/>
              </w:rPr>
            </w:pPr>
            <w:r w:rsidRPr="00522D98">
              <w:rPr>
                <w:rFonts w:cs="Tahoma"/>
                <w:b/>
                <w:color w:val="908DB7"/>
              </w:rPr>
              <w:t>Major initiatives</w:t>
            </w:r>
          </w:p>
        </w:tc>
      </w:tr>
      <w:tr w:rsidR="00522D98" w:rsidRPr="00522D98" w14:paraId="3FA7BD73" w14:textId="77777777" w:rsidTr="00DF0453">
        <w:tc>
          <w:tcPr>
            <w:tcW w:w="1207" w:type="dxa"/>
            <w:tcBorders>
              <w:bottom w:val="nil"/>
            </w:tcBorders>
            <w:shd w:val="clear" w:color="auto" w:fill="B3B3B3"/>
          </w:tcPr>
          <w:p w14:paraId="524E26E9" w14:textId="77777777" w:rsidR="00522D98" w:rsidRPr="00522D98" w:rsidRDefault="00522D98" w:rsidP="00522D98">
            <w:pPr>
              <w:autoSpaceDE w:val="0"/>
              <w:autoSpaceDN w:val="0"/>
              <w:adjustRightInd w:val="0"/>
              <w:spacing w:line="240" w:lineRule="auto"/>
              <w:rPr>
                <w:rFonts w:cs="Tahoma"/>
              </w:rPr>
            </w:pPr>
          </w:p>
        </w:tc>
        <w:tc>
          <w:tcPr>
            <w:tcW w:w="10133" w:type="dxa"/>
            <w:gridSpan w:val="11"/>
          </w:tcPr>
          <w:p w14:paraId="1B379DA7" w14:textId="77777777" w:rsidR="00522D98" w:rsidRPr="00522D98" w:rsidRDefault="00522D98" w:rsidP="00522D98">
            <w:pPr>
              <w:autoSpaceDE w:val="0"/>
              <w:autoSpaceDN w:val="0"/>
              <w:adjustRightInd w:val="0"/>
              <w:spacing w:line="240" w:lineRule="auto"/>
              <w:rPr>
                <w:rFonts w:cs="Tahoma"/>
              </w:rPr>
            </w:pPr>
            <w:r w:rsidRPr="00522D98">
              <w:rPr>
                <w:rFonts w:cs="Tahoma"/>
              </w:rPr>
              <w:t>The following statement reviews the progress of council in relation to major initiatives identified in the 20X3-X4 budget for the year.</w:t>
            </w:r>
          </w:p>
        </w:tc>
      </w:tr>
      <w:tr w:rsidR="00522D98" w:rsidRPr="00522D98" w14:paraId="3DC023EA" w14:textId="77777777" w:rsidTr="00DF0453">
        <w:tc>
          <w:tcPr>
            <w:tcW w:w="1207" w:type="dxa"/>
            <w:tcBorders>
              <w:bottom w:val="nil"/>
            </w:tcBorders>
            <w:shd w:val="clear" w:color="auto" w:fill="B3B3B3"/>
          </w:tcPr>
          <w:p w14:paraId="211BBDF2" w14:textId="77777777" w:rsidR="00522D98" w:rsidRPr="00522D98" w:rsidRDefault="00522D98" w:rsidP="00522D98">
            <w:pPr>
              <w:autoSpaceDE w:val="0"/>
              <w:autoSpaceDN w:val="0"/>
              <w:adjustRightInd w:val="0"/>
              <w:spacing w:line="240" w:lineRule="auto"/>
              <w:rPr>
                <w:rFonts w:cs="Tahoma"/>
              </w:rPr>
            </w:pPr>
          </w:p>
        </w:tc>
        <w:tc>
          <w:tcPr>
            <w:tcW w:w="10133" w:type="dxa"/>
            <w:gridSpan w:val="11"/>
            <w:tcBorders>
              <w:bottom w:val="nil"/>
            </w:tcBorders>
          </w:tcPr>
          <w:p w14:paraId="4052A63C" w14:textId="77777777" w:rsidR="00522D98" w:rsidRPr="00522D98" w:rsidRDefault="00522D98" w:rsidP="00522D98">
            <w:pPr>
              <w:autoSpaceDE w:val="0"/>
              <w:autoSpaceDN w:val="0"/>
              <w:adjustRightInd w:val="0"/>
              <w:spacing w:line="240" w:lineRule="auto"/>
              <w:rPr>
                <w:rFonts w:cs="Tahoma"/>
              </w:rPr>
            </w:pPr>
          </w:p>
        </w:tc>
      </w:tr>
      <w:tr w:rsidR="00522D98" w:rsidRPr="00522D98" w14:paraId="0EC4444A" w14:textId="77777777" w:rsidTr="00DF0453">
        <w:tc>
          <w:tcPr>
            <w:tcW w:w="1207" w:type="dxa"/>
            <w:tcBorders>
              <w:bottom w:val="nil"/>
            </w:tcBorders>
            <w:shd w:val="clear" w:color="auto" w:fill="B3B3B3"/>
          </w:tcPr>
          <w:p w14:paraId="0F2E92DD" w14:textId="77777777" w:rsidR="00522D98" w:rsidRPr="00522D98" w:rsidRDefault="00522D98" w:rsidP="00522D98">
            <w:pPr>
              <w:autoSpaceDE w:val="0"/>
              <w:autoSpaceDN w:val="0"/>
              <w:adjustRightInd w:val="0"/>
              <w:spacing w:line="240" w:lineRule="auto"/>
              <w:rPr>
                <w:rFonts w:cs="Tahoma"/>
              </w:rPr>
            </w:pPr>
          </w:p>
        </w:tc>
        <w:tc>
          <w:tcPr>
            <w:tcW w:w="5066" w:type="dxa"/>
            <w:gridSpan w:val="6"/>
            <w:tcBorders>
              <w:bottom w:val="nil"/>
            </w:tcBorders>
            <w:shd w:val="clear" w:color="auto" w:fill="908DB7"/>
          </w:tcPr>
          <w:p w14:paraId="08C4ED5F"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Major Initiatives</w:t>
            </w:r>
          </w:p>
        </w:tc>
        <w:tc>
          <w:tcPr>
            <w:tcW w:w="5067" w:type="dxa"/>
            <w:gridSpan w:val="5"/>
            <w:tcBorders>
              <w:top w:val="nil"/>
              <w:bottom w:val="nil"/>
            </w:tcBorders>
            <w:shd w:val="clear" w:color="auto" w:fill="908DB7"/>
          </w:tcPr>
          <w:p w14:paraId="05D31B20"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Progress</w:t>
            </w:r>
          </w:p>
        </w:tc>
      </w:tr>
      <w:tr w:rsidR="00522D98" w:rsidRPr="00522D98" w14:paraId="6C57748C" w14:textId="77777777" w:rsidTr="00DF0453">
        <w:tc>
          <w:tcPr>
            <w:tcW w:w="1207" w:type="dxa"/>
            <w:tcBorders>
              <w:bottom w:val="nil"/>
            </w:tcBorders>
            <w:shd w:val="clear" w:color="auto" w:fill="B3B3B3"/>
          </w:tcPr>
          <w:p w14:paraId="1A7C7E10" w14:textId="77777777" w:rsidR="00522D98" w:rsidRPr="00522D98" w:rsidRDefault="00522D98" w:rsidP="00522D98">
            <w:pPr>
              <w:autoSpaceDE w:val="0"/>
              <w:autoSpaceDN w:val="0"/>
              <w:adjustRightInd w:val="0"/>
              <w:spacing w:line="240" w:lineRule="auto"/>
              <w:rPr>
                <w:rFonts w:cs="Tahoma"/>
              </w:rPr>
            </w:pPr>
          </w:p>
        </w:tc>
        <w:tc>
          <w:tcPr>
            <w:tcW w:w="5066" w:type="dxa"/>
            <w:gridSpan w:val="6"/>
            <w:tcBorders>
              <w:bottom w:val="single" w:sz="4" w:space="0" w:color="000000"/>
            </w:tcBorders>
            <w:shd w:val="clear" w:color="auto" w:fill="FFFFFF" w:themeFill="background1"/>
          </w:tcPr>
          <w:p w14:paraId="34FCE19D" w14:textId="77777777" w:rsidR="00522D98" w:rsidRPr="00522D98" w:rsidRDefault="00522D98" w:rsidP="00522D98">
            <w:pPr>
              <w:autoSpaceDE w:val="0"/>
              <w:autoSpaceDN w:val="0"/>
              <w:adjustRightInd w:val="0"/>
              <w:spacing w:line="240" w:lineRule="auto"/>
              <w:rPr>
                <w:rFonts w:cs="Tahoma"/>
              </w:rPr>
            </w:pPr>
            <w:r w:rsidRPr="00522D98">
              <w:rPr>
                <w:rFonts w:cs="Tahoma"/>
              </w:rPr>
              <w:t>Implement system improvements to streamline building services processes and maximise resource utilisation</w:t>
            </w:r>
          </w:p>
          <w:p w14:paraId="6468078B" w14:textId="77777777" w:rsidR="00522D98" w:rsidRPr="00522D98" w:rsidRDefault="00522D98" w:rsidP="00522D98">
            <w:pPr>
              <w:autoSpaceDE w:val="0"/>
              <w:autoSpaceDN w:val="0"/>
              <w:adjustRightInd w:val="0"/>
              <w:spacing w:line="240" w:lineRule="auto"/>
              <w:rPr>
                <w:rFonts w:cs="Tahoma"/>
              </w:rPr>
            </w:pPr>
            <w:r w:rsidRPr="00522D98">
              <w:rPr>
                <w:rFonts w:cs="Tahoma"/>
              </w:rPr>
              <w:t>(Actual: $140,000  Budget: $210,000)</w:t>
            </w:r>
          </w:p>
          <w:p w14:paraId="05F65297" w14:textId="77777777" w:rsidR="00522D98" w:rsidRPr="00522D98" w:rsidRDefault="00522D98" w:rsidP="00522D98">
            <w:pPr>
              <w:autoSpaceDE w:val="0"/>
              <w:autoSpaceDN w:val="0"/>
              <w:adjustRightInd w:val="0"/>
              <w:spacing w:line="240" w:lineRule="auto"/>
              <w:rPr>
                <w:rFonts w:cs="Tahoma"/>
              </w:rPr>
            </w:pPr>
          </w:p>
        </w:tc>
        <w:tc>
          <w:tcPr>
            <w:tcW w:w="5067" w:type="dxa"/>
            <w:gridSpan w:val="5"/>
            <w:tcBorders>
              <w:top w:val="nil"/>
              <w:bottom w:val="single" w:sz="4" w:space="0" w:color="000000"/>
            </w:tcBorders>
            <w:shd w:val="clear" w:color="auto" w:fill="FFFFFF" w:themeFill="background1"/>
          </w:tcPr>
          <w:p w14:paraId="55CB1E55" w14:textId="77777777" w:rsidR="00522D98" w:rsidRPr="00522D98" w:rsidRDefault="00522D98" w:rsidP="00522D98">
            <w:pPr>
              <w:autoSpaceDE w:val="0"/>
              <w:autoSpaceDN w:val="0"/>
              <w:adjustRightInd w:val="0"/>
              <w:spacing w:line="240" w:lineRule="auto"/>
              <w:rPr>
                <w:rFonts w:cs="Tahoma"/>
              </w:rPr>
            </w:pPr>
            <w:r w:rsidRPr="00522D98">
              <w:rPr>
                <w:rFonts w:cs="Tahoma"/>
              </w:rPr>
              <w:t>The project is 70% complete at the end of the year. The delay in completion is due to the tender for procurement of the new building services systems being reissued due to insufficient interest</w:t>
            </w:r>
          </w:p>
        </w:tc>
      </w:tr>
      <w:tr w:rsidR="00522D98" w:rsidRPr="00522D98" w14:paraId="0509C8A5" w14:textId="77777777" w:rsidTr="00DF0453">
        <w:tc>
          <w:tcPr>
            <w:tcW w:w="1207" w:type="dxa"/>
            <w:tcBorders>
              <w:bottom w:val="nil"/>
            </w:tcBorders>
            <w:shd w:val="clear" w:color="auto" w:fill="B3B3B3"/>
          </w:tcPr>
          <w:p w14:paraId="721F1E9C" w14:textId="77777777" w:rsidR="00522D98" w:rsidRPr="00522D98" w:rsidRDefault="00522D98" w:rsidP="00522D98">
            <w:pPr>
              <w:autoSpaceDE w:val="0"/>
              <w:autoSpaceDN w:val="0"/>
              <w:adjustRightInd w:val="0"/>
              <w:spacing w:line="240" w:lineRule="auto"/>
              <w:rPr>
                <w:rFonts w:cs="Tahoma"/>
              </w:rPr>
            </w:pPr>
          </w:p>
        </w:tc>
        <w:tc>
          <w:tcPr>
            <w:tcW w:w="5066" w:type="dxa"/>
            <w:gridSpan w:val="6"/>
            <w:tcBorders>
              <w:bottom w:val="single" w:sz="4" w:space="0" w:color="000000"/>
            </w:tcBorders>
            <w:shd w:val="clear" w:color="auto" w:fill="FFFFFF" w:themeFill="background1"/>
          </w:tcPr>
          <w:p w14:paraId="2EE63B56" w14:textId="77777777" w:rsidR="00522D98" w:rsidRPr="00522D98" w:rsidRDefault="00522D98" w:rsidP="00522D98">
            <w:pPr>
              <w:autoSpaceDE w:val="0"/>
              <w:autoSpaceDN w:val="0"/>
              <w:adjustRightInd w:val="0"/>
              <w:spacing w:line="240" w:lineRule="auto"/>
              <w:rPr>
                <w:rFonts w:cs="Tahoma"/>
              </w:rPr>
            </w:pPr>
            <w:r w:rsidRPr="00522D98">
              <w:rPr>
                <w:rFonts w:cs="Tahoma"/>
              </w:rPr>
              <w:t>Develop a Graffiti Strategy and implementation plan for assets managed by other public authorities</w:t>
            </w:r>
          </w:p>
          <w:p w14:paraId="517F250A" w14:textId="77777777" w:rsidR="00522D98" w:rsidRPr="00522D98" w:rsidRDefault="00522D98" w:rsidP="00522D98">
            <w:pPr>
              <w:autoSpaceDE w:val="0"/>
              <w:autoSpaceDN w:val="0"/>
              <w:adjustRightInd w:val="0"/>
              <w:spacing w:line="240" w:lineRule="auto"/>
              <w:rPr>
                <w:rFonts w:cs="Tahoma"/>
              </w:rPr>
            </w:pPr>
            <w:r w:rsidRPr="00522D98">
              <w:rPr>
                <w:rFonts w:cs="Tahoma"/>
              </w:rPr>
              <w:t>(Actual: $120,000 Budget: $125,000)</w:t>
            </w:r>
          </w:p>
        </w:tc>
        <w:tc>
          <w:tcPr>
            <w:tcW w:w="5067" w:type="dxa"/>
            <w:gridSpan w:val="5"/>
            <w:tcBorders>
              <w:top w:val="single" w:sz="4" w:space="0" w:color="000000"/>
              <w:bottom w:val="single" w:sz="4" w:space="0" w:color="000000"/>
            </w:tcBorders>
            <w:shd w:val="clear" w:color="auto" w:fill="FFFFFF" w:themeFill="background1"/>
          </w:tcPr>
          <w:p w14:paraId="15BCBF76" w14:textId="77777777" w:rsidR="00522D98" w:rsidRPr="00522D98" w:rsidRDefault="00522D98" w:rsidP="00522D98">
            <w:pPr>
              <w:autoSpaceDE w:val="0"/>
              <w:autoSpaceDN w:val="0"/>
              <w:adjustRightInd w:val="0"/>
              <w:spacing w:line="240" w:lineRule="auto"/>
              <w:rPr>
                <w:rFonts w:cs="Tahoma"/>
              </w:rPr>
            </w:pPr>
            <w:r w:rsidRPr="00522D98">
              <w:rPr>
                <w:rFonts w:cs="Tahoma"/>
              </w:rPr>
              <w:t>Completed</w:t>
            </w:r>
          </w:p>
        </w:tc>
      </w:tr>
      <w:tr w:rsidR="00522D98" w:rsidRPr="00522D98" w14:paraId="6A309F3D" w14:textId="77777777" w:rsidTr="00DF0453">
        <w:tc>
          <w:tcPr>
            <w:tcW w:w="1207" w:type="dxa"/>
            <w:tcBorders>
              <w:bottom w:val="nil"/>
            </w:tcBorders>
            <w:shd w:val="clear" w:color="auto" w:fill="B3B3B3"/>
          </w:tcPr>
          <w:p w14:paraId="63630CF3" w14:textId="77777777" w:rsidR="00522D98" w:rsidRPr="00522D98" w:rsidRDefault="00522D98" w:rsidP="00522D98">
            <w:pPr>
              <w:autoSpaceDE w:val="0"/>
              <w:autoSpaceDN w:val="0"/>
              <w:adjustRightInd w:val="0"/>
              <w:spacing w:line="240" w:lineRule="auto"/>
              <w:rPr>
                <w:rFonts w:cs="Tahoma"/>
              </w:rPr>
            </w:pPr>
          </w:p>
        </w:tc>
        <w:tc>
          <w:tcPr>
            <w:tcW w:w="10133" w:type="dxa"/>
            <w:gridSpan w:val="11"/>
          </w:tcPr>
          <w:p w14:paraId="69F4AA28" w14:textId="77777777" w:rsidR="00522D98" w:rsidRPr="00522D98" w:rsidRDefault="00522D98" w:rsidP="00522D98">
            <w:pPr>
              <w:autoSpaceDE w:val="0"/>
              <w:autoSpaceDN w:val="0"/>
              <w:adjustRightInd w:val="0"/>
              <w:spacing w:line="240" w:lineRule="auto"/>
              <w:rPr>
                <w:rFonts w:cs="Tahoma"/>
                <w:highlight w:val="yellow"/>
              </w:rPr>
            </w:pPr>
            <w:r w:rsidRPr="00522D98">
              <w:rPr>
                <w:rFonts w:cs="Tahoma"/>
                <w:b/>
                <w:color w:val="908DB7"/>
              </w:rPr>
              <w:t>Services</w:t>
            </w:r>
          </w:p>
        </w:tc>
      </w:tr>
      <w:tr w:rsidR="00522D98" w:rsidRPr="00522D98" w14:paraId="72553E3D" w14:textId="77777777" w:rsidTr="00DF0453">
        <w:tc>
          <w:tcPr>
            <w:tcW w:w="1207" w:type="dxa"/>
            <w:tcBorders>
              <w:bottom w:val="nil"/>
            </w:tcBorders>
            <w:shd w:val="clear" w:color="auto" w:fill="B3B3B3"/>
          </w:tcPr>
          <w:p w14:paraId="6659D7C6" w14:textId="77777777" w:rsidR="00522D98" w:rsidRPr="00522D98" w:rsidRDefault="00522D98" w:rsidP="00522D98">
            <w:pPr>
              <w:autoSpaceDE w:val="0"/>
              <w:autoSpaceDN w:val="0"/>
              <w:adjustRightInd w:val="0"/>
              <w:spacing w:line="240" w:lineRule="auto"/>
              <w:rPr>
                <w:rFonts w:cs="Tahoma"/>
              </w:rPr>
            </w:pPr>
            <w:r w:rsidRPr="00522D98">
              <w:rPr>
                <w:rFonts w:cs="Tahoma"/>
              </w:rPr>
              <w:t>R14(2)(c)</w:t>
            </w:r>
          </w:p>
        </w:tc>
        <w:tc>
          <w:tcPr>
            <w:tcW w:w="10133" w:type="dxa"/>
            <w:gridSpan w:val="11"/>
            <w:tcBorders>
              <w:bottom w:val="nil"/>
            </w:tcBorders>
          </w:tcPr>
          <w:p w14:paraId="1FB7C75C" w14:textId="77777777" w:rsidR="00522D98" w:rsidRPr="00522D98" w:rsidRDefault="00522D98" w:rsidP="00522D98">
            <w:pPr>
              <w:autoSpaceDE w:val="0"/>
              <w:autoSpaceDN w:val="0"/>
              <w:adjustRightInd w:val="0"/>
              <w:spacing w:line="240" w:lineRule="auto"/>
              <w:rPr>
                <w:rFonts w:cs="Tahoma"/>
              </w:rPr>
            </w:pPr>
            <w:r w:rsidRPr="00522D98">
              <w:rPr>
                <w:rFonts w:cs="Tahoma"/>
              </w:rPr>
              <w:t>The following statements provide information in relation to the services funded in the 20X3-X4 budget and the persons or sections of the community who are provided the service.</w:t>
            </w:r>
          </w:p>
          <w:p w14:paraId="6867D4A2" w14:textId="77777777" w:rsidR="00522D98" w:rsidRPr="00522D98" w:rsidRDefault="00522D98" w:rsidP="00522D98">
            <w:pPr>
              <w:autoSpaceDE w:val="0"/>
              <w:autoSpaceDN w:val="0"/>
              <w:adjustRightInd w:val="0"/>
              <w:spacing w:line="240" w:lineRule="auto"/>
              <w:rPr>
                <w:rFonts w:cs="Tahoma"/>
              </w:rPr>
            </w:pPr>
          </w:p>
        </w:tc>
      </w:tr>
      <w:tr w:rsidR="00522D98" w:rsidRPr="00522D98" w14:paraId="5E1D5E92" w14:textId="77777777" w:rsidTr="00DF0453">
        <w:tc>
          <w:tcPr>
            <w:tcW w:w="1207" w:type="dxa"/>
            <w:tcBorders>
              <w:bottom w:val="nil"/>
            </w:tcBorders>
            <w:shd w:val="clear" w:color="auto" w:fill="B3B3B3"/>
          </w:tcPr>
          <w:p w14:paraId="4B419FDF" w14:textId="77777777" w:rsidR="00522D98" w:rsidRPr="00522D98" w:rsidRDefault="00522D98" w:rsidP="00522D98">
            <w:pPr>
              <w:autoSpaceDE w:val="0"/>
              <w:autoSpaceDN w:val="0"/>
              <w:adjustRightInd w:val="0"/>
              <w:spacing w:line="240" w:lineRule="auto"/>
              <w:rPr>
                <w:rFonts w:cs="Tahoma"/>
              </w:rPr>
            </w:pPr>
          </w:p>
        </w:tc>
        <w:tc>
          <w:tcPr>
            <w:tcW w:w="2126" w:type="dxa"/>
            <w:tcBorders>
              <w:bottom w:val="nil"/>
            </w:tcBorders>
            <w:shd w:val="clear" w:color="auto" w:fill="908DB7"/>
            <w:vAlign w:val="bottom"/>
          </w:tcPr>
          <w:p w14:paraId="2F9F15A4"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Service</w:t>
            </w:r>
          </w:p>
        </w:tc>
        <w:tc>
          <w:tcPr>
            <w:tcW w:w="6666" w:type="dxa"/>
            <w:gridSpan w:val="9"/>
            <w:tcBorders>
              <w:bottom w:val="nil"/>
            </w:tcBorders>
            <w:shd w:val="clear" w:color="auto" w:fill="908DB7"/>
            <w:vAlign w:val="bottom"/>
          </w:tcPr>
          <w:p w14:paraId="050DF013" w14:textId="77777777" w:rsidR="00522D98" w:rsidRPr="00522D98" w:rsidRDefault="00522D98" w:rsidP="00522D98">
            <w:pPr>
              <w:autoSpaceDE w:val="0"/>
              <w:autoSpaceDN w:val="0"/>
              <w:adjustRightInd w:val="0"/>
              <w:spacing w:line="240" w:lineRule="auto"/>
              <w:jc w:val="center"/>
              <w:rPr>
                <w:rFonts w:cs="Tahoma"/>
                <w:b/>
                <w:u w:val="single"/>
              </w:rPr>
            </w:pPr>
            <w:r w:rsidRPr="00522D98">
              <w:rPr>
                <w:rFonts w:cs="Tahoma"/>
                <w:b/>
              </w:rPr>
              <w:t>Description</w:t>
            </w:r>
          </w:p>
        </w:tc>
        <w:tc>
          <w:tcPr>
            <w:tcW w:w="1341" w:type="dxa"/>
            <w:tcBorders>
              <w:bottom w:val="nil"/>
            </w:tcBorders>
            <w:shd w:val="clear" w:color="auto" w:fill="908DB7"/>
            <w:vAlign w:val="bottom"/>
          </w:tcPr>
          <w:p w14:paraId="02BFC4ED" w14:textId="77777777" w:rsidR="00522D98" w:rsidRPr="00522D98" w:rsidRDefault="00522D98" w:rsidP="00522D98">
            <w:pPr>
              <w:autoSpaceDE w:val="0"/>
              <w:autoSpaceDN w:val="0"/>
              <w:adjustRightInd w:val="0"/>
              <w:spacing w:line="240" w:lineRule="auto"/>
              <w:jc w:val="right"/>
              <w:rPr>
                <w:rFonts w:cs="Tahoma"/>
                <w:b/>
              </w:rPr>
            </w:pPr>
            <w:r w:rsidRPr="00522D98">
              <w:rPr>
                <w:rFonts w:cs="Tahoma"/>
                <w:b/>
              </w:rPr>
              <w:t>Net Cost</w:t>
            </w:r>
          </w:p>
          <w:p w14:paraId="11F2582C" w14:textId="77777777" w:rsidR="00522D98" w:rsidRPr="00522D98" w:rsidRDefault="00522D98" w:rsidP="00522D98">
            <w:pPr>
              <w:autoSpaceDE w:val="0"/>
              <w:autoSpaceDN w:val="0"/>
              <w:adjustRightInd w:val="0"/>
              <w:spacing w:line="240" w:lineRule="auto"/>
              <w:jc w:val="right"/>
              <w:rPr>
                <w:rFonts w:cs="Tahoma"/>
                <w:b/>
              </w:rPr>
            </w:pPr>
            <w:r w:rsidRPr="00522D98">
              <w:rPr>
                <w:rFonts w:cs="Tahoma"/>
                <w:b/>
              </w:rPr>
              <w:t>Actual</w:t>
            </w:r>
          </w:p>
          <w:p w14:paraId="192D3993" w14:textId="77777777" w:rsidR="00522D98" w:rsidRPr="00522D98" w:rsidRDefault="00522D98" w:rsidP="00522D98">
            <w:pPr>
              <w:autoSpaceDE w:val="0"/>
              <w:autoSpaceDN w:val="0"/>
              <w:adjustRightInd w:val="0"/>
              <w:spacing w:line="240" w:lineRule="auto"/>
              <w:jc w:val="right"/>
              <w:rPr>
                <w:rFonts w:cs="Tahoma"/>
                <w:b/>
                <w:u w:val="single"/>
              </w:rPr>
            </w:pPr>
            <w:r w:rsidRPr="00522D98">
              <w:rPr>
                <w:rFonts w:cs="Tahoma"/>
                <w:b/>
                <w:u w:val="single"/>
              </w:rPr>
              <w:t>Budget</w:t>
            </w:r>
          </w:p>
          <w:p w14:paraId="77067F9C" w14:textId="77777777" w:rsidR="00522D98" w:rsidRPr="00522D98" w:rsidRDefault="00522D98" w:rsidP="00522D98">
            <w:pPr>
              <w:autoSpaceDE w:val="0"/>
              <w:autoSpaceDN w:val="0"/>
              <w:adjustRightInd w:val="0"/>
              <w:spacing w:line="240" w:lineRule="auto"/>
              <w:jc w:val="right"/>
              <w:rPr>
                <w:rFonts w:cs="Tahoma"/>
                <w:b/>
              </w:rPr>
            </w:pPr>
            <w:r w:rsidRPr="00522D98">
              <w:rPr>
                <w:rFonts w:cs="Tahoma"/>
                <w:b/>
              </w:rPr>
              <w:t>Variance</w:t>
            </w:r>
          </w:p>
          <w:p w14:paraId="4F5A8140" w14:textId="77777777" w:rsidR="00522D98" w:rsidRPr="00522D98" w:rsidRDefault="00522D98" w:rsidP="00522D98">
            <w:pPr>
              <w:autoSpaceDE w:val="0"/>
              <w:autoSpaceDN w:val="0"/>
              <w:adjustRightInd w:val="0"/>
              <w:spacing w:line="240" w:lineRule="auto"/>
              <w:jc w:val="right"/>
              <w:rPr>
                <w:rFonts w:cs="Tahoma"/>
                <w:b/>
              </w:rPr>
            </w:pPr>
            <w:r w:rsidRPr="00522D98">
              <w:rPr>
                <w:rFonts w:cs="Tahoma"/>
                <w:b/>
              </w:rPr>
              <w:t>$000</w:t>
            </w:r>
          </w:p>
        </w:tc>
      </w:tr>
      <w:tr w:rsidR="00522D98" w:rsidRPr="00522D98" w14:paraId="1385180F" w14:textId="77777777" w:rsidTr="00DF0453">
        <w:tc>
          <w:tcPr>
            <w:tcW w:w="1207" w:type="dxa"/>
            <w:tcBorders>
              <w:bottom w:val="nil"/>
            </w:tcBorders>
            <w:shd w:val="clear" w:color="auto" w:fill="B3B3B3"/>
          </w:tcPr>
          <w:p w14:paraId="27C1FD94" w14:textId="77777777" w:rsidR="00522D98" w:rsidRPr="00522D98" w:rsidRDefault="00522D98" w:rsidP="00522D98">
            <w:pPr>
              <w:autoSpaceDE w:val="0"/>
              <w:autoSpaceDN w:val="0"/>
              <w:adjustRightInd w:val="0"/>
              <w:spacing w:line="240" w:lineRule="auto"/>
              <w:rPr>
                <w:rFonts w:cs="Tahoma"/>
              </w:rPr>
            </w:pPr>
          </w:p>
        </w:tc>
        <w:tc>
          <w:tcPr>
            <w:tcW w:w="2126" w:type="dxa"/>
            <w:tcBorders>
              <w:top w:val="nil"/>
              <w:bottom w:val="single" w:sz="4" w:space="0" w:color="000000"/>
            </w:tcBorders>
          </w:tcPr>
          <w:p w14:paraId="5829D7E1" w14:textId="77777777" w:rsidR="00522D98" w:rsidRPr="00522D98" w:rsidRDefault="00522D98" w:rsidP="00522D98">
            <w:pPr>
              <w:autoSpaceDE w:val="0"/>
              <w:autoSpaceDN w:val="0"/>
              <w:adjustRightInd w:val="0"/>
              <w:spacing w:line="240" w:lineRule="auto"/>
              <w:rPr>
                <w:rFonts w:cs="Tahoma"/>
                <w:b/>
              </w:rPr>
            </w:pPr>
            <w:r w:rsidRPr="00522D98">
              <w:rPr>
                <w:rFonts w:cs="Tahoma"/>
                <w:b/>
              </w:rPr>
              <w:t>Traffic and Transport</w:t>
            </w:r>
          </w:p>
        </w:tc>
        <w:tc>
          <w:tcPr>
            <w:tcW w:w="6666" w:type="dxa"/>
            <w:gridSpan w:val="9"/>
            <w:tcBorders>
              <w:top w:val="nil"/>
              <w:bottom w:val="single" w:sz="4" w:space="0" w:color="000000"/>
            </w:tcBorders>
          </w:tcPr>
          <w:p w14:paraId="584BA6A8" w14:textId="77777777" w:rsidR="00522D98" w:rsidRPr="00522D98" w:rsidRDefault="00522D98" w:rsidP="00522D98">
            <w:pPr>
              <w:autoSpaceDE w:val="0"/>
              <w:autoSpaceDN w:val="0"/>
              <w:adjustRightInd w:val="0"/>
              <w:spacing w:line="240" w:lineRule="auto"/>
              <w:rPr>
                <w:rFonts w:cs="Tahoma"/>
              </w:rPr>
            </w:pPr>
            <w:r w:rsidRPr="00522D98">
              <w:rPr>
                <w:rFonts w:cs="Tahoma"/>
              </w:rPr>
              <w:t>Provision of the following to support council’s direct service delivery areas:</w:t>
            </w:r>
          </w:p>
          <w:p w14:paraId="694565A7"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developing, assessing and implementing engineering solutions that address the amenity of residential and commercial areas</w:t>
            </w:r>
          </w:p>
          <w:p w14:paraId="2659A3B7"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implementing parking and traffic management strategies</w:t>
            </w:r>
          </w:p>
          <w:p w14:paraId="57EA7A79"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assessing traffic and parking implications of planning permit and rezoning applications</w:t>
            </w:r>
          </w:p>
          <w:p w14:paraId="59694960"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assessing lane and parking bay occupation applications, street party applications and road closure applications</w:t>
            </w:r>
          </w:p>
          <w:p w14:paraId="3730C46A" w14:textId="77777777" w:rsidR="00522D98" w:rsidRPr="00522D98" w:rsidRDefault="00522D98" w:rsidP="00522D98">
            <w:pPr>
              <w:numPr>
                <w:ilvl w:val="0"/>
                <w:numId w:val="47"/>
              </w:numPr>
              <w:autoSpaceDE w:val="0"/>
              <w:autoSpaceDN w:val="0"/>
              <w:adjustRightInd w:val="0"/>
              <w:spacing w:line="240" w:lineRule="auto"/>
              <w:ind w:left="333" w:hanging="283"/>
              <w:rPr>
                <w:rFonts w:cs="Tahoma"/>
                <w:u w:val="single"/>
              </w:rPr>
            </w:pPr>
            <w:r w:rsidRPr="00522D98">
              <w:rPr>
                <w:rFonts w:cs="Tahoma"/>
              </w:rPr>
              <w:t xml:space="preserve">investigating black spot accident locations and developing treatment solutions to address any safety issues </w:t>
            </w:r>
          </w:p>
          <w:p w14:paraId="64EBD67F" w14:textId="77777777" w:rsidR="00522D98" w:rsidRPr="00522D98" w:rsidRDefault="00522D98" w:rsidP="00522D98">
            <w:pPr>
              <w:numPr>
                <w:ilvl w:val="0"/>
                <w:numId w:val="47"/>
              </w:numPr>
              <w:autoSpaceDE w:val="0"/>
              <w:autoSpaceDN w:val="0"/>
              <w:adjustRightInd w:val="0"/>
              <w:spacing w:line="240" w:lineRule="auto"/>
              <w:ind w:left="333" w:hanging="283"/>
              <w:rPr>
                <w:rFonts w:cs="Tahoma"/>
                <w:u w:val="single"/>
              </w:rPr>
            </w:pPr>
            <w:r w:rsidRPr="00522D98">
              <w:rPr>
                <w:rFonts w:cs="Tahoma"/>
              </w:rPr>
              <w:t>coordinating and implementing sustainable transport initiatives including Car Share, Travel Smart, green travel plans, and improvements to the bicycle and pedestrian network</w:t>
            </w:r>
          </w:p>
        </w:tc>
        <w:tc>
          <w:tcPr>
            <w:tcW w:w="1341" w:type="dxa"/>
            <w:tcBorders>
              <w:top w:val="nil"/>
              <w:bottom w:val="single" w:sz="4" w:space="0" w:color="000000"/>
            </w:tcBorders>
          </w:tcPr>
          <w:p w14:paraId="4690A49F"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1,310</w:t>
            </w:r>
          </w:p>
          <w:p w14:paraId="3608437A" w14:textId="77777777" w:rsidR="00522D98" w:rsidRPr="00522D98" w:rsidRDefault="00522D98" w:rsidP="00522D98">
            <w:pPr>
              <w:autoSpaceDE w:val="0"/>
              <w:autoSpaceDN w:val="0"/>
              <w:adjustRightInd w:val="0"/>
              <w:spacing w:line="240" w:lineRule="auto"/>
              <w:jc w:val="right"/>
              <w:rPr>
                <w:rFonts w:cs="Tahoma"/>
                <w:u w:val="single"/>
              </w:rPr>
            </w:pPr>
            <w:r w:rsidRPr="00522D98">
              <w:rPr>
                <w:rFonts w:cs="Tahoma"/>
                <w:u w:val="single"/>
              </w:rPr>
              <w:t>1,385</w:t>
            </w:r>
          </w:p>
          <w:p w14:paraId="76115F62"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75</w:t>
            </w:r>
          </w:p>
        </w:tc>
      </w:tr>
      <w:tr w:rsidR="00522D98" w:rsidRPr="00522D98" w14:paraId="7F538C7E" w14:textId="77777777" w:rsidTr="00DF0453">
        <w:tc>
          <w:tcPr>
            <w:tcW w:w="1207" w:type="dxa"/>
            <w:tcBorders>
              <w:top w:val="nil"/>
              <w:bottom w:val="nil"/>
            </w:tcBorders>
            <w:shd w:val="clear" w:color="auto" w:fill="B3B3B3"/>
          </w:tcPr>
          <w:p w14:paraId="73F8A8D3" w14:textId="77777777" w:rsidR="00522D98" w:rsidRPr="00522D98" w:rsidRDefault="00522D98" w:rsidP="00522D98">
            <w:pPr>
              <w:autoSpaceDE w:val="0"/>
              <w:autoSpaceDN w:val="0"/>
              <w:adjustRightInd w:val="0"/>
              <w:spacing w:line="240" w:lineRule="auto"/>
              <w:rPr>
                <w:rFonts w:cs="Tahoma"/>
              </w:rPr>
            </w:pPr>
          </w:p>
        </w:tc>
        <w:tc>
          <w:tcPr>
            <w:tcW w:w="2126" w:type="dxa"/>
            <w:tcBorders>
              <w:top w:val="single" w:sz="4" w:space="0" w:color="000000"/>
              <w:bottom w:val="single" w:sz="4" w:space="0" w:color="000000"/>
            </w:tcBorders>
          </w:tcPr>
          <w:p w14:paraId="25719B65" w14:textId="77777777" w:rsidR="00522D98" w:rsidRPr="00522D98" w:rsidRDefault="00522D98" w:rsidP="00522D98">
            <w:pPr>
              <w:autoSpaceDE w:val="0"/>
              <w:autoSpaceDN w:val="0"/>
              <w:adjustRightInd w:val="0"/>
              <w:spacing w:line="240" w:lineRule="auto"/>
              <w:rPr>
                <w:rFonts w:cs="Tahoma"/>
                <w:b/>
              </w:rPr>
            </w:pPr>
            <w:r w:rsidRPr="00522D98">
              <w:rPr>
                <w:rFonts w:cs="Tahoma"/>
                <w:b/>
              </w:rPr>
              <w:t>Strategic Planning</w:t>
            </w:r>
          </w:p>
          <w:p w14:paraId="1263252C" w14:textId="77777777" w:rsidR="00522D98" w:rsidRPr="00522D98" w:rsidRDefault="00522D98" w:rsidP="00522D98">
            <w:pPr>
              <w:autoSpaceDE w:val="0"/>
              <w:autoSpaceDN w:val="0"/>
              <w:adjustRightInd w:val="0"/>
              <w:spacing w:line="240" w:lineRule="auto"/>
              <w:rPr>
                <w:rFonts w:cs="Tahoma"/>
              </w:rPr>
            </w:pPr>
          </w:p>
        </w:tc>
        <w:tc>
          <w:tcPr>
            <w:tcW w:w="6666" w:type="dxa"/>
            <w:gridSpan w:val="9"/>
            <w:tcBorders>
              <w:top w:val="single" w:sz="4" w:space="0" w:color="000000"/>
              <w:bottom w:val="single" w:sz="4" w:space="0" w:color="000000"/>
            </w:tcBorders>
          </w:tcPr>
          <w:p w14:paraId="0095B44C" w14:textId="77777777" w:rsidR="00522D98" w:rsidRPr="00522D98" w:rsidRDefault="00522D98" w:rsidP="00522D98">
            <w:pPr>
              <w:autoSpaceDE w:val="0"/>
              <w:autoSpaceDN w:val="0"/>
              <w:adjustRightInd w:val="0"/>
              <w:spacing w:line="240" w:lineRule="auto"/>
              <w:rPr>
                <w:rFonts w:cs="Tahoma"/>
              </w:rPr>
            </w:pPr>
            <w:r w:rsidRPr="00522D98">
              <w:rPr>
                <w:rFonts w:cs="Tahoma"/>
              </w:rPr>
              <w:t>Provision of the following to support council’s direct service delivery areas:</w:t>
            </w:r>
          </w:p>
          <w:p w14:paraId="0A327AA4"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advocating for and preparing land use policy and standards within the context of Victorian state policy</w:t>
            </w:r>
          </w:p>
          <w:p w14:paraId="4D978D71"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lastRenderedPageBreak/>
              <w:t>promoting sustainable design and development and heritage conservation</w:t>
            </w:r>
          </w:p>
          <w:p w14:paraId="4A19FF4E" w14:textId="77777777" w:rsidR="00522D98" w:rsidRPr="00522D98" w:rsidRDefault="00522D98" w:rsidP="00522D98">
            <w:pPr>
              <w:numPr>
                <w:ilvl w:val="0"/>
                <w:numId w:val="47"/>
              </w:numPr>
              <w:autoSpaceDE w:val="0"/>
              <w:autoSpaceDN w:val="0"/>
              <w:adjustRightInd w:val="0"/>
              <w:spacing w:line="240" w:lineRule="auto"/>
              <w:ind w:left="333" w:hanging="283"/>
              <w:rPr>
                <w:rFonts w:cs="Tahoma"/>
                <w:u w:val="single"/>
              </w:rPr>
            </w:pPr>
            <w:r w:rsidRPr="00522D98">
              <w:rPr>
                <w:rFonts w:cs="Tahoma"/>
              </w:rPr>
              <w:t>managing the Municipal Strategic Statement</w:t>
            </w:r>
          </w:p>
          <w:p w14:paraId="62642DFF" w14:textId="77777777" w:rsidR="00522D98" w:rsidRPr="00522D98" w:rsidRDefault="00522D98" w:rsidP="00522D98">
            <w:pPr>
              <w:numPr>
                <w:ilvl w:val="0"/>
                <w:numId w:val="47"/>
              </w:numPr>
              <w:autoSpaceDE w:val="0"/>
              <w:autoSpaceDN w:val="0"/>
              <w:adjustRightInd w:val="0"/>
              <w:spacing w:line="240" w:lineRule="auto"/>
              <w:ind w:left="333" w:hanging="283"/>
              <w:rPr>
                <w:rFonts w:cs="Tahoma"/>
                <w:u w:val="single"/>
              </w:rPr>
            </w:pPr>
            <w:r w:rsidRPr="00522D98">
              <w:rPr>
                <w:rFonts w:cs="Tahoma"/>
              </w:rPr>
              <w:t>developing policies and plans to guide land use and development</w:t>
            </w:r>
          </w:p>
        </w:tc>
        <w:tc>
          <w:tcPr>
            <w:tcW w:w="1341" w:type="dxa"/>
            <w:tcBorders>
              <w:top w:val="single" w:sz="4" w:space="0" w:color="000000"/>
              <w:bottom w:val="single" w:sz="4" w:space="0" w:color="000000"/>
            </w:tcBorders>
          </w:tcPr>
          <w:p w14:paraId="38458799"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lastRenderedPageBreak/>
              <w:t>1,807</w:t>
            </w:r>
          </w:p>
          <w:p w14:paraId="5E6FCB00" w14:textId="77777777" w:rsidR="00522D98" w:rsidRPr="00522D98" w:rsidRDefault="00522D98" w:rsidP="00522D98">
            <w:pPr>
              <w:autoSpaceDE w:val="0"/>
              <w:autoSpaceDN w:val="0"/>
              <w:adjustRightInd w:val="0"/>
              <w:spacing w:line="240" w:lineRule="auto"/>
              <w:jc w:val="right"/>
              <w:rPr>
                <w:rFonts w:cs="Tahoma"/>
                <w:u w:val="single"/>
              </w:rPr>
            </w:pPr>
            <w:r w:rsidRPr="00522D98">
              <w:rPr>
                <w:rFonts w:cs="Tahoma"/>
                <w:u w:val="single"/>
              </w:rPr>
              <w:t>1,790</w:t>
            </w:r>
          </w:p>
          <w:p w14:paraId="01CBB7B7"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(17)</w:t>
            </w:r>
          </w:p>
        </w:tc>
      </w:tr>
      <w:tr w:rsidR="00522D98" w:rsidRPr="00522D98" w14:paraId="6F72E337" w14:textId="77777777" w:rsidTr="00DF0453">
        <w:tc>
          <w:tcPr>
            <w:tcW w:w="1207" w:type="dxa"/>
            <w:tcBorders>
              <w:bottom w:val="nil"/>
            </w:tcBorders>
            <w:shd w:val="clear" w:color="auto" w:fill="B3B3B3"/>
          </w:tcPr>
          <w:p w14:paraId="4341B3A3" w14:textId="77777777" w:rsidR="00522D98" w:rsidRPr="00522D98" w:rsidRDefault="00522D98" w:rsidP="00522D98">
            <w:pPr>
              <w:autoSpaceDE w:val="0"/>
              <w:autoSpaceDN w:val="0"/>
              <w:adjustRightInd w:val="0"/>
              <w:spacing w:line="240" w:lineRule="auto"/>
              <w:rPr>
                <w:rFonts w:cs="Tahoma"/>
              </w:rPr>
            </w:pPr>
          </w:p>
        </w:tc>
        <w:tc>
          <w:tcPr>
            <w:tcW w:w="2126" w:type="dxa"/>
            <w:tcBorders>
              <w:top w:val="single" w:sz="4" w:space="0" w:color="000000"/>
              <w:bottom w:val="single" w:sz="4" w:space="0" w:color="000000"/>
            </w:tcBorders>
          </w:tcPr>
          <w:p w14:paraId="4A955A57" w14:textId="77777777" w:rsidR="00522D98" w:rsidRPr="00522D98" w:rsidRDefault="00522D98" w:rsidP="00522D98">
            <w:pPr>
              <w:autoSpaceDE w:val="0"/>
              <w:autoSpaceDN w:val="0"/>
              <w:adjustRightInd w:val="0"/>
              <w:spacing w:line="240" w:lineRule="auto"/>
              <w:rPr>
                <w:rFonts w:cs="Tahoma"/>
                <w:b/>
              </w:rPr>
            </w:pPr>
            <w:r w:rsidRPr="00522D98">
              <w:rPr>
                <w:rFonts w:cs="Tahoma"/>
                <w:b/>
              </w:rPr>
              <w:t>Building</w:t>
            </w:r>
          </w:p>
          <w:p w14:paraId="5EB7AB8C" w14:textId="77777777" w:rsidR="00522D98" w:rsidRPr="00522D98" w:rsidRDefault="00522D98" w:rsidP="00522D98">
            <w:pPr>
              <w:autoSpaceDE w:val="0"/>
              <w:autoSpaceDN w:val="0"/>
              <w:adjustRightInd w:val="0"/>
              <w:spacing w:line="240" w:lineRule="auto"/>
              <w:rPr>
                <w:rFonts w:cs="Tahoma"/>
              </w:rPr>
            </w:pPr>
          </w:p>
        </w:tc>
        <w:tc>
          <w:tcPr>
            <w:tcW w:w="6666" w:type="dxa"/>
            <w:gridSpan w:val="9"/>
            <w:tcBorders>
              <w:top w:val="single" w:sz="4" w:space="0" w:color="000000"/>
              <w:bottom w:val="single" w:sz="4" w:space="0" w:color="000000"/>
            </w:tcBorders>
          </w:tcPr>
          <w:p w14:paraId="473D01EF" w14:textId="77777777" w:rsidR="00522D98" w:rsidRPr="00522D98" w:rsidRDefault="00522D98" w:rsidP="00522D98">
            <w:pPr>
              <w:autoSpaceDE w:val="0"/>
              <w:autoSpaceDN w:val="0"/>
              <w:adjustRightInd w:val="0"/>
              <w:spacing w:line="240" w:lineRule="auto"/>
              <w:rPr>
                <w:rFonts w:cs="Tahoma"/>
              </w:rPr>
            </w:pPr>
            <w:r w:rsidRPr="00522D98">
              <w:rPr>
                <w:rFonts w:cs="Tahoma"/>
              </w:rPr>
              <w:t>Provision of the following to landowners, builders and developers:</w:t>
            </w:r>
          </w:p>
          <w:p w14:paraId="0A801321"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assessing building permit applications, conducting mandatory inspections and issuing occupancy permits/final certificates for buildings and structures</w:t>
            </w:r>
          </w:p>
          <w:p w14:paraId="6E6AA2A4"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encouraging desirable building design outcomes for amenity protection and to maintain consistent streetscapes</w:t>
            </w:r>
          </w:p>
          <w:p w14:paraId="0BEE5CA0"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providing property hazard and building permit history information to designers, solicitors, private building surveyors and ratepayers</w:t>
            </w:r>
          </w:p>
          <w:p w14:paraId="52642118" w14:textId="77777777" w:rsidR="00522D98" w:rsidRPr="00522D98" w:rsidRDefault="00522D98" w:rsidP="00522D98">
            <w:pPr>
              <w:numPr>
                <w:ilvl w:val="0"/>
                <w:numId w:val="47"/>
              </w:numPr>
              <w:autoSpaceDE w:val="0"/>
              <w:autoSpaceDN w:val="0"/>
              <w:adjustRightInd w:val="0"/>
              <w:spacing w:line="240" w:lineRule="auto"/>
              <w:ind w:left="333" w:hanging="283"/>
              <w:rPr>
                <w:rFonts w:cs="Tahoma"/>
                <w:u w:val="single"/>
              </w:rPr>
            </w:pPr>
            <w:r w:rsidRPr="00522D98">
              <w:rPr>
                <w:rFonts w:cs="Tahoma"/>
              </w:rPr>
              <w:t>conducting property safety inspections including fire safety audits on high risk buildings and pool and spa safety barrier compliance inspections to ensure a safer built environment</w:t>
            </w:r>
          </w:p>
          <w:p w14:paraId="66566DAF" w14:textId="77777777" w:rsidR="00522D98" w:rsidRPr="00522D98" w:rsidRDefault="00522D98" w:rsidP="00522D98">
            <w:pPr>
              <w:numPr>
                <w:ilvl w:val="0"/>
                <w:numId w:val="47"/>
              </w:numPr>
              <w:autoSpaceDE w:val="0"/>
              <w:autoSpaceDN w:val="0"/>
              <w:adjustRightInd w:val="0"/>
              <w:spacing w:line="240" w:lineRule="auto"/>
              <w:ind w:left="333" w:hanging="283"/>
              <w:rPr>
                <w:rFonts w:cs="Tahoma"/>
                <w:u w:val="single"/>
              </w:rPr>
            </w:pPr>
            <w:r w:rsidRPr="00522D98">
              <w:rPr>
                <w:rFonts w:cs="Tahoma"/>
              </w:rPr>
              <w:t>administering and enforcing the Building Act and Regulations including investigation of illegal and dangerous buildings to ensure public and occupant safety</w:t>
            </w:r>
          </w:p>
        </w:tc>
        <w:tc>
          <w:tcPr>
            <w:tcW w:w="1341" w:type="dxa"/>
            <w:tcBorders>
              <w:top w:val="single" w:sz="4" w:space="0" w:color="000000"/>
              <w:bottom w:val="single" w:sz="4" w:space="0" w:color="000000"/>
            </w:tcBorders>
          </w:tcPr>
          <w:p w14:paraId="1CBAB5DB"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89</w:t>
            </w:r>
          </w:p>
          <w:p w14:paraId="41DF5FE3" w14:textId="77777777" w:rsidR="00522D98" w:rsidRPr="00522D98" w:rsidRDefault="00522D98" w:rsidP="00522D98">
            <w:pPr>
              <w:autoSpaceDE w:val="0"/>
              <w:autoSpaceDN w:val="0"/>
              <w:adjustRightInd w:val="0"/>
              <w:spacing w:line="240" w:lineRule="auto"/>
              <w:jc w:val="right"/>
              <w:rPr>
                <w:rFonts w:cs="Tahoma"/>
                <w:u w:val="single"/>
              </w:rPr>
            </w:pPr>
            <w:r w:rsidRPr="00522D98">
              <w:rPr>
                <w:rFonts w:cs="Tahoma"/>
                <w:u w:val="single"/>
              </w:rPr>
              <w:t>95</w:t>
            </w:r>
          </w:p>
          <w:p w14:paraId="316E4C53"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6</w:t>
            </w:r>
          </w:p>
        </w:tc>
      </w:tr>
      <w:tr w:rsidR="00522D98" w:rsidRPr="00522D98" w14:paraId="120C0C43" w14:textId="77777777" w:rsidTr="00DF0453">
        <w:tc>
          <w:tcPr>
            <w:tcW w:w="1207" w:type="dxa"/>
            <w:tcBorders>
              <w:bottom w:val="nil"/>
            </w:tcBorders>
            <w:shd w:val="clear" w:color="auto" w:fill="B3B3B3"/>
          </w:tcPr>
          <w:p w14:paraId="2583B7BB" w14:textId="77777777" w:rsidR="00522D98" w:rsidRPr="00522D98" w:rsidRDefault="00522D98" w:rsidP="00522D98">
            <w:pPr>
              <w:autoSpaceDE w:val="0"/>
              <w:autoSpaceDN w:val="0"/>
              <w:adjustRightInd w:val="0"/>
              <w:spacing w:line="240" w:lineRule="auto"/>
              <w:rPr>
                <w:rFonts w:cs="Tahoma"/>
              </w:rPr>
            </w:pPr>
          </w:p>
        </w:tc>
        <w:tc>
          <w:tcPr>
            <w:tcW w:w="2126" w:type="dxa"/>
            <w:tcBorders>
              <w:top w:val="single" w:sz="4" w:space="0" w:color="000000"/>
              <w:bottom w:val="single" w:sz="4" w:space="0" w:color="000000"/>
            </w:tcBorders>
          </w:tcPr>
          <w:p w14:paraId="492C596C" w14:textId="77777777" w:rsidR="00522D98" w:rsidRPr="00522D98" w:rsidRDefault="00522D98" w:rsidP="00522D98">
            <w:pPr>
              <w:autoSpaceDE w:val="0"/>
              <w:autoSpaceDN w:val="0"/>
              <w:adjustRightInd w:val="0"/>
              <w:spacing w:line="240" w:lineRule="auto"/>
              <w:rPr>
                <w:rFonts w:cs="Tahoma"/>
                <w:b/>
              </w:rPr>
            </w:pPr>
            <w:r w:rsidRPr="00522D98">
              <w:rPr>
                <w:rFonts w:cs="Tahoma"/>
                <w:b/>
              </w:rPr>
              <w:t>Statutory Planning</w:t>
            </w:r>
          </w:p>
          <w:p w14:paraId="456F71EE" w14:textId="77777777" w:rsidR="00522D98" w:rsidRPr="00522D98" w:rsidRDefault="00522D98" w:rsidP="00522D98">
            <w:pPr>
              <w:autoSpaceDE w:val="0"/>
              <w:autoSpaceDN w:val="0"/>
              <w:adjustRightInd w:val="0"/>
              <w:spacing w:line="240" w:lineRule="auto"/>
              <w:rPr>
                <w:rFonts w:cs="Tahoma"/>
              </w:rPr>
            </w:pPr>
          </w:p>
        </w:tc>
        <w:tc>
          <w:tcPr>
            <w:tcW w:w="6666" w:type="dxa"/>
            <w:gridSpan w:val="9"/>
            <w:tcBorders>
              <w:top w:val="single" w:sz="4" w:space="0" w:color="000000"/>
              <w:bottom w:val="single" w:sz="4" w:space="0" w:color="000000"/>
            </w:tcBorders>
          </w:tcPr>
          <w:p w14:paraId="5F728E4D" w14:textId="77777777" w:rsidR="00522D98" w:rsidRPr="00522D98" w:rsidRDefault="00522D98" w:rsidP="00522D98">
            <w:pPr>
              <w:autoSpaceDE w:val="0"/>
              <w:autoSpaceDN w:val="0"/>
              <w:adjustRightInd w:val="0"/>
              <w:spacing w:line="240" w:lineRule="auto"/>
              <w:rPr>
                <w:rFonts w:cs="Tahoma"/>
              </w:rPr>
            </w:pPr>
            <w:r w:rsidRPr="00522D98">
              <w:rPr>
                <w:rFonts w:cs="Tahoma"/>
              </w:rPr>
              <w:t>Provision of the following to landowners, builders and developers:</w:t>
            </w:r>
          </w:p>
          <w:p w14:paraId="48CA0DD1"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processing and assessing planning applications in accordance with the Planning and Environment Act 1987, the Planning Scheme and policies</w:t>
            </w:r>
          </w:p>
          <w:p w14:paraId="0A80EFB5"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providing advice about development and land use proposals as well as providing information to assist the community in its understanding of these proposals</w:t>
            </w:r>
          </w:p>
          <w:p w14:paraId="0F78B1FF"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investigating non-compliances with planning permits and the Planning Scheme and taking appropriate enforcement action when necessary</w:t>
            </w:r>
          </w:p>
          <w:p w14:paraId="245142CE" w14:textId="77777777" w:rsidR="00522D98" w:rsidRPr="00522D98" w:rsidRDefault="00522D98" w:rsidP="00522D98">
            <w:pPr>
              <w:numPr>
                <w:ilvl w:val="0"/>
                <w:numId w:val="47"/>
              </w:numPr>
              <w:autoSpaceDE w:val="0"/>
              <w:autoSpaceDN w:val="0"/>
              <w:adjustRightInd w:val="0"/>
              <w:spacing w:line="240" w:lineRule="auto"/>
              <w:ind w:left="333" w:hanging="283"/>
              <w:rPr>
                <w:rFonts w:cs="Tahoma"/>
                <w:u w:val="single"/>
              </w:rPr>
            </w:pPr>
            <w:r w:rsidRPr="00522D98">
              <w:rPr>
                <w:rFonts w:cs="Tahoma"/>
              </w:rPr>
              <w:t>defending council planning decisions at VCAT</w:t>
            </w:r>
          </w:p>
          <w:p w14:paraId="5C7C9108" w14:textId="77777777" w:rsidR="00522D98" w:rsidRPr="00522D98" w:rsidRDefault="00522D98" w:rsidP="00522D98">
            <w:pPr>
              <w:numPr>
                <w:ilvl w:val="0"/>
                <w:numId w:val="47"/>
              </w:numPr>
              <w:autoSpaceDE w:val="0"/>
              <w:autoSpaceDN w:val="0"/>
              <w:adjustRightInd w:val="0"/>
              <w:spacing w:line="240" w:lineRule="auto"/>
              <w:ind w:left="333" w:hanging="283"/>
              <w:rPr>
                <w:rFonts w:cs="Tahoma"/>
                <w:u w:val="single"/>
              </w:rPr>
            </w:pPr>
            <w:r w:rsidRPr="00522D98">
              <w:rPr>
                <w:rFonts w:cs="Tahoma"/>
              </w:rPr>
              <w:t>assessing applications to subdivide land or buildings under the Subdivision Act 1988</w:t>
            </w:r>
          </w:p>
        </w:tc>
        <w:tc>
          <w:tcPr>
            <w:tcW w:w="1341" w:type="dxa"/>
            <w:tcBorders>
              <w:top w:val="single" w:sz="4" w:space="0" w:color="000000"/>
              <w:bottom w:val="single" w:sz="4" w:space="0" w:color="000000"/>
            </w:tcBorders>
          </w:tcPr>
          <w:p w14:paraId="31D4C297"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4,432</w:t>
            </w:r>
          </w:p>
          <w:p w14:paraId="4A39D6CC" w14:textId="77777777" w:rsidR="00522D98" w:rsidRPr="00522D98" w:rsidRDefault="00522D98" w:rsidP="00522D98">
            <w:pPr>
              <w:autoSpaceDE w:val="0"/>
              <w:autoSpaceDN w:val="0"/>
              <w:adjustRightInd w:val="0"/>
              <w:spacing w:line="240" w:lineRule="auto"/>
              <w:jc w:val="right"/>
              <w:rPr>
                <w:rFonts w:cs="Tahoma"/>
                <w:u w:val="single"/>
              </w:rPr>
            </w:pPr>
            <w:r w:rsidRPr="00522D98">
              <w:rPr>
                <w:rFonts w:cs="Tahoma"/>
                <w:u w:val="single"/>
              </w:rPr>
              <w:t>4,201</w:t>
            </w:r>
          </w:p>
          <w:p w14:paraId="27F235F0"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(131)</w:t>
            </w:r>
          </w:p>
        </w:tc>
      </w:tr>
      <w:tr w:rsidR="00522D98" w:rsidRPr="00522D98" w14:paraId="203F51B5" w14:textId="77777777" w:rsidTr="00DF0453">
        <w:tc>
          <w:tcPr>
            <w:tcW w:w="1207" w:type="dxa"/>
            <w:tcBorders>
              <w:bottom w:val="nil"/>
            </w:tcBorders>
            <w:shd w:val="clear" w:color="auto" w:fill="B3B3B3"/>
          </w:tcPr>
          <w:p w14:paraId="733F122C" w14:textId="77777777" w:rsidR="00522D98" w:rsidRPr="00522D98" w:rsidRDefault="00522D98" w:rsidP="00522D98">
            <w:pPr>
              <w:autoSpaceDE w:val="0"/>
              <w:autoSpaceDN w:val="0"/>
              <w:adjustRightInd w:val="0"/>
              <w:spacing w:line="240" w:lineRule="auto"/>
              <w:rPr>
                <w:rFonts w:cs="Tahoma"/>
              </w:rPr>
            </w:pPr>
          </w:p>
        </w:tc>
        <w:tc>
          <w:tcPr>
            <w:tcW w:w="2126" w:type="dxa"/>
            <w:tcBorders>
              <w:top w:val="single" w:sz="4" w:space="0" w:color="000000"/>
              <w:bottom w:val="single" w:sz="4" w:space="0" w:color="000000"/>
            </w:tcBorders>
          </w:tcPr>
          <w:p w14:paraId="55A905CA" w14:textId="77777777" w:rsidR="00522D98" w:rsidRPr="00522D98" w:rsidRDefault="00522D98" w:rsidP="00522D98">
            <w:pPr>
              <w:autoSpaceDE w:val="0"/>
              <w:autoSpaceDN w:val="0"/>
              <w:adjustRightInd w:val="0"/>
              <w:spacing w:line="240" w:lineRule="auto"/>
              <w:rPr>
                <w:rFonts w:cs="Tahoma"/>
                <w:b/>
              </w:rPr>
            </w:pPr>
            <w:r w:rsidRPr="00522D98">
              <w:rPr>
                <w:rFonts w:cs="Tahoma"/>
                <w:b/>
              </w:rPr>
              <w:t>Local Laws</w:t>
            </w:r>
          </w:p>
          <w:p w14:paraId="504FEE20" w14:textId="77777777" w:rsidR="00522D98" w:rsidRPr="00522D98" w:rsidRDefault="00522D98" w:rsidP="00522D98">
            <w:pPr>
              <w:autoSpaceDE w:val="0"/>
              <w:autoSpaceDN w:val="0"/>
              <w:adjustRightInd w:val="0"/>
              <w:spacing w:line="240" w:lineRule="auto"/>
              <w:rPr>
                <w:rFonts w:cs="Tahoma"/>
              </w:rPr>
            </w:pPr>
          </w:p>
        </w:tc>
        <w:tc>
          <w:tcPr>
            <w:tcW w:w="6666" w:type="dxa"/>
            <w:gridSpan w:val="9"/>
            <w:tcBorders>
              <w:top w:val="single" w:sz="4" w:space="0" w:color="000000"/>
              <w:bottom w:val="single" w:sz="4" w:space="0" w:color="000000"/>
            </w:tcBorders>
          </w:tcPr>
          <w:p w14:paraId="256F1000" w14:textId="77777777" w:rsidR="00522D98" w:rsidRPr="00522D98" w:rsidRDefault="00522D98" w:rsidP="00522D98">
            <w:pPr>
              <w:autoSpaceDE w:val="0"/>
              <w:autoSpaceDN w:val="0"/>
              <w:adjustRightInd w:val="0"/>
              <w:spacing w:line="240" w:lineRule="auto"/>
              <w:rPr>
                <w:rFonts w:cs="Tahoma"/>
              </w:rPr>
            </w:pPr>
            <w:r w:rsidRPr="00522D98">
              <w:rPr>
                <w:rFonts w:cs="Tahoma"/>
              </w:rPr>
              <w:t>Provision of the following to the road users, pet owners, parents and the municipal community as a whole:</w:t>
            </w:r>
          </w:p>
          <w:p w14:paraId="30C5A9B1"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delivering proactive patrol programs to maintain and promote community safety and harmony</w:t>
            </w:r>
          </w:p>
          <w:p w14:paraId="2A0BAF0A"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delivering administrative and field services in Parking, Amenity and Animal Management</w:t>
            </w:r>
          </w:p>
          <w:p w14:paraId="1D46CDE7"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 xml:space="preserve">processing and issue permits relating to traders, tradespersons, disabled parking, residential parking, animal registrations, excess animals, commercial waste bins, street furniture and other uses of </w:t>
            </w:r>
            <w:proofErr w:type="gramStart"/>
            <w:r w:rsidRPr="00522D98">
              <w:rPr>
                <w:rFonts w:cs="Tahoma"/>
              </w:rPr>
              <w:t>council controlled</w:t>
            </w:r>
            <w:proofErr w:type="gramEnd"/>
            <w:r w:rsidRPr="00522D98">
              <w:rPr>
                <w:rFonts w:cs="Tahoma"/>
              </w:rPr>
              <w:t xml:space="preserve"> land</w:t>
            </w:r>
          </w:p>
          <w:p w14:paraId="4055E465"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delivering educational programs in responsible pet ownership, road safety, amenity regulation and fire prevention</w:t>
            </w:r>
          </w:p>
          <w:p w14:paraId="3A27C97D" w14:textId="77777777" w:rsidR="00522D98" w:rsidRPr="00522D98" w:rsidRDefault="00522D98" w:rsidP="00522D98">
            <w:pPr>
              <w:numPr>
                <w:ilvl w:val="0"/>
                <w:numId w:val="47"/>
              </w:numPr>
              <w:autoSpaceDE w:val="0"/>
              <w:autoSpaceDN w:val="0"/>
              <w:adjustRightInd w:val="0"/>
              <w:spacing w:line="240" w:lineRule="auto"/>
              <w:ind w:left="333" w:hanging="283"/>
              <w:rPr>
                <w:rFonts w:cs="Tahoma"/>
                <w:u w:val="single"/>
              </w:rPr>
            </w:pPr>
            <w:r w:rsidRPr="00522D98">
              <w:rPr>
                <w:rFonts w:cs="Tahoma"/>
              </w:rPr>
              <w:t>developing, implementing and reviewing appropriate local laws to achieve a safe and liveable environment</w:t>
            </w:r>
          </w:p>
          <w:p w14:paraId="23698F3D" w14:textId="77777777" w:rsidR="00522D98" w:rsidRPr="00522D98" w:rsidRDefault="00522D98" w:rsidP="00522D98">
            <w:pPr>
              <w:numPr>
                <w:ilvl w:val="0"/>
                <w:numId w:val="47"/>
              </w:numPr>
              <w:autoSpaceDE w:val="0"/>
              <w:autoSpaceDN w:val="0"/>
              <w:adjustRightInd w:val="0"/>
              <w:spacing w:line="240" w:lineRule="auto"/>
              <w:ind w:left="333" w:hanging="283"/>
              <w:rPr>
                <w:rFonts w:cs="Tahoma"/>
                <w:u w:val="single"/>
              </w:rPr>
            </w:pPr>
            <w:r w:rsidRPr="00522D98">
              <w:rPr>
                <w:rFonts w:cs="Tahoma"/>
              </w:rPr>
              <w:t>delivering the School Crossing Supervision Program through the provision of supervision at school crossings</w:t>
            </w:r>
          </w:p>
        </w:tc>
        <w:tc>
          <w:tcPr>
            <w:tcW w:w="1341" w:type="dxa"/>
            <w:tcBorders>
              <w:top w:val="single" w:sz="4" w:space="0" w:color="000000"/>
              <w:bottom w:val="single" w:sz="4" w:space="0" w:color="000000"/>
            </w:tcBorders>
          </w:tcPr>
          <w:p w14:paraId="23A8CDEF"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(5,330)</w:t>
            </w:r>
          </w:p>
          <w:p w14:paraId="1DF11B33" w14:textId="77777777" w:rsidR="00522D98" w:rsidRPr="00522D98" w:rsidRDefault="00522D98" w:rsidP="00522D98">
            <w:pPr>
              <w:autoSpaceDE w:val="0"/>
              <w:autoSpaceDN w:val="0"/>
              <w:adjustRightInd w:val="0"/>
              <w:spacing w:line="240" w:lineRule="auto"/>
              <w:jc w:val="right"/>
              <w:rPr>
                <w:rFonts w:cs="Tahoma"/>
                <w:u w:val="single"/>
              </w:rPr>
            </w:pPr>
            <w:r w:rsidRPr="00522D98">
              <w:rPr>
                <w:rFonts w:cs="Tahoma"/>
                <w:u w:val="single"/>
              </w:rPr>
              <w:t>(5,110)</w:t>
            </w:r>
          </w:p>
          <w:p w14:paraId="45AD310B"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110</w:t>
            </w:r>
          </w:p>
        </w:tc>
      </w:tr>
      <w:tr w:rsidR="00522D98" w:rsidRPr="00522D98" w14:paraId="1E3348F6" w14:textId="77777777" w:rsidTr="00DF0453">
        <w:tc>
          <w:tcPr>
            <w:tcW w:w="1207" w:type="dxa"/>
            <w:tcBorders>
              <w:bottom w:val="nil"/>
            </w:tcBorders>
            <w:shd w:val="clear" w:color="auto" w:fill="B3B3B3"/>
          </w:tcPr>
          <w:p w14:paraId="382E5702" w14:textId="77777777" w:rsidR="00522D98" w:rsidRPr="00522D98" w:rsidRDefault="00522D98" w:rsidP="00522D98">
            <w:pPr>
              <w:autoSpaceDE w:val="0"/>
              <w:autoSpaceDN w:val="0"/>
              <w:adjustRightInd w:val="0"/>
              <w:spacing w:line="240" w:lineRule="auto"/>
              <w:rPr>
                <w:rFonts w:cs="Tahoma"/>
              </w:rPr>
            </w:pPr>
            <w:r w:rsidRPr="00522D98">
              <w:rPr>
                <w:rFonts w:cs="Tahoma"/>
              </w:rPr>
              <w:t>R13(2)</w:t>
            </w:r>
          </w:p>
        </w:tc>
        <w:tc>
          <w:tcPr>
            <w:tcW w:w="10133" w:type="dxa"/>
            <w:gridSpan w:val="11"/>
          </w:tcPr>
          <w:p w14:paraId="64CCC1CA" w14:textId="77777777" w:rsidR="00522D98" w:rsidRPr="00522D98" w:rsidRDefault="00522D98" w:rsidP="00522D98">
            <w:pPr>
              <w:autoSpaceDE w:val="0"/>
              <w:autoSpaceDN w:val="0"/>
              <w:adjustRightInd w:val="0"/>
              <w:spacing w:line="240" w:lineRule="auto"/>
              <w:rPr>
                <w:rFonts w:cs="Tahoma"/>
                <w:highlight w:val="yellow"/>
              </w:rPr>
            </w:pPr>
            <w:r w:rsidRPr="00522D98">
              <w:rPr>
                <w:rFonts w:cs="Tahoma"/>
                <w:b/>
                <w:color w:val="908DB7"/>
              </w:rPr>
              <w:t>Service performance indicators</w:t>
            </w:r>
          </w:p>
        </w:tc>
      </w:tr>
      <w:tr w:rsidR="00522D98" w:rsidRPr="00522D98" w14:paraId="73E2332E" w14:textId="77777777" w:rsidTr="00DF0453">
        <w:tc>
          <w:tcPr>
            <w:tcW w:w="1207" w:type="dxa"/>
            <w:tcBorders>
              <w:bottom w:val="nil"/>
            </w:tcBorders>
            <w:shd w:val="clear" w:color="auto" w:fill="B3B3B3"/>
          </w:tcPr>
          <w:p w14:paraId="3082D265" w14:textId="77777777" w:rsidR="00522D98" w:rsidRPr="00522D98" w:rsidRDefault="00522D98" w:rsidP="00522D98">
            <w:pPr>
              <w:autoSpaceDE w:val="0"/>
              <w:autoSpaceDN w:val="0"/>
              <w:adjustRightInd w:val="0"/>
              <w:spacing w:line="240" w:lineRule="auto"/>
              <w:rPr>
                <w:rFonts w:cs="Tahoma"/>
              </w:rPr>
            </w:pPr>
          </w:p>
        </w:tc>
        <w:tc>
          <w:tcPr>
            <w:tcW w:w="10133" w:type="dxa"/>
            <w:gridSpan w:val="11"/>
          </w:tcPr>
          <w:p w14:paraId="25CE3C0B" w14:textId="77777777" w:rsidR="00522D98" w:rsidRPr="00522D98" w:rsidRDefault="00522D98" w:rsidP="00522D98">
            <w:pPr>
              <w:autoSpaceDE w:val="0"/>
              <w:autoSpaceDN w:val="0"/>
              <w:adjustRightInd w:val="0"/>
              <w:spacing w:line="240" w:lineRule="auto"/>
              <w:rPr>
                <w:rFonts w:cs="Tahoma"/>
              </w:rPr>
            </w:pPr>
            <w:r w:rsidRPr="00522D98">
              <w:rPr>
                <w:rFonts w:cs="Tahoma"/>
              </w:rPr>
              <w:t>The following statement provides the results of the prescribed service performance indicators and measures including explanation of material variations.</w:t>
            </w:r>
          </w:p>
        </w:tc>
      </w:tr>
      <w:tr w:rsidR="00522D98" w:rsidRPr="00522D98" w14:paraId="3129B3F1" w14:textId="77777777" w:rsidTr="00DF0453">
        <w:tc>
          <w:tcPr>
            <w:tcW w:w="1207" w:type="dxa"/>
            <w:tcBorders>
              <w:bottom w:val="nil"/>
            </w:tcBorders>
            <w:shd w:val="clear" w:color="auto" w:fill="B3B3B3"/>
          </w:tcPr>
          <w:p w14:paraId="47D26CF6" w14:textId="77777777" w:rsidR="00522D98" w:rsidRPr="00522D98" w:rsidRDefault="00522D98" w:rsidP="00522D98">
            <w:pPr>
              <w:autoSpaceDE w:val="0"/>
              <w:autoSpaceDN w:val="0"/>
              <w:adjustRightInd w:val="0"/>
              <w:spacing w:line="240" w:lineRule="auto"/>
              <w:rPr>
                <w:rFonts w:cs="Tahoma"/>
              </w:rPr>
            </w:pPr>
          </w:p>
        </w:tc>
        <w:tc>
          <w:tcPr>
            <w:tcW w:w="10133" w:type="dxa"/>
            <w:gridSpan w:val="11"/>
            <w:tcBorders>
              <w:bottom w:val="nil"/>
            </w:tcBorders>
          </w:tcPr>
          <w:p w14:paraId="6EAAFFF1" w14:textId="77777777" w:rsidR="00522D98" w:rsidRPr="00522D98" w:rsidRDefault="00522D98" w:rsidP="00522D98">
            <w:pPr>
              <w:autoSpaceDE w:val="0"/>
              <w:autoSpaceDN w:val="0"/>
              <w:adjustRightInd w:val="0"/>
              <w:spacing w:line="240" w:lineRule="auto"/>
              <w:rPr>
                <w:rFonts w:cs="Tahoma"/>
              </w:rPr>
            </w:pPr>
          </w:p>
        </w:tc>
      </w:tr>
      <w:tr w:rsidR="00522D98" w:rsidRPr="00522D98" w14:paraId="327072AE" w14:textId="77777777" w:rsidTr="00DF0453">
        <w:tc>
          <w:tcPr>
            <w:tcW w:w="1207" w:type="dxa"/>
            <w:tcBorders>
              <w:bottom w:val="nil"/>
            </w:tcBorders>
            <w:shd w:val="clear" w:color="auto" w:fill="B3B3B3"/>
          </w:tcPr>
          <w:p w14:paraId="27E8F3E7" w14:textId="77777777" w:rsidR="00522D98" w:rsidRPr="00522D98" w:rsidRDefault="00522D98" w:rsidP="00522D98">
            <w:pPr>
              <w:autoSpaceDE w:val="0"/>
              <w:autoSpaceDN w:val="0"/>
              <w:adjustRightInd w:val="0"/>
              <w:spacing w:line="240" w:lineRule="auto"/>
              <w:rPr>
                <w:rFonts w:cs="Tahoma"/>
              </w:rPr>
            </w:pPr>
          </w:p>
        </w:tc>
        <w:tc>
          <w:tcPr>
            <w:tcW w:w="2337" w:type="dxa"/>
            <w:gridSpan w:val="2"/>
            <w:tcBorders>
              <w:bottom w:val="nil"/>
            </w:tcBorders>
            <w:shd w:val="clear" w:color="auto" w:fill="908DB7"/>
            <w:vAlign w:val="center"/>
          </w:tcPr>
          <w:p w14:paraId="2EE1A61B" w14:textId="77777777" w:rsidR="00522D98" w:rsidRPr="00522D98" w:rsidRDefault="00522D98" w:rsidP="00522D98">
            <w:pPr>
              <w:autoSpaceDE w:val="0"/>
              <w:autoSpaceDN w:val="0"/>
              <w:adjustRightInd w:val="0"/>
              <w:spacing w:line="240" w:lineRule="auto"/>
              <w:jc w:val="center"/>
              <w:rPr>
                <w:rFonts w:cs="Tahoma"/>
                <w:b/>
              </w:rPr>
            </w:pPr>
          </w:p>
        </w:tc>
        <w:tc>
          <w:tcPr>
            <w:tcW w:w="4678" w:type="dxa"/>
            <w:gridSpan w:val="7"/>
            <w:tcBorders>
              <w:bottom w:val="single" w:sz="4" w:space="0" w:color="auto"/>
            </w:tcBorders>
            <w:shd w:val="clear" w:color="auto" w:fill="908DB7"/>
          </w:tcPr>
          <w:p w14:paraId="21AE34B3"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Results</w:t>
            </w:r>
          </w:p>
        </w:tc>
        <w:tc>
          <w:tcPr>
            <w:tcW w:w="3118" w:type="dxa"/>
            <w:gridSpan w:val="2"/>
            <w:tcBorders>
              <w:bottom w:val="nil"/>
            </w:tcBorders>
            <w:shd w:val="clear" w:color="auto" w:fill="908DB7"/>
            <w:vAlign w:val="center"/>
          </w:tcPr>
          <w:p w14:paraId="3328772B" w14:textId="77777777" w:rsidR="00522D98" w:rsidRPr="00522D98" w:rsidRDefault="00522D98" w:rsidP="00522D98">
            <w:pPr>
              <w:autoSpaceDE w:val="0"/>
              <w:autoSpaceDN w:val="0"/>
              <w:adjustRightInd w:val="0"/>
              <w:spacing w:line="240" w:lineRule="auto"/>
              <w:jc w:val="center"/>
              <w:rPr>
                <w:rFonts w:cs="Tahoma"/>
                <w:b/>
              </w:rPr>
            </w:pPr>
          </w:p>
        </w:tc>
      </w:tr>
      <w:tr w:rsidR="00522D98" w:rsidRPr="00522D98" w14:paraId="017BEA03" w14:textId="77777777" w:rsidTr="00DF0453">
        <w:tc>
          <w:tcPr>
            <w:tcW w:w="1207" w:type="dxa"/>
            <w:tcBorders>
              <w:bottom w:val="nil"/>
            </w:tcBorders>
            <w:shd w:val="clear" w:color="auto" w:fill="B3B3B3"/>
          </w:tcPr>
          <w:p w14:paraId="1EEC50AF" w14:textId="77777777" w:rsidR="00522D98" w:rsidRPr="00522D98" w:rsidRDefault="00522D98" w:rsidP="00522D98">
            <w:pPr>
              <w:autoSpaceDE w:val="0"/>
              <w:autoSpaceDN w:val="0"/>
              <w:adjustRightInd w:val="0"/>
              <w:spacing w:line="240" w:lineRule="auto"/>
              <w:rPr>
                <w:rFonts w:cs="Tahoma"/>
              </w:rPr>
            </w:pPr>
          </w:p>
        </w:tc>
        <w:tc>
          <w:tcPr>
            <w:tcW w:w="2337" w:type="dxa"/>
            <w:gridSpan w:val="2"/>
            <w:tcBorders>
              <w:bottom w:val="nil"/>
            </w:tcBorders>
            <w:shd w:val="clear" w:color="auto" w:fill="908DB7"/>
            <w:vAlign w:val="center"/>
          </w:tcPr>
          <w:p w14:paraId="6AE00A63"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 xml:space="preserve">Service/ </w:t>
            </w:r>
            <w:r w:rsidRPr="00522D98">
              <w:rPr>
                <w:rFonts w:cs="Tahoma"/>
                <w:b/>
                <w:i/>
              </w:rPr>
              <w:t>Indicator</w:t>
            </w:r>
            <w:r w:rsidRPr="00522D98">
              <w:rPr>
                <w:rFonts w:cs="Tahoma"/>
                <w:b/>
              </w:rPr>
              <w:t xml:space="preserve">/ </w:t>
            </w:r>
            <w:r w:rsidRPr="00522D98">
              <w:rPr>
                <w:rFonts w:cs="Tahoma"/>
                <w:i/>
              </w:rPr>
              <w:t>measure</w:t>
            </w:r>
          </w:p>
        </w:tc>
        <w:tc>
          <w:tcPr>
            <w:tcW w:w="1134" w:type="dxa"/>
            <w:tcBorders>
              <w:top w:val="single" w:sz="4" w:space="0" w:color="auto"/>
              <w:bottom w:val="nil"/>
            </w:tcBorders>
            <w:shd w:val="clear" w:color="auto" w:fill="908DB7"/>
            <w:vAlign w:val="center"/>
          </w:tcPr>
          <w:p w14:paraId="2FFB5660" w14:textId="77777777" w:rsidR="00522D98" w:rsidRPr="00522D98" w:rsidRDefault="00522D98" w:rsidP="00522D98">
            <w:pPr>
              <w:autoSpaceDE w:val="0"/>
              <w:autoSpaceDN w:val="0"/>
              <w:adjustRightInd w:val="0"/>
              <w:spacing w:line="240" w:lineRule="auto"/>
              <w:jc w:val="center"/>
              <w:rPr>
                <w:rFonts w:cs="Tahoma"/>
                <w:b/>
              </w:rPr>
            </w:pPr>
            <w:r w:rsidRPr="00522D98">
              <w:rPr>
                <w:rFonts w:ascii="Arial" w:hAnsi="Arial"/>
                <w:b/>
              </w:rPr>
              <w:t>20X1</w:t>
            </w:r>
          </w:p>
        </w:tc>
        <w:tc>
          <w:tcPr>
            <w:tcW w:w="1134" w:type="dxa"/>
            <w:tcBorders>
              <w:top w:val="single" w:sz="4" w:space="0" w:color="auto"/>
              <w:bottom w:val="nil"/>
            </w:tcBorders>
            <w:shd w:val="clear" w:color="auto" w:fill="908DB7"/>
            <w:vAlign w:val="center"/>
          </w:tcPr>
          <w:p w14:paraId="582D759E" w14:textId="77777777" w:rsidR="00522D98" w:rsidRPr="00522D98" w:rsidRDefault="00522D98" w:rsidP="00522D98">
            <w:pPr>
              <w:autoSpaceDE w:val="0"/>
              <w:autoSpaceDN w:val="0"/>
              <w:adjustRightInd w:val="0"/>
              <w:spacing w:line="240" w:lineRule="auto"/>
              <w:jc w:val="center"/>
              <w:rPr>
                <w:rFonts w:cs="Tahoma"/>
                <w:b/>
              </w:rPr>
            </w:pPr>
            <w:r w:rsidRPr="00522D98">
              <w:rPr>
                <w:rFonts w:ascii="Arial" w:hAnsi="Arial"/>
                <w:b/>
              </w:rPr>
              <w:t>20X2</w:t>
            </w:r>
          </w:p>
        </w:tc>
        <w:tc>
          <w:tcPr>
            <w:tcW w:w="1134" w:type="dxa"/>
            <w:gridSpan w:val="3"/>
            <w:tcBorders>
              <w:top w:val="single" w:sz="4" w:space="0" w:color="auto"/>
              <w:bottom w:val="nil"/>
            </w:tcBorders>
            <w:shd w:val="clear" w:color="auto" w:fill="908DB7"/>
            <w:vAlign w:val="center"/>
          </w:tcPr>
          <w:p w14:paraId="630618F2" w14:textId="77777777" w:rsidR="00522D98" w:rsidRPr="00522D98" w:rsidRDefault="00522D98" w:rsidP="00522D98">
            <w:pPr>
              <w:autoSpaceDE w:val="0"/>
              <w:autoSpaceDN w:val="0"/>
              <w:adjustRightInd w:val="0"/>
              <w:spacing w:line="240" w:lineRule="auto"/>
              <w:jc w:val="center"/>
              <w:rPr>
                <w:rFonts w:cs="Tahoma"/>
                <w:b/>
              </w:rPr>
            </w:pPr>
            <w:r w:rsidRPr="00522D98">
              <w:rPr>
                <w:rFonts w:ascii="Arial" w:hAnsi="Arial"/>
                <w:b/>
              </w:rPr>
              <w:t>20X3</w:t>
            </w:r>
          </w:p>
        </w:tc>
        <w:tc>
          <w:tcPr>
            <w:tcW w:w="1276" w:type="dxa"/>
            <w:gridSpan w:val="2"/>
            <w:tcBorders>
              <w:top w:val="single" w:sz="4" w:space="0" w:color="auto"/>
              <w:bottom w:val="nil"/>
            </w:tcBorders>
            <w:shd w:val="clear" w:color="auto" w:fill="908DB7"/>
            <w:vAlign w:val="center"/>
          </w:tcPr>
          <w:p w14:paraId="7BF7E0FD" w14:textId="77777777" w:rsidR="00522D98" w:rsidRPr="00522D98" w:rsidRDefault="00522D98" w:rsidP="00522D98">
            <w:pPr>
              <w:autoSpaceDE w:val="0"/>
              <w:autoSpaceDN w:val="0"/>
              <w:adjustRightInd w:val="0"/>
              <w:spacing w:line="240" w:lineRule="auto"/>
              <w:jc w:val="center"/>
              <w:rPr>
                <w:rFonts w:cs="Tahoma"/>
                <w:b/>
              </w:rPr>
            </w:pPr>
            <w:r w:rsidRPr="00522D98">
              <w:rPr>
                <w:rFonts w:ascii="Arial" w:hAnsi="Arial"/>
                <w:b/>
              </w:rPr>
              <w:t>20X4</w:t>
            </w:r>
          </w:p>
        </w:tc>
        <w:tc>
          <w:tcPr>
            <w:tcW w:w="3118" w:type="dxa"/>
            <w:gridSpan w:val="2"/>
            <w:tcBorders>
              <w:bottom w:val="nil"/>
            </w:tcBorders>
            <w:shd w:val="clear" w:color="auto" w:fill="908DB7"/>
            <w:vAlign w:val="center"/>
          </w:tcPr>
          <w:p w14:paraId="6F7F4B62"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Material Variations</w:t>
            </w:r>
          </w:p>
        </w:tc>
      </w:tr>
      <w:tr w:rsidR="00522D98" w:rsidRPr="00522D98" w14:paraId="41CB0C38" w14:textId="77777777" w:rsidTr="00DF0453">
        <w:tc>
          <w:tcPr>
            <w:tcW w:w="1207" w:type="dxa"/>
            <w:tcBorders>
              <w:bottom w:val="nil"/>
            </w:tcBorders>
            <w:shd w:val="clear" w:color="auto" w:fill="B3B3B3"/>
          </w:tcPr>
          <w:p w14:paraId="09CD2EDD" w14:textId="77777777" w:rsidR="00522D98" w:rsidRPr="00522D98" w:rsidRDefault="00522D98" w:rsidP="00522D98">
            <w:pPr>
              <w:autoSpaceDE w:val="0"/>
              <w:autoSpaceDN w:val="0"/>
              <w:adjustRightInd w:val="0"/>
              <w:spacing w:line="240" w:lineRule="auto"/>
              <w:rPr>
                <w:rFonts w:cs="Tahoma"/>
              </w:rPr>
            </w:pPr>
          </w:p>
        </w:tc>
        <w:tc>
          <w:tcPr>
            <w:tcW w:w="2337" w:type="dxa"/>
            <w:gridSpan w:val="2"/>
            <w:tcBorders>
              <w:top w:val="nil"/>
              <w:bottom w:val="single" w:sz="4" w:space="0" w:color="000000"/>
            </w:tcBorders>
          </w:tcPr>
          <w:p w14:paraId="1F8B897D" w14:textId="77777777" w:rsidR="00522D98" w:rsidRPr="00522D98" w:rsidRDefault="00522D98" w:rsidP="00522D98">
            <w:pPr>
              <w:autoSpaceDE w:val="0"/>
              <w:autoSpaceDN w:val="0"/>
              <w:adjustRightInd w:val="0"/>
              <w:spacing w:line="240" w:lineRule="auto"/>
              <w:rPr>
                <w:rFonts w:cs="Tahoma"/>
                <w:b/>
              </w:rPr>
            </w:pPr>
            <w:r w:rsidRPr="00522D98">
              <w:rPr>
                <w:rFonts w:cs="Tahoma"/>
                <w:b/>
              </w:rPr>
              <w:t>Statutory Planning</w:t>
            </w:r>
          </w:p>
          <w:p w14:paraId="47263E0A"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Timeliness</w:t>
            </w:r>
          </w:p>
          <w:p w14:paraId="2126DB9D" w14:textId="77777777" w:rsidR="00522D98" w:rsidRPr="00522D98" w:rsidRDefault="00522D98" w:rsidP="00522D98">
            <w:pPr>
              <w:autoSpaceDE w:val="0"/>
              <w:autoSpaceDN w:val="0"/>
              <w:adjustRightInd w:val="0"/>
              <w:spacing w:line="240" w:lineRule="auto"/>
              <w:rPr>
                <w:rFonts w:cs="Tahoma"/>
                <w:i/>
              </w:rPr>
            </w:pPr>
            <w:r w:rsidRPr="00522D98">
              <w:rPr>
                <w:rFonts w:cs="Tahoma"/>
                <w:i/>
              </w:rPr>
              <w:lastRenderedPageBreak/>
              <w:t>Time taken to decide planning applications</w:t>
            </w:r>
          </w:p>
          <w:p w14:paraId="6AC3ED40" w14:textId="77777777" w:rsidR="00522D98" w:rsidRPr="00522D98" w:rsidRDefault="00522D98" w:rsidP="00522D98">
            <w:pPr>
              <w:autoSpaceDE w:val="0"/>
              <w:autoSpaceDN w:val="0"/>
              <w:adjustRightInd w:val="0"/>
              <w:spacing w:line="240" w:lineRule="auto"/>
              <w:rPr>
                <w:rFonts w:cs="Tahoma"/>
              </w:rPr>
            </w:pPr>
            <w:r w:rsidRPr="00522D98">
              <w:rPr>
                <w:rFonts w:cs="Tahoma"/>
              </w:rPr>
              <w:t>[The median number of days between receipt of a planning application and a decision on the application]</w:t>
            </w:r>
          </w:p>
        </w:tc>
        <w:tc>
          <w:tcPr>
            <w:tcW w:w="1134" w:type="dxa"/>
            <w:tcBorders>
              <w:top w:val="nil"/>
              <w:bottom w:val="single" w:sz="4" w:space="0" w:color="000000"/>
            </w:tcBorders>
          </w:tcPr>
          <w:p w14:paraId="79719A92" w14:textId="50BED03E" w:rsidR="00522D98" w:rsidRDefault="00522D98" w:rsidP="00522D98">
            <w:pPr>
              <w:autoSpaceDE w:val="0"/>
              <w:autoSpaceDN w:val="0"/>
              <w:adjustRightInd w:val="0"/>
              <w:spacing w:line="240" w:lineRule="auto"/>
              <w:jc w:val="center"/>
              <w:rPr>
                <w:rFonts w:cs="Tahoma"/>
              </w:rPr>
            </w:pPr>
          </w:p>
          <w:p w14:paraId="4347C3DF" w14:textId="0A884337" w:rsidR="00B03B91" w:rsidRDefault="00B03B91" w:rsidP="00522D98">
            <w:pPr>
              <w:autoSpaceDE w:val="0"/>
              <w:autoSpaceDN w:val="0"/>
              <w:adjustRightInd w:val="0"/>
              <w:spacing w:line="240" w:lineRule="auto"/>
              <w:jc w:val="center"/>
              <w:rPr>
                <w:rFonts w:cs="Tahoma"/>
              </w:rPr>
            </w:pPr>
          </w:p>
          <w:p w14:paraId="288742FD" w14:textId="60A18D98" w:rsidR="00B03B91" w:rsidRDefault="00B03B91" w:rsidP="00522D98">
            <w:pPr>
              <w:autoSpaceDE w:val="0"/>
              <w:autoSpaceDN w:val="0"/>
              <w:adjustRightInd w:val="0"/>
              <w:spacing w:line="240" w:lineRule="auto"/>
              <w:jc w:val="center"/>
              <w:rPr>
                <w:rFonts w:cs="Tahoma"/>
              </w:rPr>
            </w:pPr>
          </w:p>
          <w:p w14:paraId="30C1E227" w14:textId="77777777" w:rsidR="00B03B91" w:rsidRPr="00522D98" w:rsidRDefault="00B03B91" w:rsidP="00522D98">
            <w:pPr>
              <w:autoSpaceDE w:val="0"/>
              <w:autoSpaceDN w:val="0"/>
              <w:adjustRightInd w:val="0"/>
              <w:spacing w:line="240" w:lineRule="auto"/>
              <w:jc w:val="center"/>
              <w:rPr>
                <w:rFonts w:cs="Tahoma"/>
              </w:rPr>
            </w:pPr>
          </w:p>
          <w:p w14:paraId="1643C994"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78.98</w:t>
            </w:r>
          </w:p>
        </w:tc>
        <w:tc>
          <w:tcPr>
            <w:tcW w:w="1134" w:type="dxa"/>
            <w:tcBorders>
              <w:top w:val="nil"/>
              <w:bottom w:val="single" w:sz="4" w:space="0" w:color="000000"/>
            </w:tcBorders>
          </w:tcPr>
          <w:p w14:paraId="4198F407" w14:textId="273E644E" w:rsidR="00522D98" w:rsidRDefault="00522D98" w:rsidP="00522D98">
            <w:pPr>
              <w:autoSpaceDE w:val="0"/>
              <w:autoSpaceDN w:val="0"/>
              <w:adjustRightInd w:val="0"/>
              <w:spacing w:line="240" w:lineRule="auto"/>
              <w:jc w:val="center"/>
              <w:rPr>
                <w:rFonts w:cs="Tahoma"/>
              </w:rPr>
            </w:pPr>
          </w:p>
          <w:p w14:paraId="1F9AD08A" w14:textId="356CF3A6" w:rsidR="004B3093" w:rsidRDefault="004B3093" w:rsidP="00522D98">
            <w:pPr>
              <w:autoSpaceDE w:val="0"/>
              <w:autoSpaceDN w:val="0"/>
              <w:adjustRightInd w:val="0"/>
              <w:spacing w:line="240" w:lineRule="auto"/>
              <w:jc w:val="center"/>
              <w:rPr>
                <w:rFonts w:cs="Tahoma"/>
              </w:rPr>
            </w:pPr>
          </w:p>
          <w:p w14:paraId="2FCBEA4B" w14:textId="5ABD0256" w:rsidR="004B3093" w:rsidRDefault="004B3093" w:rsidP="00522D98">
            <w:pPr>
              <w:autoSpaceDE w:val="0"/>
              <w:autoSpaceDN w:val="0"/>
              <w:adjustRightInd w:val="0"/>
              <w:spacing w:line="240" w:lineRule="auto"/>
              <w:jc w:val="center"/>
              <w:rPr>
                <w:rFonts w:cs="Tahoma"/>
              </w:rPr>
            </w:pPr>
          </w:p>
          <w:p w14:paraId="200F852C" w14:textId="77777777" w:rsidR="004B3093" w:rsidRPr="00522D98" w:rsidRDefault="004B3093" w:rsidP="00522D98">
            <w:pPr>
              <w:autoSpaceDE w:val="0"/>
              <w:autoSpaceDN w:val="0"/>
              <w:adjustRightInd w:val="0"/>
              <w:spacing w:line="240" w:lineRule="auto"/>
              <w:jc w:val="center"/>
              <w:rPr>
                <w:rFonts w:cs="Tahoma"/>
              </w:rPr>
            </w:pPr>
          </w:p>
          <w:p w14:paraId="23D69267"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77.23</w:t>
            </w:r>
          </w:p>
        </w:tc>
        <w:tc>
          <w:tcPr>
            <w:tcW w:w="1134" w:type="dxa"/>
            <w:gridSpan w:val="3"/>
            <w:tcBorders>
              <w:top w:val="nil"/>
              <w:bottom w:val="single" w:sz="4" w:space="0" w:color="000000"/>
            </w:tcBorders>
          </w:tcPr>
          <w:p w14:paraId="79BB356F" w14:textId="62B09B99" w:rsidR="00522D98" w:rsidRDefault="00522D98" w:rsidP="00522D98">
            <w:pPr>
              <w:autoSpaceDE w:val="0"/>
              <w:autoSpaceDN w:val="0"/>
              <w:adjustRightInd w:val="0"/>
              <w:spacing w:line="240" w:lineRule="auto"/>
              <w:jc w:val="center"/>
              <w:rPr>
                <w:rFonts w:cs="Tahoma"/>
              </w:rPr>
            </w:pPr>
          </w:p>
          <w:p w14:paraId="2C4E233C" w14:textId="58D37012" w:rsidR="004B3093" w:rsidRDefault="004B3093" w:rsidP="00522D98">
            <w:pPr>
              <w:autoSpaceDE w:val="0"/>
              <w:autoSpaceDN w:val="0"/>
              <w:adjustRightInd w:val="0"/>
              <w:spacing w:line="240" w:lineRule="auto"/>
              <w:jc w:val="center"/>
              <w:rPr>
                <w:rFonts w:cs="Tahoma"/>
              </w:rPr>
            </w:pPr>
          </w:p>
          <w:p w14:paraId="427F50D5" w14:textId="113845CC" w:rsidR="004B3093" w:rsidRDefault="004B3093" w:rsidP="00522D98">
            <w:pPr>
              <w:autoSpaceDE w:val="0"/>
              <w:autoSpaceDN w:val="0"/>
              <w:adjustRightInd w:val="0"/>
              <w:spacing w:line="240" w:lineRule="auto"/>
              <w:jc w:val="center"/>
              <w:rPr>
                <w:rFonts w:cs="Tahoma"/>
              </w:rPr>
            </w:pPr>
          </w:p>
          <w:p w14:paraId="36DA6918" w14:textId="77777777" w:rsidR="004B3093" w:rsidRPr="00522D98" w:rsidRDefault="004B3093" w:rsidP="00522D98">
            <w:pPr>
              <w:autoSpaceDE w:val="0"/>
              <w:autoSpaceDN w:val="0"/>
              <w:adjustRightInd w:val="0"/>
              <w:spacing w:line="240" w:lineRule="auto"/>
              <w:jc w:val="center"/>
              <w:rPr>
                <w:rFonts w:cs="Tahoma"/>
              </w:rPr>
            </w:pPr>
          </w:p>
          <w:p w14:paraId="1DFDD01F"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76.13</w:t>
            </w:r>
          </w:p>
        </w:tc>
        <w:tc>
          <w:tcPr>
            <w:tcW w:w="1276" w:type="dxa"/>
            <w:gridSpan w:val="2"/>
            <w:tcBorders>
              <w:top w:val="nil"/>
              <w:bottom w:val="single" w:sz="4" w:space="0" w:color="000000"/>
            </w:tcBorders>
          </w:tcPr>
          <w:p w14:paraId="2D260536" w14:textId="105B0C6E" w:rsidR="00522D98" w:rsidRDefault="00522D98" w:rsidP="00522D98">
            <w:pPr>
              <w:autoSpaceDE w:val="0"/>
              <w:autoSpaceDN w:val="0"/>
              <w:adjustRightInd w:val="0"/>
              <w:spacing w:line="240" w:lineRule="auto"/>
              <w:jc w:val="center"/>
              <w:rPr>
                <w:rFonts w:cs="Tahoma"/>
              </w:rPr>
            </w:pPr>
          </w:p>
          <w:p w14:paraId="0FF895EE" w14:textId="3FEC8302" w:rsidR="004B3093" w:rsidRDefault="004B3093" w:rsidP="00522D98">
            <w:pPr>
              <w:autoSpaceDE w:val="0"/>
              <w:autoSpaceDN w:val="0"/>
              <w:adjustRightInd w:val="0"/>
              <w:spacing w:line="240" w:lineRule="auto"/>
              <w:jc w:val="center"/>
              <w:rPr>
                <w:rFonts w:cs="Tahoma"/>
              </w:rPr>
            </w:pPr>
          </w:p>
          <w:p w14:paraId="6F6ABD6A" w14:textId="6C07140D" w:rsidR="004B3093" w:rsidRDefault="004B3093" w:rsidP="00522D98">
            <w:pPr>
              <w:autoSpaceDE w:val="0"/>
              <w:autoSpaceDN w:val="0"/>
              <w:adjustRightInd w:val="0"/>
              <w:spacing w:line="240" w:lineRule="auto"/>
              <w:jc w:val="center"/>
              <w:rPr>
                <w:rFonts w:cs="Tahoma"/>
              </w:rPr>
            </w:pPr>
          </w:p>
          <w:p w14:paraId="66991A27" w14:textId="77777777" w:rsidR="004B3093" w:rsidRPr="00522D98" w:rsidRDefault="004B3093" w:rsidP="00522D98">
            <w:pPr>
              <w:autoSpaceDE w:val="0"/>
              <w:autoSpaceDN w:val="0"/>
              <w:adjustRightInd w:val="0"/>
              <w:spacing w:line="240" w:lineRule="auto"/>
              <w:jc w:val="center"/>
              <w:rPr>
                <w:rFonts w:cs="Tahoma"/>
              </w:rPr>
            </w:pPr>
          </w:p>
          <w:p w14:paraId="26A2BB31"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76.13</w:t>
            </w:r>
          </w:p>
        </w:tc>
        <w:tc>
          <w:tcPr>
            <w:tcW w:w="3118" w:type="dxa"/>
            <w:gridSpan w:val="2"/>
            <w:tcBorders>
              <w:top w:val="nil"/>
              <w:bottom w:val="single" w:sz="4" w:space="0" w:color="000000"/>
            </w:tcBorders>
          </w:tcPr>
          <w:p w14:paraId="4BF400B8" w14:textId="163CCFAD" w:rsidR="00522D98" w:rsidRDefault="00522D98" w:rsidP="00522D98">
            <w:pPr>
              <w:autoSpaceDE w:val="0"/>
              <w:autoSpaceDN w:val="0"/>
              <w:adjustRightInd w:val="0"/>
              <w:spacing w:line="240" w:lineRule="auto"/>
              <w:rPr>
                <w:rFonts w:cs="Tahoma"/>
              </w:rPr>
            </w:pPr>
          </w:p>
          <w:p w14:paraId="35F7D2E0" w14:textId="6D892A0B" w:rsidR="004B3093" w:rsidRDefault="004B3093" w:rsidP="00522D98">
            <w:pPr>
              <w:autoSpaceDE w:val="0"/>
              <w:autoSpaceDN w:val="0"/>
              <w:adjustRightInd w:val="0"/>
              <w:spacing w:line="240" w:lineRule="auto"/>
              <w:rPr>
                <w:rFonts w:cs="Tahoma"/>
              </w:rPr>
            </w:pPr>
          </w:p>
          <w:p w14:paraId="421ED877" w14:textId="0C14308F" w:rsidR="004B3093" w:rsidRDefault="004B3093" w:rsidP="00522D98">
            <w:pPr>
              <w:autoSpaceDE w:val="0"/>
              <w:autoSpaceDN w:val="0"/>
              <w:adjustRightInd w:val="0"/>
              <w:spacing w:line="240" w:lineRule="auto"/>
              <w:rPr>
                <w:rFonts w:cs="Tahoma"/>
              </w:rPr>
            </w:pPr>
          </w:p>
          <w:p w14:paraId="7D97A008" w14:textId="77777777" w:rsidR="004B3093" w:rsidRPr="00522D98" w:rsidRDefault="004B3093" w:rsidP="00522D98">
            <w:pPr>
              <w:autoSpaceDE w:val="0"/>
              <w:autoSpaceDN w:val="0"/>
              <w:adjustRightInd w:val="0"/>
              <w:spacing w:line="240" w:lineRule="auto"/>
              <w:rPr>
                <w:rFonts w:cs="Tahoma"/>
              </w:rPr>
            </w:pPr>
          </w:p>
          <w:p w14:paraId="6ACC7C57" w14:textId="77777777" w:rsidR="00522D98" w:rsidRPr="00522D98" w:rsidRDefault="00522D98" w:rsidP="00522D98">
            <w:pPr>
              <w:autoSpaceDE w:val="0"/>
              <w:autoSpaceDN w:val="0"/>
              <w:adjustRightInd w:val="0"/>
              <w:spacing w:line="240" w:lineRule="auto"/>
              <w:rPr>
                <w:rFonts w:cs="Tahoma"/>
              </w:rPr>
            </w:pPr>
            <w:r w:rsidRPr="00522D98">
              <w:t xml:space="preserve"> </w:t>
            </w:r>
            <w:r w:rsidRPr="00522D98">
              <w:rPr>
                <w:rFonts w:cs="Tahoma"/>
                <w:color w:val="000000"/>
              </w:rPr>
              <w:t xml:space="preserve">A focus on streamlined planning application processes and </w:t>
            </w:r>
            <w:proofErr w:type="gramStart"/>
            <w:r w:rsidRPr="00522D98">
              <w:rPr>
                <w:rFonts w:cs="Tahoma"/>
                <w:color w:val="000000"/>
              </w:rPr>
              <w:t>decision making</w:t>
            </w:r>
            <w:proofErr w:type="gramEnd"/>
            <w:r w:rsidRPr="00522D98">
              <w:rPr>
                <w:rFonts w:cs="Tahoma"/>
                <w:color w:val="000000"/>
              </w:rPr>
              <w:t xml:space="preserve"> times this financial year has led to significantly reduced timeframes for decisions</w:t>
            </w:r>
          </w:p>
        </w:tc>
      </w:tr>
      <w:tr w:rsidR="00522D98" w:rsidRPr="00522D98" w14:paraId="2EECA0CD" w14:textId="77777777" w:rsidTr="00DF0453">
        <w:tc>
          <w:tcPr>
            <w:tcW w:w="1207" w:type="dxa"/>
            <w:tcBorders>
              <w:bottom w:val="nil"/>
            </w:tcBorders>
            <w:shd w:val="clear" w:color="auto" w:fill="B3B3B3"/>
          </w:tcPr>
          <w:p w14:paraId="25A08880" w14:textId="77777777" w:rsidR="00522D98" w:rsidRPr="00522D98" w:rsidRDefault="00522D98" w:rsidP="00522D98">
            <w:pPr>
              <w:autoSpaceDE w:val="0"/>
              <w:autoSpaceDN w:val="0"/>
              <w:adjustRightInd w:val="0"/>
              <w:spacing w:line="240" w:lineRule="auto"/>
              <w:rPr>
                <w:rFonts w:cs="Tahoma"/>
              </w:rPr>
            </w:pPr>
          </w:p>
        </w:tc>
        <w:tc>
          <w:tcPr>
            <w:tcW w:w="2337" w:type="dxa"/>
            <w:gridSpan w:val="2"/>
            <w:tcBorders>
              <w:top w:val="single" w:sz="4" w:space="0" w:color="000000"/>
              <w:bottom w:val="single" w:sz="4" w:space="0" w:color="000000"/>
            </w:tcBorders>
          </w:tcPr>
          <w:p w14:paraId="1AA16D45"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Service standard</w:t>
            </w:r>
          </w:p>
          <w:p w14:paraId="3DE9B095" w14:textId="77777777" w:rsidR="00522D98" w:rsidRPr="00522D98" w:rsidRDefault="00522D98" w:rsidP="00522D98">
            <w:pPr>
              <w:autoSpaceDE w:val="0"/>
              <w:autoSpaceDN w:val="0"/>
              <w:adjustRightInd w:val="0"/>
              <w:spacing w:line="240" w:lineRule="auto"/>
              <w:rPr>
                <w:rFonts w:cs="Tahoma"/>
                <w:i/>
              </w:rPr>
            </w:pPr>
            <w:r w:rsidRPr="00522D98">
              <w:rPr>
                <w:rFonts w:cs="Tahoma"/>
                <w:i/>
              </w:rPr>
              <w:t>Planning applications decided within required timeframes</w:t>
            </w:r>
          </w:p>
          <w:p w14:paraId="492806AA" w14:textId="77777777" w:rsidR="00522D98" w:rsidRPr="00522D98" w:rsidRDefault="00522D98" w:rsidP="00522D98">
            <w:pPr>
              <w:autoSpaceDE w:val="0"/>
              <w:autoSpaceDN w:val="0"/>
              <w:adjustRightInd w:val="0"/>
              <w:spacing w:line="240" w:lineRule="auto"/>
              <w:rPr>
                <w:rFonts w:cs="Tahoma"/>
                <w:b/>
              </w:rPr>
            </w:pPr>
            <w:r w:rsidRPr="00522D98">
              <w:rPr>
                <w:rFonts w:cs="Tahoma"/>
              </w:rPr>
              <w:t>[(Number of regular planning application decisions made within 60 days) + (Number of VicSmart planning application decisions made within 10 days) / Number of planning application decisions made] x100</w:t>
            </w:r>
          </w:p>
        </w:tc>
        <w:tc>
          <w:tcPr>
            <w:tcW w:w="1134" w:type="dxa"/>
            <w:tcBorders>
              <w:top w:val="single" w:sz="4" w:space="0" w:color="000000"/>
              <w:bottom w:val="single" w:sz="4" w:space="0" w:color="000000"/>
            </w:tcBorders>
          </w:tcPr>
          <w:p w14:paraId="1F948CFD" w14:textId="77777777" w:rsidR="00522D98" w:rsidRPr="00522D98" w:rsidRDefault="00522D98" w:rsidP="00522D98">
            <w:pPr>
              <w:autoSpaceDE w:val="0"/>
              <w:autoSpaceDN w:val="0"/>
              <w:adjustRightInd w:val="0"/>
              <w:spacing w:line="240" w:lineRule="auto"/>
              <w:jc w:val="center"/>
              <w:rPr>
                <w:rFonts w:cs="Tahoma"/>
              </w:rPr>
            </w:pPr>
          </w:p>
          <w:p w14:paraId="20F18899"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72.56%</w:t>
            </w:r>
          </w:p>
        </w:tc>
        <w:tc>
          <w:tcPr>
            <w:tcW w:w="1134" w:type="dxa"/>
            <w:tcBorders>
              <w:top w:val="single" w:sz="4" w:space="0" w:color="000000"/>
              <w:bottom w:val="single" w:sz="4" w:space="0" w:color="000000"/>
            </w:tcBorders>
          </w:tcPr>
          <w:p w14:paraId="6D122262" w14:textId="77777777" w:rsidR="00522D98" w:rsidRPr="00522D98" w:rsidRDefault="00522D98" w:rsidP="00522D98">
            <w:pPr>
              <w:autoSpaceDE w:val="0"/>
              <w:autoSpaceDN w:val="0"/>
              <w:adjustRightInd w:val="0"/>
              <w:spacing w:line="240" w:lineRule="auto"/>
              <w:jc w:val="center"/>
              <w:rPr>
                <w:rFonts w:cs="Tahoma"/>
              </w:rPr>
            </w:pPr>
          </w:p>
          <w:p w14:paraId="6BBDEA68"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85.37%</w:t>
            </w:r>
          </w:p>
        </w:tc>
        <w:tc>
          <w:tcPr>
            <w:tcW w:w="1134" w:type="dxa"/>
            <w:gridSpan w:val="3"/>
            <w:tcBorders>
              <w:top w:val="single" w:sz="4" w:space="0" w:color="000000"/>
              <w:bottom w:val="single" w:sz="4" w:space="0" w:color="000000"/>
            </w:tcBorders>
          </w:tcPr>
          <w:p w14:paraId="6FD68BB1" w14:textId="77777777" w:rsidR="00522D98" w:rsidRPr="00522D98" w:rsidRDefault="00522D98" w:rsidP="00522D98">
            <w:pPr>
              <w:autoSpaceDE w:val="0"/>
              <w:autoSpaceDN w:val="0"/>
              <w:adjustRightInd w:val="0"/>
              <w:spacing w:line="240" w:lineRule="auto"/>
              <w:jc w:val="center"/>
              <w:rPr>
                <w:rFonts w:cs="Tahoma"/>
              </w:rPr>
            </w:pPr>
          </w:p>
          <w:p w14:paraId="14BA0582"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90.43%</w:t>
            </w:r>
          </w:p>
        </w:tc>
        <w:tc>
          <w:tcPr>
            <w:tcW w:w="1276" w:type="dxa"/>
            <w:gridSpan w:val="2"/>
            <w:tcBorders>
              <w:top w:val="single" w:sz="4" w:space="0" w:color="000000"/>
              <w:bottom w:val="single" w:sz="4" w:space="0" w:color="000000"/>
            </w:tcBorders>
          </w:tcPr>
          <w:p w14:paraId="3F71F79C" w14:textId="77777777" w:rsidR="00522D98" w:rsidRPr="00522D98" w:rsidRDefault="00522D98" w:rsidP="00522D98">
            <w:pPr>
              <w:autoSpaceDE w:val="0"/>
              <w:autoSpaceDN w:val="0"/>
              <w:adjustRightInd w:val="0"/>
              <w:spacing w:line="240" w:lineRule="auto"/>
              <w:jc w:val="center"/>
              <w:rPr>
                <w:rFonts w:cs="Tahoma"/>
              </w:rPr>
            </w:pPr>
          </w:p>
          <w:p w14:paraId="1234FC08"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90.43%</w:t>
            </w:r>
          </w:p>
        </w:tc>
        <w:tc>
          <w:tcPr>
            <w:tcW w:w="3118" w:type="dxa"/>
            <w:gridSpan w:val="2"/>
            <w:tcBorders>
              <w:top w:val="single" w:sz="4" w:space="0" w:color="000000"/>
              <w:bottom w:val="single" w:sz="4" w:space="0" w:color="000000"/>
            </w:tcBorders>
          </w:tcPr>
          <w:p w14:paraId="15B58903" w14:textId="77777777" w:rsidR="00522D98" w:rsidRPr="00522D98" w:rsidRDefault="00522D98" w:rsidP="00522D98">
            <w:pPr>
              <w:autoSpaceDE w:val="0"/>
              <w:autoSpaceDN w:val="0"/>
              <w:adjustRightInd w:val="0"/>
              <w:spacing w:line="240" w:lineRule="auto"/>
              <w:rPr>
                <w:rFonts w:cs="Tahoma"/>
                <w:color w:val="000000"/>
              </w:rPr>
            </w:pPr>
          </w:p>
          <w:p w14:paraId="70560437" w14:textId="77777777" w:rsidR="00522D98" w:rsidRPr="00522D98" w:rsidRDefault="00522D98" w:rsidP="00522D98">
            <w:pPr>
              <w:autoSpaceDE w:val="0"/>
              <w:autoSpaceDN w:val="0"/>
              <w:adjustRightInd w:val="0"/>
              <w:spacing w:line="240" w:lineRule="auto"/>
              <w:rPr>
                <w:rFonts w:cs="Tahoma"/>
                <w:highlight w:val="yellow"/>
              </w:rPr>
            </w:pPr>
            <w:r w:rsidRPr="00522D98">
              <w:rPr>
                <w:rFonts w:cs="Tahoma"/>
                <w:color w:val="000000"/>
              </w:rPr>
              <w:t>From 1 July 2016 this indicator will be updated to include VicSmart planning applications which should be assessed within 10 days. This may result in some variances year on year. In 2015-16 council allocated additional resources in the budget to address a backlog in planning applications in 2015-16.</w:t>
            </w:r>
          </w:p>
        </w:tc>
      </w:tr>
      <w:tr w:rsidR="00522D98" w:rsidRPr="00522D98" w14:paraId="35C63740" w14:textId="77777777" w:rsidTr="00DF0453">
        <w:tc>
          <w:tcPr>
            <w:tcW w:w="1207" w:type="dxa"/>
            <w:tcBorders>
              <w:bottom w:val="nil"/>
            </w:tcBorders>
            <w:shd w:val="clear" w:color="auto" w:fill="B3B3B3"/>
          </w:tcPr>
          <w:p w14:paraId="46E1A4D3" w14:textId="77777777" w:rsidR="00522D98" w:rsidRPr="00522D98" w:rsidRDefault="00522D98" w:rsidP="00522D98">
            <w:pPr>
              <w:autoSpaceDE w:val="0"/>
              <w:autoSpaceDN w:val="0"/>
              <w:adjustRightInd w:val="0"/>
              <w:spacing w:line="240" w:lineRule="auto"/>
              <w:rPr>
                <w:rFonts w:cs="Tahoma"/>
              </w:rPr>
            </w:pPr>
          </w:p>
        </w:tc>
        <w:tc>
          <w:tcPr>
            <w:tcW w:w="2337" w:type="dxa"/>
            <w:gridSpan w:val="2"/>
            <w:tcBorders>
              <w:top w:val="single" w:sz="4" w:space="0" w:color="000000"/>
              <w:bottom w:val="single" w:sz="4" w:space="0" w:color="000000"/>
            </w:tcBorders>
          </w:tcPr>
          <w:p w14:paraId="597D1003"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Service cost</w:t>
            </w:r>
          </w:p>
          <w:p w14:paraId="2DDC295E" w14:textId="77777777" w:rsidR="00522D98" w:rsidRPr="00522D98" w:rsidRDefault="00522D98" w:rsidP="00522D98">
            <w:pPr>
              <w:autoSpaceDE w:val="0"/>
              <w:autoSpaceDN w:val="0"/>
              <w:adjustRightInd w:val="0"/>
              <w:spacing w:line="240" w:lineRule="auto"/>
              <w:rPr>
                <w:rFonts w:cs="Tahoma"/>
                <w:i/>
              </w:rPr>
            </w:pPr>
            <w:r w:rsidRPr="00522D98">
              <w:rPr>
                <w:rFonts w:cs="Tahoma"/>
                <w:i/>
              </w:rPr>
              <w:t>Cost of statutory planning service</w:t>
            </w:r>
          </w:p>
          <w:p w14:paraId="722BD2A9" w14:textId="77777777" w:rsidR="00522D98" w:rsidRPr="00522D98" w:rsidRDefault="00522D98" w:rsidP="00522D98">
            <w:pPr>
              <w:autoSpaceDE w:val="0"/>
              <w:autoSpaceDN w:val="0"/>
              <w:adjustRightInd w:val="0"/>
              <w:spacing w:line="240" w:lineRule="auto"/>
              <w:rPr>
                <w:rFonts w:cs="Tahoma"/>
                <w:b/>
              </w:rPr>
            </w:pPr>
            <w:r w:rsidRPr="00522D98">
              <w:rPr>
                <w:rFonts w:cs="Tahoma"/>
              </w:rPr>
              <w:t>[Direct cost of statutory planning service / Number of planning applications received]</w:t>
            </w:r>
          </w:p>
        </w:tc>
        <w:tc>
          <w:tcPr>
            <w:tcW w:w="1134" w:type="dxa"/>
            <w:tcBorders>
              <w:top w:val="single" w:sz="4" w:space="0" w:color="000000"/>
              <w:bottom w:val="single" w:sz="4" w:space="0" w:color="000000"/>
            </w:tcBorders>
            <w:shd w:val="clear" w:color="auto" w:fill="auto"/>
          </w:tcPr>
          <w:p w14:paraId="163DA398" w14:textId="77777777" w:rsidR="00522D98" w:rsidRPr="00522D98" w:rsidRDefault="00522D98" w:rsidP="00522D98">
            <w:pPr>
              <w:autoSpaceDE w:val="0"/>
              <w:autoSpaceDN w:val="0"/>
              <w:adjustRightInd w:val="0"/>
              <w:spacing w:line="240" w:lineRule="auto"/>
              <w:jc w:val="center"/>
              <w:rPr>
                <w:rFonts w:cs="Tahoma"/>
              </w:rPr>
            </w:pPr>
          </w:p>
          <w:p w14:paraId="55B9BDFB"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$2,658.52</w:t>
            </w:r>
          </w:p>
        </w:tc>
        <w:tc>
          <w:tcPr>
            <w:tcW w:w="1134" w:type="dxa"/>
            <w:tcBorders>
              <w:top w:val="single" w:sz="4" w:space="0" w:color="000000"/>
              <w:bottom w:val="single" w:sz="4" w:space="0" w:color="000000"/>
            </w:tcBorders>
          </w:tcPr>
          <w:p w14:paraId="51BA3620" w14:textId="77777777" w:rsidR="00522D98" w:rsidRPr="00522D98" w:rsidRDefault="00522D98" w:rsidP="00522D98">
            <w:pPr>
              <w:autoSpaceDE w:val="0"/>
              <w:autoSpaceDN w:val="0"/>
              <w:adjustRightInd w:val="0"/>
              <w:spacing w:line="240" w:lineRule="auto"/>
              <w:jc w:val="center"/>
              <w:rPr>
                <w:rFonts w:cs="Tahoma"/>
              </w:rPr>
            </w:pPr>
          </w:p>
          <w:p w14:paraId="6FBB51B3"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$2,820.13</w:t>
            </w:r>
          </w:p>
        </w:tc>
        <w:tc>
          <w:tcPr>
            <w:tcW w:w="1134" w:type="dxa"/>
            <w:gridSpan w:val="3"/>
            <w:tcBorders>
              <w:top w:val="single" w:sz="4" w:space="0" w:color="000000"/>
              <w:bottom w:val="single" w:sz="4" w:space="0" w:color="000000"/>
            </w:tcBorders>
          </w:tcPr>
          <w:p w14:paraId="003A2556" w14:textId="77777777" w:rsidR="00522D98" w:rsidRPr="00522D98" w:rsidRDefault="00522D98" w:rsidP="00522D98">
            <w:pPr>
              <w:autoSpaceDE w:val="0"/>
              <w:autoSpaceDN w:val="0"/>
              <w:adjustRightInd w:val="0"/>
              <w:spacing w:line="240" w:lineRule="auto"/>
              <w:jc w:val="center"/>
              <w:rPr>
                <w:rFonts w:cs="Tahoma"/>
              </w:rPr>
            </w:pPr>
          </w:p>
          <w:p w14:paraId="51B6F788"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$2,767.75</w:t>
            </w:r>
          </w:p>
        </w:tc>
        <w:tc>
          <w:tcPr>
            <w:tcW w:w="1276" w:type="dxa"/>
            <w:gridSpan w:val="2"/>
            <w:tcBorders>
              <w:top w:val="single" w:sz="4" w:space="0" w:color="000000"/>
              <w:bottom w:val="single" w:sz="4" w:space="0" w:color="000000"/>
            </w:tcBorders>
            <w:shd w:val="clear" w:color="auto" w:fill="auto"/>
          </w:tcPr>
          <w:p w14:paraId="73430B73" w14:textId="77777777" w:rsidR="00522D98" w:rsidRPr="00522D98" w:rsidRDefault="00522D98" w:rsidP="00522D98">
            <w:pPr>
              <w:autoSpaceDE w:val="0"/>
              <w:autoSpaceDN w:val="0"/>
              <w:adjustRightInd w:val="0"/>
              <w:spacing w:line="240" w:lineRule="auto"/>
              <w:jc w:val="center"/>
              <w:rPr>
                <w:rFonts w:cs="Tahoma"/>
              </w:rPr>
            </w:pPr>
          </w:p>
          <w:p w14:paraId="6E1B2A58"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$2,767.75</w:t>
            </w:r>
          </w:p>
        </w:tc>
        <w:tc>
          <w:tcPr>
            <w:tcW w:w="3118" w:type="dxa"/>
            <w:gridSpan w:val="2"/>
            <w:tcBorders>
              <w:top w:val="single" w:sz="4" w:space="0" w:color="000000"/>
              <w:bottom w:val="single" w:sz="4" w:space="0" w:color="000000"/>
            </w:tcBorders>
          </w:tcPr>
          <w:p w14:paraId="23345DA5" w14:textId="77777777" w:rsidR="00522D98" w:rsidRPr="00522D98" w:rsidRDefault="00522D98" w:rsidP="00522D98">
            <w:pPr>
              <w:autoSpaceDE w:val="0"/>
              <w:autoSpaceDN w:val="0"/>
              <w:adjustRightInd w:val="0"/>
              <w:spacing w:line="240" w:lineRule="auto"/>
              <w:rPr>
                <w:rFonts w:cs="Tahoma"/>
                <w:color w:val="000000"/>
              </w:rPr>
            </w:pPr>
          </w:p>
          <w:p w14:paraId="2AF9372B" w14:textId="77777777" w:rsidR="00522D98" w:rsidRPr="00522D98" w:rsidRDefault="00522D98" w:rsidP="00522D98">
            <w:pPr>
              <w:autoSpaceDE w:val="0"/>
              <w:autoSpaceDN w:val="0"/>
              <w:adjustRightInd w:val="0"/>
              <w:spacing w:line="240" w:lineRule="auto"/>
              <w:rPr>
                <w:rFonts w:cs="Tahoma"/>
                <w:highlight w:val="yellow"/>
              </w:rPr>
            </w:pPr>
            <w:r w:rsidRPr="00522D98">
              <w:t xml:space="preserve"> </w:t>
            </w:r>
            <w:r w:rsidRPr="00522D98">
              <w:rPr>
                <w:rFonts w:cs="Tahoma"/>
                <w:color w:val="000000"/>
              </w:rPr>
              <w:t>Victoria Council has a strong commitment to providing an efficient statutory planning service. This year's cost has reduced due to a lower use of contract staff.</w:t>
            </w:r>
          </w:p>
        </w:tc>
      </w:tr>
      <w:tr w:rsidR="00522D98" w:rsidRPr="00522D98" w14:paraId="2F75CACD" w14:textId="77777777" w:rsidTr="00DF0453">
        <w:tc>
          <w:tcPr>
            <w:tcW w:w="1207" w:type="dxa"/>
            <w:tcBorders>
              <w:bottom w:val="nil"/>
            </w:tcBorders>
            <w:shd w:val="clear" w:color="auto" w:fill="B3B3B3"/>
          </w:tcPr>
          <w:p w14:paraId="104268CC" w14:textId="77777777" w:rsidR="00522D98" w:rsidRPr="00522D98" w:rsidRDefault="00522D98" w:rsidP="00522D98">
            <w:pPr>
              <w:autoSpaceDE w:val="0"/>
              <w:autoSpaceDN w:val="0"/>
              <w:adjustRightInd w:val="0"/>
              <w:spacing w:line="240" w:lineRule="auto"/>
              <w:rPr>
                <w:rFonts w:cs="Tahoma"/>
              </w:rPr>
            </w:pPr>
          </w:p>
        </w:tc>
        <w:tc>
          <w:tcPr>
            <w:tcW w:w="2337" w:type="dxa"/>
            <w:gridSpan w:val="2"/>
            <w:tcBorders>
              <w:top w:val="single" w:sz="4" w:space="0" w:color="000000"/>
              <w:bottom w:val="single" w:sz="4" w:space="0" w:color="000000"/>
            </w:tcBorders>
          </w:tcPr>
          <w:p w14:paraId="5EBB05B7"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 xml:space="preserve">Decision making </w:t>
            </w:r>
          </w:p>
          <w:p w14:paraId="47D732BE" w14:textId="77777777" w:rsidR="00522D98" w:rsidRPr="00522D98" w:rsidRDefault="00522D98" w:rsidP="00522D98">
            <w:pPr>
              <w:autoSpaceDE w:val="0"/>
              <w:autoSpaceDN w:val="0"/>
              <w:adjustRightInd w:val="0"/>
              <w:spacing w:line="240" w:lineRule="auto"/>
              <w:rPr>
                <w:rFonts w:cs="Tahoma"/>
                <w:i/>
              </w:rPr>
            </w:pPr>
            <w:r w:rsidRPr="00522D98">
              <w:rPr>
                <w:rFonts w:cs="Tahoma"/>
                <w:i/>
              </w:rPr>
              <w:t>Council planning decisions upheld at VCAT</w:t>
            </w:r>
          </w:p>
          <w:p w14:paraId="25C28721" w14:textId="77777777" w:rsidR="00522D98" w:rsidRPr="00522D98" w:rsidRDefault="00522D98" w:rsidP="00522D98">
            <w:pPr>
              <w:autoSpaceDE w:val="0"/>
              <w:autoSpaceDN w:val="0"/>
              <w:adjustRightInd w:val="0"/>
              <w:spacing w:line="240" w:lineRule="auto"/>
              <w:rPr>
                <w:rFonts w:cs="Tahoma"/>
                <w:b/>
              </w:rPr>
            </w:pPr>
            <w:r w:rsidRPr="00522D98">
              <w:rPr>
                <w:rFonts w:cs="Tahoma"/>
              </w:rPr>
              <w:t xml:space="preserve"> [Number of VCAT decisions that did not set aside Council’s decision in relation to a planning application / Number of VCAT decisions in relation to planning applications] x100</w:t>
            </w:r>
          </w:p>
        </w:tc>
        <w:tc>
          <w:tcPr>
            <w:tcW w:w="1134" w:type="dxa"/>
            <w:tcBorders>
              <w:top w:val="single" w:sz="4" w:space="0" w:color="000000"/>
              <w:bottom w:val="single" w:sz="4" w:space="0" w:color="000000"/>
            </w:tcBorders>
          </w:tcPr>
          <w:p w14:paraId="32C6CA3E" w14:textId="77777777" w:rsidR="00522D98" w:rsidRPr="00522D98" w:rsidRDefault="00522D98" w:rsidP="00522D98">
            <w:pPr>
              <w:autoSpaceDE w:val="0"/>
              <w:autoSpaceDN w:val="0"/>
              <w:adjustRightInd w:val="0"/>
              <w:spacing w:line="240" w:lineRule="auto"/>
              <w:jc w:val="center"/>
              <w:rPr>
                <w:rFonts w:cs="Tahoma"/>
              </w:rPr>
            </w:pPr>
          </w:p>
          <w:p w14:paraId="0F496A6B"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75.89%</w:t>
            </w:r>
          </w:p>
        </w:tc>
        <w:tc>
          <w:tcPr>
            <w:tcW w:w="1134" w:type="dxa"/>
            <w:tcBorders>
              <w:top w:val="single" w:sz="4" w:space="0" w:color="000000"/>
              <w:bottom w:val="single" w:sz="4" w:space="0" w:color="000000"/>
            </w:tcBorders>
          </w:tcPr>
          <w:p w14:paraId="0E843FB3" w14:textId="77777777" w:rsidR="00522D98" w:rsidRPr="00522D98" w:rsidRDefault="00522D98" w:rsidP="00522D98">
            <w:pPr>
              <w:autoSpaceDE w:val="0"/>
              <w:autoSpaceDN w:val="0"/>
              <w:adjustRightInd w:val="0"/>
              <w:spacing w:line="240" w:lineRule="auto"/>
              <w:jc w:val="center"/>
              <w:rPr>
                <w:rFonts w:cs="Tahoma"/>
              </w:rPr>
            </w:pPr>
          </w:p>
          <w:p w14:paraId="028C6BAE"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85.14%</w:t>
            </w:r>
          </w:p>
        </w:tc>
        <w:tc>
          <w:tcPr>
            <w:tcW w:w="1134" w:type="dxa"/>
            <w:gridSpan w:val="3"/>
            <w:tcBorders>
              <w:top w:val="single" w:sz="4" w:space="0" w:color="000000"/>
              <w:bottom w:val="single" w:sz="4" w:space="0" w:color="000000"/>
            </w:tcBorders>
          </w:tcPr>
          <w:p w14:paraId="600BA7C8" w14:textId="77777777" w:rsidR="00522D98" w:rsidRPr="00522D98" w:rsidRDefault="00522D98" w:rsidP="00522D98">
            <w:pPr>
              <w:autoSpaceDE w:val="0"/>
              <w:autoSpaceDN w:val="0"/>
              <w:adjustRightInd w:val="0"/>
              <w:spacing w:line="240" w:lineRule="auto"/>
              <w:jc w:val="center"/>
              <w:rPr>
                <w:rFonts w:cs="Tahoma"/>
              </w:rPr>
            </w:pPr>
          </w:p>
          <w:p w14:paraId="3A309EFE"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77.97%</w:t>
            </w:r>
          </w:p>
        </w:tc>
        <w:tc>
          <w:tcPr>
            <w:tcW w:w="1276" w:type="dxa"/>
            <w:gridSpan w:val="2"/>
            <w:tcBorders>
              <w:top w:val="single" w:sz="4" w:space="0" w:color="000000"/>
              <w:bottom w:val="single" w:sz="4" w:space="0" w:color="000000"/>
            </w:tcBorders>
          </w:tcPr>
          <w:p w14:paraId="76504000" w14:textId="77777777" w:rsidR="00522D98" w:rsidRPr="00522D98" w:rsidRDefault="00522D98" w:rsidP="00522D98">
            <w:pPr>
              <w:autoSpaceDE w:val="0"/>
              <w:autoSpaceDN w:val="0"/>
              <w:adjustRightInd w:val="0"/>
              <w:spacing w:line="240" w:lineRule="auto"/>
              <w:jc w:val="center"/>
              <w:rPr>
                <w:rFonts w:cs="Tahoma"/>
              </w:rPr>
            </w:pPr>
          </w:p>
          <w:p w14:paraId="7FB43602"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77.97%</w:t>
            </w:r>
          </w:p>
        </w:tc>
        <w:tc>
          <w:tcPr>
            <w:tcW w:w="3118" w:type="dxa"/>
            <w:gridSpan w:val="2"/>
            <w:tcBorders>
              <w:top w:val="single" w:sz="4" w:space="0" w:color="000000"/>
              <w:bottom w:val="single" w:sz="4" w:space="0" w:color="000000"/>
            </w:tcBorders>
          </w:tcPr>
          <w:p w14:paraId="3F88EE3A" w14:textId="77777777" w:rsidR="00522D98" w:rsidRPr="00522D98" w:rsidRDefault="00522D98" w:rsidP="00522D98">
            <w:pPr>
              <w:autoSpaceDE w:val="0"/>
              <w:autoSpaceDN w:val="0"/>
              <w:adjustRightInd w:val="0"/>
              <w:spacing w:line="240" w:lineRule="auto"/>
              <w:rPr>
                <w:rFonts w:cs="Tahoma"/>
              </w:rPr>
            </w:pPr>
          </w:p>
          <w:p w14:paraId="0327F885" w14:textId="77777777" w:rsidR="00522D98" w:rsidRPr="00522D98" w:rsidRDefault="00522D98" w:rsidP="00522D98">
            <w:pPr>
              <w:autoSpaceDE w:val="0"/>
              <w:autoSpaceDN w:val="0"/>
              <w:adjustRightInd w:val="0"/>
              <w:spacing w:line="240" w:lineRule="auto"/>
              <w:rPr>
                <w:rFonts w:cs="Tahoma"/>
              </w:rPr>
            </w:pPr>
            <w:r w:rsidRPr="00522D98">
              <w:rPr>
                <w:rFonts w:cs="Tahoma"/>
              </w:rPr>
              <w:t>Council has significantly improved its results by allocating additional planning advocacy resources to specifically target appeals. This has increased the number of VCAT decisions upheld.</w:t>
            </w:r>
          </w:p>
        </w:tc>
      </w:tr>
      <w:tr w:rsidR="00522D98" w:rsidRPr="00522D98" w14:paraId="65A8FEFF" w14:textId="77777777" w:rsidTr="002B3AF7">
        <w:tc>
          <w:tcPr>
            <w:tcW w:w="1207" w:type="dxa"/>
            <w:tcBorders>
              <w:bottom w:val="nil"/>
            </w:tcBorders>
            <w:shd w:val="clear" w:color="auto" w:fill="B3B3B3"/>
          </w:tcPr>
          <w:p w14:paraId="54F1F510" w14:textId="77777777" w:rsidR="00522D98" w:rsidRPr="00522D98" w:rsidRDefault="00522D98" w:rsidP="00522D98">
            <w:pPr>
              <w:autoSpaceDE w:val="0"/>
              <w:autoSpaceDN w:val="0"/>
              <w:adjustRightInd w:val="0"/>
              <w:spacing w:line="240" w:lineRule="auto"/>
              <w:rPr>
                <w:rFonts w:cs="Tahoma"/>
              </w:rPr>
            </w:pPr>
          </w:p>
        </w:tc>
        <w:tc>
          <w:tcPr>
            <w:tcW w:w="2337" w:type="dxa"/>
            <w:gridSpan w:val="2"/>
            <w:tcBorders>
              <w:top w:val="single" w:sz="4" w:space="0" w:color="000000"/>
              <w:bottom w:val="single" w:sz="4" w:space="0" w:color="000000"/>
            </w:tcBorders>
            <w:shd w:val="clear" w:color="auto" w:fill="auto"/>
            <w:tcMar>
              <w:top w:w="142" w:type="dxa"/>
            </w:tcMar>
          </w:tcPr>
          <w:p w14:paraId="61534871" w14:textId="77777777" w:rsidR="00522D98" w:rsidRPr="00522D98" w:rsidRDefault="00522D98" w:rsidP="00522D98">
            <w:pPr>
              <w:autoSpaceDE w:val="0"/>
              <w:autoSpaceDN w:val="0"/>
              <w:adjustRightInd w:val="0"/>
              <w:spacing w:line="240" w:lineRule="auto"/>
              <w:rPr>
                <w:rFonts w:cs="Tahoma"/>
                <w:b/>
              </w:rPr>
            </w:pPr>
            <w:r w:rsidRPr="00522D98">
              <w:rPr>
                <w:rFonts w:cs="Tahoma"/>
                <w:b/>
              </w:rPr>
              <w:t>Animal Management</w:t>
            </w:r>
          </w:p>
          <w:p w14:paraId="530F0AE4"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Timeliness</w:t>
            </w:r>
            <w:r w:rsidRPr="00522D98">
              <w:rPr>
                <w:rFonts w:cs="Tahoma"/>
                <w:b/>
                <w:i/>
                <w:vertAlign w:val="superscript"/>
              </w:rPr>
              <w:footnoteReference w:id="27"/>
            </w:r>
          </w:p>
          <w:p w14:paraId="03219FA1" w14:textId="1D9F88F1" w:rsidR="00522D98" w:rsidRPr="00522D98" w:rsidRDefault="00522D98" w:rsidP="00522D98">
            <w:pPr>
              <w:autoSpaceDE w:val="0"/>
              <w:autoSpaceDN w:val="0"/>
              <w:adjustRightInd w:val="0"/>
              <w:spacing w:line="240" w:lineRule="auto"/>
              <w:rPr>
                <w:rFonts w:cs="Tahoma"/>
                <w:i/>
              </w:rPr>
            </w:pPr>
            <w:r w:rsidRPr="00522D98">
              <w:rPr>
                <w:rFonts w:cs="Tahoma"/>
                <w:i/>
              </w:rPr>
              <w:t xml:space="preserve">Time taken to action animal </w:t>
            </w:r>
            <w:r w:rsidR="0032528B">
              <w:rPr>
                <w:rFonts w:cs="Tahoma"/>
                <w:i/>
              </w:rPr>
              <w:t xml:space="preserve">management </w:t>
            </w:r>
            <w:r w:rsidRPr="00522D98">
              <w:rPr>
                <w:rFonts w:cs="Tahoma"/>
                <w:i/>
              </w:rPr>
              <w:t>requests</w:t>
            </w:r>
          </w:p>
          <w:p w14:paraId="3BF58BF3" w14:textId="77777777" w:rsidR="00522D98" w:rsidRPr="00522D98" w:rsidRDefault="00522D98" w:rsidP="00522D98">
            <w:pPr>
              <w:autoSpaceDE w:val="0"/>
              <w:autoSpaceDN w:val="0"/>
              <w:adjustRightInd w:val="0"/>
              <w:spacing w:line="240" w:lineRule="auto"/>
              <w:rPr>
                <w:rFonts w:cs="Tahoma"/>
              </w:rPr>
            </w:pPr>
            <w:r w:rsidRPr="00522D98">
              <w:rPr>
                <w:rFonts w:cs="Tahoma"/>
              </w:rPr>
              <w:t>[Number of days between receipt and first response action for all animal management requests / Number of animal management requests]</w:t>
            </w:r>
          </w:p>
        </w:tc>
        <w:tc>
          <w:tcPr>
            <w:tcW w:w="1134" w:type="dxa"/>
            <w:tcBorders>
              <w:top w:val="single" w:sz="4" w:space="0" w:color="000000"/>
              <w:bottom w:val="single" w:sz="4" w:space="0" w:color="000000"/>
            </w:tcBorders>
          </w:tcPr>
          <w:p w14:paraId="5606C66A" w14:textId="77777777" w:rsidR="00522D98" w:rsidRPr="00522D98" w:rsidRDefault="00522D98" w:rsidP="00522D98">
            <w:pPr>
              <w:autoSpaceDE w:val="0"/>
              <w:autoSpaceDN w:val="0"/>
              <w:adjustRightInd w:val="0"/>
              <w:spacing w:line="240" w:lineRule="auto"/>
              <w:jc w:val="center"/>
              <w:rPr>
                <w:rFonts w:cs="Tahoma"/>
              </w:rPr>
            </w:pPr>
          </w:p>
          <w:p w14:paraId="5CF6B8E2"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4 days</w:t>
            </w:r>
          </w:p>
          <w:p w14:paraId="001F90EB" w14:textId="77777777" w:rsidR="00522D98" w:rsidRPr="00522D98" w:rsidRDefault="00522D98" w:rsidP="00522D98">
            <w:pPr>
              <w:autoSpaceDE w:val="0"/>
              <w:autoSpaceDN w:val="0"/>
              <w:adjustRightInd w:val="0"/>
              <w:spacing w:line="240" w:lineRule="auto"/>
              <w:jc w:val="center"/>
              <w:rPr>
                <w:rFonts w:cs="Tahoma"/>
              </w:rPr>
            </w:pPr>
          </w:p>
        </w:tc>
        <w:tc>
          <w:tcPr>
            <w:tcW w:w="1134" w:type="dxa"/>
            <w:tcBorders>
              <w:top w:val="single" w:sz="4" w:space="0" w:color="000000"/>
              <w:bottom w:val="single" w:sz="4" w:space="0" w:color="000000"/>
            </w:tcBorders>
          </w:tcPr>
          <w:p w14:paraId="5607408A" w14:textId="77777777" w:rsidR="00522D98" w:rsidRPr="00522D98" w:rsidRDefault="00522D98" w:rsidP="00522D98">
            <w:pPr>
              <w:autoSpaceDE w:val="0"/>
              <w:autoSpaceDN w:val="0"/>
              <w:adjustRightInd w:val="0"/>
              <w:spacing w:line="240" w:lineRule="auto"/>
              <w:jc w:val="center"/>
              <w:rPr>
                <w:rFonts w:cs="Tahoma"/>
              </w:rPr>
            </w:pPr>
          </w:p>
          <w:p w14:paraId="6F43DEAD"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3.56 days</w:t>
            </w:r>
          </w:p>
          <w:p w14:paraId="19C27455" w14:textId="77777777" w:rsidR="00522D98" w:rsidRPr="00522D98" w:rsidRDefault="00522D98" w:rsidP="00522D98">
            <w:pPr>
              <w:autoSpaceDE w:val="0"/>
              <w:autoSpaceDN w:val="0"/>
              <w:adjustRightInd w:val="0"/>
              <w:spacing w:line="240" w:lineRule="auto"/>
              <w:jc w:val="center"/>
              <w:rPr>
                <w:rFonts w:cs="Tahoma"/>
              </w:rPr>
            </w:pPr>
          </w:p>
        </w:tc>
        <w:tc>
          <w:tcPr>
            <w:tcW w:w="1134" w:type="dxa"/>
            <w:gridSpan w:val="3"/>
            <w:tcBorders>
              <w:top w:val="single" w:sz="4" w:space="0" w:color="000000"/>
              <w:bottom w:val="single" w:sz="4" w:space="0" w:color="000000"/>
            </w:tcBorders>
          </w:tcPr>
          <w:p w14:paraId="53F5A07E" w14:textId="77777777" w:rsidR="00522D98" w:rsidRPr="00522D98" w:rsidRDefault="00522D98" w:rsidP="00522D98">
            <w:pPr>
              <w:autoSpaceDE w:val="0"/>
              <w:autoSpaceDN w:val="0"/>
              <w:adjustRightInd w:val="0"/>
              <w:spacing w:line="240" w:lineRule="auto"/>
              <w:jc w:val="center"/>
              <w:rPr>
                <w:rFonts w:cs="Tahoma"/>
              </w:rPr>
            </w:pPr>
          </w:p>
          <w:p w14:paraId="111AE3C8"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3.21 days</w:t>
            </w:r>
          </w:p>
          <w:p w14:paraId="4FA1399C" w14:textId="77777777" w:rsidR="00522D98" w:rsidRPr="00522D98" w:rsidRDefault="00522D98" w:rsidP="00522D98">
            <w:pPr>
              <w:autoSpaceDE w:val="0"/>
              <w:autoSpaceDN w:val="0"/>
              <w:adjustRightInd w:val="0"/>
              <w:spacing w:line="240" w:lineRule="auto"/>
              <w:jc w:val="center"/>
              <w:rPr>
                <w:rFonts w:cs="Tahoma"/>
              </w:rPr>
            </w:pPr>
          </w:p>
        </w:tc>
        <w:tc>
          <w:tcPr>
            <w:tcW w:w="1276" w:type="dxa"/>
            <w:gridSpan w:val="2"/>
            <w:tcBorders>
              <w:top w:val="single" w:sz="4" w:space="0" w:color="000000"/>
              <w:bottom w:val="single" w:sz="4" w:space="0" w:color="000000"/>
            </w:tcBorders>
            <w:shd w:val="clear" w:color="auto" w:fill="auto"/>
            <w:tcMar>
              <w:top w:w="142" w:type="dxa"/>
            </w:tcMar>
          </w:tcPr>
          <w:p w14:paraId="772BFA39" w14:textId="77777777" w:rsidR="00522D98" w:rsidRPr="00522D98" w:rsidRDefault="00522D98" w:rsidP="00522D98">
            <w:pPr>
              <w:autoSpaceDE w:val="0"/>
              <w:autoSpaceDN w:val="0"/>
              <w:adjustRightInd w:val="0"/>
              <w:spacing w:line="240" w:lineRule="auto"/>
              <w:jc w:val="center"/>
              <w:rPr>
                <w:rFonts w:cs="Tahoma"/>
              </w:rPr>
            </w:pPr>
          </w:p>
          <w:p w14:paraId="6D2B53C4"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3.21 days</w:t>
            </w:r>
          </w:p>
          <w:p w14:paraId="3239782C" w14:textId="77777777" w:rsidR="00522D98" w:rsidRPr="00522D98" w:rsidRDefault="00522D98" w:rsidP="00522D98">
            <w:pPr>
              <w:autoSpaceDE w:val="0"/>
              <w:autoSpaceDN w:val="0"/>
              <w:adjustRightInd w:val="0"/>
              <w:spacing w:line="240" w:lineRule="auto"/>
              <w:jc w:val="center"/>
              <w:rPr>
                <w:rFonts w:cs="Tahoma"/>
              </w:rPr>
            </w:pPr>
          </w:p>
        </w:tc>
        <w:tc>
          <w:tcPr>
            <w:tcW w:w="3118" w:type="dxa"/>
            <w:gridSpan w:val="2"/>
            <w:tcBorders>
              <w:top w:val="single" w:sz="4" w:space="0" w:color="000000"/>
              <w:bottom w:val="single" w:sz="4" w:space="0" w:color="000000"/>
            </w:tcBorders>
            <w:shd w:val="clear" w:color="auto" w:fill="auto"/>
            <w:tcMar>
              <w:top w:w="142" w:type="dxa"/>
            </w:tcMar>
          </w:tcPr>
          <w:p w14:paraId="61C3EE19" w14:textId="77777777" w:rsidR="00522D98" w:rsidRPr="00522D98" w:rsidRDefault="00522D98" w:rsidP="00522D98">
            <w:pPr>
              <w:autoSpaceDE w:val="0"/>
              <w:autoSpaceDN w:val="0"/>
              <w:adjustRightInd w:val="0"/>
              <w:spacing w:line="240" w:lineRule="auto"/>
              <w:rPr>
                <w:rFonts w:cs="Tahoma"/>
              </w:rPr>
            </w:pPr>
          </w:p>
          <w:p w14:paraId="3492252D" w14:textId="77777777" w:rsidR="00522D98" w:rsidRPr="00522D98" w:rsidRDefault="00522D98" w:rsidP="00522D98">
            <w:pPr>
              <w:autoSpaceDE w:val="0"/>
              <w:autoSpaceDN w:val="0"/>
              <w:adjustRightInd w:val="0"/>
              <w:spacing w:line="240" w:lineRule="auto"/>
              <w:rPr>
                <w:rFonts w:cs="Tahoma"/>
              </w:rPr>
            </w:pPr>
            <w:r w:rsidRPr="00522D98">
              <w:t xml:space="preserve"> </w:t>
            </w:r>
            <w:r w:rsidRPr="00522D98">
              <w:rPr>
                <w:rFonts w:cs="Tahoma"/>
                <w:color w:val="000000"/>
              </w:rPr>
              <w:t>Council's animal management service is responsive to community needs and responds accordingly.  Council's performance in animal management generally sits better than average for local governments reflecting community engagement in this space and the importance of Council's responsible pet ownership strategies and programs.</w:t>
            </w:r>
          </w:p>
        </w:tc>
      </w:tr>
      <w:tr w:rsidR="00522D98" w:rsidRPr="00522D98" w14:paraId="6304520D" w14:textId="77777777" w:rsidTr="002B3AF7">
        <w:tc>
          <w:tcPr>
            <w:tcW w:w="1207" w:type="dxa"/>
            <w:tcBorders>
              <w:bottom w:val="nil"/>
            </w:tcBorders>
            <w:shd w:val="clear" w:color="auto" w:fill="B3B3B3"/>
          </w:tcPr>
          <w:p w14:paraId="1F4B59B3" w14:textId="77777777" w:rsidR="00522D98" w:rsidRPr="00522D98" w:rsidRDefault="00522D98" w:rsidP="00522D98">
            <w:pPr>
              <w:autoSpaceDE w:val="0"/>
              <w:autoSpaceDN w:val="0"/>
              <w:adjustRightInd w:val="0"/>
              <w:spacing w:line="240" w:lineRule="auto"/>
              <w:rPr>
                <w:rFonts w:cs="Tahoma"/>
              </w:rPr>
            </w:pPr>
          </w:p>
        </w:tc>
        <w:tc>
          <w:tcPr>
            <w:tcW w:w="2337" w:type="dxa"/>
            <w:gridSpan w:val="2"/>
            <w:tcBorders>
              <w:top w:val="single" w:sz="4" w:space="0" w:color="000000"/>
              <w:bottom w:val="nil"/>
            </w:tcBorders>
          </w:tcPr>
          <w:p w14:paraId="28BCF26F" w14:textId="77777777" w:rsidR="00522D98" w:rsidRPr="00E21E45" w:rsidRDefault="00522D98" w:rsidP="00522D98">
            <w:pPr>
              <w:autoSpaceDE w:val="0"/>
              <w:autoSpaceDN w:val="0"/>
              <w:adjustRightInd w:val="0"/>
              <w:spacing w:line="240" w:lineRule="auto"/>
              <w:rPr>
                <w:rFonts w:cs="Tahoma"/>
                <w:b/>
                <w:i/>
              </w:rPr>
            </w:pPr>
            <w:r w:rsidRPr="00E21E45">
              <w:rPr>
                <w:rFonts w:cs="Tahoma"/>
                <w:b/>
                <w:i/>
              </w:rPr>
              <w:t>Service standard</w:t>
            </w:r>
          </w:p>
          <w:p w14:paraId="73AD4DF5" w14:textId="77777777" w:rsidR="00522D98" w:rsidRPr="00E21E45" w:rsidRDefault="00522D98" w:rsidP="00522D98">
            <w:pPr>
              <w:autoSpaceDE w:val="0"/>
              <w:autoSpaceDN w:val="0"/>
              <w:adjustRightInd w:val="0"/>
              <w:spacing w:line="240" w:lineRule="auto"/>
              <w:rPr>
                <w:rFonts w:cs="Tahoma"/>
                <w:i/>
              </w:rPr>
            </w:pPr>
            <w:r w:rsidRPr="00E21E45">
              <w:rPr>
                <w:rFonts w:cs="Tahoma"/>
                <w:i/>
              </w:rPr>
              <w:t>Animals reclaimed</w:t>
            </w:r>
          </w:p>
          <w:p w14:paraId="42A82D5C" w14:textId="77777777" w:rsidR="00427673" w:rsidRPr="00E21E45" w:rsidRDefault="00522D98" w:rsidP="00522D98">
            <w:pPr>
              <w:autoSpaceDE w:val="0"/>
              <w:autoSpaceDN w:val="0"/>
              <w:adjustRightInd w:val="0"/>
              <w:spacing w:line="240" w:lineRule="auto"/>
              <w:rPr>
                <w:rFonts w:cs="Tahoma"/>
              </w:rPr>
            </w:pPr>
            <w:r w:rsidRPr="00E21E45">
              <w:rPr>
                <w:rFonts w:cs="Tahoma"/>
              </w:rPr>
              <w:lastRenderedPageBreak/>
              <w:t>[Number of animals reclaimed / Number of animals collected]</w:t>
            </w:r>
            <w:r w:rsidR="00746FB6" w:rsidRPr="00E21E45">
              <w:rPr>
                <w:rFonts w:cs="Tahoma"/>
              </w:rPr>
              <w:t xml:space="preserve"> </w:t>
            </w:r>
          </w:p>
          <w:p w14:paraId="5A94B4B3" w14:textId="6971827F" w:rsidR="00522D98" w:rsidRPr="00E21E45" w:rsidRDefault="00746FB6" w:rsidP="00522D98">
            <w:pPr>
              <w:autoSpaceDE w:val="0"/>
              <w:autoSpaceDN w:val="0"/>
              <w:adjustRightInd w:val="0"/>
              <w:spacing w:line="240" w:lineRule="auto"/>
              <w:rPr>
                <w:rFonts w:cs="Tahoma"/>
                <w:b/>
              </w:rPr>
            </w:pPr>
            <w:r w:rsidRPr="00E21E45">
              <w:rPr>
                <w:rFonts w:cs="Tahoma"/>
              </w:rPr>
              <w:t>x 100</w:t>
            </w:r>
          </w:p>
        </w:tc>
        <w:tc>
          <w:tcPr>
            <w:tcW w:w="1134" w:type="dxa"/>
            <w:tcBorders>
              <w:top w:val="single" w:sz="4" w:space="0" w:color="000000"/>
              <w:bottom w:val="nil"/>
            </w:tcBorders>
          </w:tcPr>
          <w:p w14:paraId="15E52B3E" w14:textId="77777777" w:rsidR="00522D98" w:rsidRPr="00E21E45" w:rsidRDefault="00522D98" w:rsidP="00522D98">
            <w:pPr>
              <w:autoSpaceDE w:val="0"/>
              <w:autoSpaceDN w:val="0"/>
              <w:adjustRightInd w:val="0"/>
              <w:spacing w:line="240" w:lineRule="auto"/>
              <w:jc w:val="center"/>
              <w:rPr>
                <w:rFonts w:cs="Tahoma"/>
              </w:rPr>
            </w:pPr>
          </w:p>
          <w:p w14:paraId="13B8B8CD" w14:textId="77777777" w:rsidR="00522D98" w:rsidRPr="00E21E45" w:rsidRDefault="00522D98" w:rsidP="00522D98">
            <w:pPr>
              <w:autoSpaceDE w:val="0"/>
              <w:autoSpaceDN w:val="0"/>
              <w:adjustRightInd w:val="0"/>
              <w:spacing w:line="240" w:lineRule="auto"/>
              <w:jc w:val="center"/>
              <w:rPr>
                <w:rFonts w:cs="Tahoma"/>
              </w:rPr>
            </w:pPr>
            <w:r w:rsidRPr="00E21E45">
              <w:rPr>
                <w:rFonts w:cs="Tahoma"/>
              </w:rPr>
              <w:t>69.23%</w:t>
            </w:r>
          </w:p>
        </w:tc>
        <w:tc>
          <w:tcPr>
            <w:tcW w:w="1134" w:type="dxa"/>
            <w:tcBorders>
              <w:top w:val="single" w:sz="4" w:space="0" w:color="000000"/>
              <w:bottom w:val="nil"/>
            </w:tcBorders>
          </w:tcPr>
          <w:p w14:paraId="30964AB1" w14:textId="77777777" w:rsidR="00522D98" w:rsidRPr="00E21E45" w:rsidRDefault="00522D98" w:rsidP="00522D98">
            <w:pPr>
              <w:autoSpaceDE w:val="0"/>
              <w:autoSpaceDN w:val="0"/>
              <w:adjustRightInd w:val="0"/>
              <w:spacing w:line="240" w:lineRule="auto"/>
              <w:jc w:val="center"/>
              <w:rPr>
                <w:rFonts w:cs="Tahoma"/>
              </w:rPr>
            </w:pPr>
          </w:p>
          <w:p w14:paraId="10BC4750" w14:textId="77777777" w:rsidR="00522D98" w:rsidRPr="00E21E45" w:rsidRDefault="00522D98" w:rsidP="00522D98">
            <w:pPr>
              <w:autoSpaceDE w:val="0"/>
              <w:autoSpaceDN w:val="0"/>
              <w:adjustRightInd w:val="0"/>
              <w:spacing w:line="240" w:lineRule="auto"/>
              <w:jc w:val="center"/>
              <w:rPr>
                <w:rFonts w:cs="Tahoma"/>
              </w:rPr>
            </w:pPr>
            <w:r w:rsidRPr="00E21E45">
              <w:rPr>
                <w:rFonts w:cs="Tahoma"/>
              </w:rPr>
              <w:t>74.49%</w:t>
            </w:r>
          </w:p>
        </w:tc>
        <w:tc>
          <w:tcPr>
            <w:tcW w:w="1134" w:type="dxa"/>
            <w:gridSpan w:val="3"/>
            <w:tcBorders>
              <w:top w:val="single" w:sz="4" w:space="0" w:color="000000"/>
              <w:bottom w:val="nil"/>
            </w:tcBorders>
          </w:tcPr>
          <w:p w14:paraId="220887D4" w14:textId="77777777" w:rsidR="00522D98" w:rsidRPr="00E21E45" w:rsidRDefault="00522D98" w:rsidP="00522D98">
            <w:pPr>
              <w:autoSpaceDE w:val="0"/>
              <w:autoSpaceDN w:val="0"/>
              <w:adjustRightInd w:val="0"/>
              <w:spacing w:line="240" w:lineRule="auto"/>
              <w:jc w:val="center"/>
              <w:rPr>
                <w:rFonts w:cs="Tahoma"/>
              </w:rPr>
            </w:pPr>
          </w:p>
          <w:p w14:paraId="3C4F9999" w14:textId="77777777" w:rsidR="00522D98" w:rsidRPr="00E21E45" w:rsidRDefault="00522D98" w:rsidP="00522D98">
            <w:pPr>
              <w:autoSpaceDE w:val="0"/>
              <w:autoSpaceDN w:val="0"/>
              <w:adjustRightInd w:val="0"/>
              <w:spacing w:line="240" w:lineRule="auto"/>
              <w:jc w:val="center"/>
              <w:rPr>
                <w:rFonts w:cs="Tahoma"/>
              </w:rPr>
            </w:pPr>
            <w:r w:rsidRPr="00E21E45">
              <w:rPr>
                <w:rFonts w:cs="Tahoma"/>
              </w:rPr>
              <w:t>72.67%</w:t>
            </w:r>
          </w:p>
        </w:tc>
        <w:tc>
          <w:tcPr>
            <w:tcW w:w="1276" w:type="dxa"/>
            <w:gridSpan w:val="2"/>
            <w:tcBorders>
              <w:top w:val="single" w:sz="4" w:space="0" w:color="000000"/>
              <w:bottom w:val="nil"/>
            </w:tcBorders>
          </w:tcPr>
          <w:p w14:paraId="54C4444B" w14:textId="77777777" w:rsidR="00522D98" w:rsidRPr="00E21E45" w:rsidRDefault="00522D98" w:rsidP="00522D98">
            <w:pPr>
              <w:autoSpaceDE w:val="0"/>
              <w:autoSpaceDN w:val="0"/>
              <w:adjustRightInd w:val="0"/>
              <w:spacing w:line="240" w:lineRule="auto"/>
              <w:jc w:val="center"/>
              <w:rPr>
                <w:rFonts w:cs="Tahoma"/>
              </w:rPr>
            </w:pPr>
          </w:p>
          <w:p w14:paraId="087CD68E" w14:textId="77777777" w:rsidR="00522D98" w:rsidRPr="00E21E45" w:rsidRDefault="00522D98" w:rsidP="00522D98">
            <w:pPr>
              <w:autoSpaceDE w:val="0"/>
              <w:autoSpaceDN w:val="0"/>
              <w:adjustRightInd w:val="0"/>
              <w:spacing w:line="240" w:lineRule="auto"/>
              <w:jc w:val="center"/>
              <w:rPr>
                <w:rFonts w:cs="Tahoma"/>
              </w:rPr>
            </w:pPr>
            <w:r w:rsidRPr="00E21E45">
              <w:rPr>
                <w:rFonts w:cs="Tahoma"/>
              </w:rPr>
              <w:t>72.67%</w:t>
            </w:r>
          </w:p>
        </w:tc>
        <w:tc>
          <w:tcPr>
            <w:tcW w:w="3118" w:type="dxa"/>
            <w:gridSpan w:val="2"/>
            <w:tcBorders>
              <w:top w:val="single" w:sz="4" w:space="0" w:color="000000"/>
              <w:bottom w:val="nil"/>
            </w:tcBorders>
          </w:tcPr>
          <w:p w14:paraId="383FA8E1" w14:textId="77777777" w:rsidR="00522D98" w:rsidRPr="00E21E45" w:rsidRDefault="00522D98" w:rsidP="00522D98">
            <w:pPr>
              <w:autoSpaceDE w:val="0"/>
              <w:autoSpaceDN w:val="0"/>
              <w:adjustRightInd w:val="0"/>
              <w:spacing w:line="240" w:lineRule="auto"/>
              <w:rPr>
                <w:rFonts w:cs="Tahoma"/>
                <w:color w:val="000000"/>
              </w:rPr>
            </w:pPr>
          </w:p>
          <w:p w14:paraId="7D3E886A" w14:textId="4C1D72CF" w:rsidR="00522D98" w:rsidRPr="00E21E45" w:rsidRDefault="00522D98" w:rsidP="00522D98">
            <w:pPr>
              <w:autoSpaceDE w:val="0"/>
              <w:autoSpaceDN w:val="0"/>
              <w:adjustRightInd w:val="0"/>
              <w:spacing w:line="240" w:lineRule="auto"/>
              <w:rPr>
                <w:rFonts w:cs="Tahoma"/>
              </w:rPr>
            </w:pPr>
            <w:r w:rsidRPr="00E21E45">
              <w:t xml:space="preserve"> </w:t>
            </w:r>
            <w:r w:rsidRPr="00E21E45">
              <w:rPr>
                <w:rFonts w:cs="Tahoma"/>
                <w:color w:val="000000"/>
              </w:rPr>
              <w:t xml:space="preserve">Council takes a proactive approach to promoting responsible pet ownership, </w:t>
            </w:r>
            <w:r w:rsidRPr="00E21E45">
              <w:rPr>
                <w:rFonts w:cs="Tahoma"/>
                <w:color w:val="000000"/>
              </w:rPr>
              <w:lastRenderedPageBreak/>
              <w:t>which contributes to more animals being reunited with their owners. Council successfully reclaimed and rehomed 89.2% of dogs impounded across the city.</w:t>
            </w:r>
          </w:p>
        </w:tc>
      </w:tr>
      <w:tr w:rsidR="00D60E32" w:rsidRPr="00522D98" w14:paraId="060CB6DD" w14:textId="77777777" w:rsidTr="002B3AF7">
        <w:tc>
          <w:tcPr>
            <w:tcW w:w="1207" w:type="dxa"/>
            <w:tcBorders>
              <w:bottom w:val="nil"/>
            </w:tcBorders>
            <w:shd w:val="clear" w:color="auto" w:fill="B3B3B3"/>
          </w:tcPr>
          <w:p w14:paraId="5DB96D26" w14:textId="77777777" w:rsidR="00D60E32" w:rsidRPr="00522D98" w:rsidRDefault="00D60E32" w:rsidP="00522D98">
            <w:pPr>
              <w:autoSpaceDE w:val="0"/>
              <w:autoSpaceDN w:val="0"/>
              <w:adjustRightInd w:val="0"/>
              <w:spacing w:line="240" w:lineRule="auto"/>
              <w:rPr>
                <w:rFonts w:cs="Tahoma"/>
              </w:rPr>
            </w:pPr>
          </w:p>
        </w:tc>
        <w:tc>
          <w:tcPr>
            <w:tcW w:w="2337" w:type="dxa"/>
            <w:gridSpan w:val="2"/>
            <w:tcBorders>
              <w:top w:val="nil"/>
              <w:bottom w:val="single" w:sz="4" w:space="0" w:color="000000"/>
            </w:tcBorders>
          </w:tcPr>
          <w:p w14:paraId="5592B0A5" w14:textId="77777777" w:rsidR="00564216" w:rsidRPr="00E21E45" w:rsidRDefault="00564216" w:rsidP="00522D98">
            <w:pPr>
              <w:autoSpaceDE w:val="0"/>
              <w:autoSpaceDN w:val="0"/>
              <w:adjustRightInd w:val="0"/>
              <w:spacing w:line="240" w:lineRule="auto"/>
              <w:rPr>
                <w:rFonts w:cs="Tahoma"/>
                <w:i/>
              </w:rPr>
            </w:pPr>
          </w:p>
          <w:p w14:paraId="2E9F2194" w14:textId="56E9774D" w:rsidR="00D60E32" w:rsidRPr="00E21E45" w:rsidRDefault="00FE2346" w:rsidP="00522D98">
            <w:pPr>
              <w:autoSpaceDE w:val="0"/>
              <w:autoSpaceDN w:val="0"/>
              <w:adjustRightInd w:val="0"/>
              <w:spacing w:line="240" w:lineRule="auto"/>
              <w:rPr>
                <w:rFonts w:cs="Tahoma"/>
                <w:i/>
              </w:rPr>
            </w:pPr>
            <w:r w:rsidRPr="00E21E45">
              <w:rPr>
                <w:rFonts w:cs="Tahoma"/>
                <w:i/>
              </w:rPr>
              <w:t>Animals rehomed</w:t>
            </w:r>
          </w:p>
          <w:p w14:paraId="0DBDB729" w14:textId="77777777" w:rsidR="007614FE" w:rsidRPr="00E21E45" w:rsidRDefault="00FE2346" w:rsidP="00522D98">
            <w:pPr>
              <w:autoSpaceDE w:val="0"/>
              <w:autoSpaceDN w:val="0"/>
              <w:adjustRightInd w:val="0"/>
              <w:spacing w:line="240" w:lineRule="auto"/>
              <w:rPr>
                <w:rFonts w:cs="Tahoma"/>
              </w:rPr>
            </w:pPr>
            <w:r w:rsidRPr="00E21E45">
              <w:rPr>
                <w:rFonts w:cs="Tahoma"/>
              </w:rPr>
              <w:t>[</w:t>
            </w:r>
            <w:r w:rsidR="004201F7" w:rsidRPr="00E21E45">
              <w:rPr>
                <w:rFonts w:cs="Tahoma"/>
              </w:rPr>
              <w:t>Number of animals rehomed / Number of animals collected]</w:t>
            </w:r>
            <w:r w:rsidR="007614FE" w:rsidRPr="00E21E45">
              <w:rPr>
                <w:rFonts w:cs="Tahoma"/>
              </w:rPr>
              <w:t xml:space="preserve"> </w:t>
            </w:r>
          </w:p>
          <w:p w14:paraId="2D9D3953" w14:textId="4FBFD791" w:rsidR="00FE2346" w:rsidRPr="00E21E45" w:rsidRDefault="007614FE" w:rsidP="00522D98">
            <w:pPr>
              <w:autoSpaceDE w:val="0"/>
              <w:autoSpaceDN w:val="0"/>
              <w:adjustRightInd w:val="0"/>
              <w:spacing w:line="240" w:lineRule="auto"/>
              <w:rPr>
                <w:rFonts w:cs="Tahoma"/>
              </w:rPr>
            </w:pPr>
            <w:r w:rsidRPr="00E21E45">
              <w:rPr>
                <w:rFonts w:cs="Tahoma"/>
              </w:rPr>
              <w:t>x 100</w:t>
            </w:r>
          </w:p>
        </w:tc>
        <w:tc>
          <w:tcPr>
            <w:tcW w:w="1134" w:type="dxa"/>
            <w:tcBorders>
              <w:top w:val="nil"/>
              <w:bottom w:val="single" w:sz="4" w:space="0" w:color="000000"/>
            </w:tcBorders>
          </w:tcPr>
          <w:p w14:paraId="04C3B4C8" w14:textId="77777777" w:rsidR="00564216" w:rsidRPr="00E21E45" w:rsidRDefault="00564216" w:rsidP="00522D98">
            <w:pPr>
              <w:autoSpaceDE w:val="0"/>
              <w:autoSpaceDN w:val="0"/>
              <w:adjustRightInd w:val="0"/>
              <w:spacing w:line="240" w:lineRule="auto"/>
              <w:jc w:val="center"/>
              <w:rPr>
                <w:rFonts w:cs="Tahoma"/>
                <w:u w:val="single"/>
              </w:rPr>
            </w:pPr>
          </w:p>
          <w:p w14:paraId="03ACFBEC" w14:textId="3A164E39" w:rsidR="00D60E32" w:rsidRPr="00E21E45" w:rsidRDefault="005B6FFD" w:rsidP="00522D98">
            <w:pPr>
              <w:autoSpaceDE w:val="0"/>
              <w:autoSpaceDN w:val="0"/>
              <w:adjustRightInd w:val="0"/>
              <w:spacing w:line="240" w:lineRule="auto"/>
              <w:jc w:val="center"/>
              <w:rPr>
                <w:rFonts w:cs="Tahoma"/>
                <w:u w:val="single"/>
              </w:rPr>
            </w:pPr>
            <w:r w:rsidRPr="00E21E45">
              <w:rPr>
                <w:rFonts w:cs="Tahoma"/>
                <w:u w:val="single"/>
              </w:rPr>
              <w:t>0.00</w:t>
            </w:r>
            <w:r w:rsidR="00564216" w:rsidRPr="00E21E45">
              <w:rPr>
                <w:rFonts w:cs="Tahoma"/>
                <w:u w:val="single"/>
              </w:rPr>
              <w:t>%</w:t>
            </w:r>
          </w:p>
        </w:tc>
        <w:tc>
          <w:tcPr>
            <w:tcW w:w="1134" w:type="dxa"/>
            <w:tcBorders>
              <w:top w:val="nil"/>
              <w:bottom w:val="single" w:sz="4" w:space="0" w:color="000000"/>
            </w:tcBorders>
          </w:tcPr>
          <w:p w14:paraId="054F0FF4" w14:textId="77777777" w:rsidR="00564216" w:rsidRPr="00E21E45" w:rsidRDefault="00564216" w:rsidP="00522D98">
            <w:pPr>
              <w:autoSpaceDE w:val="0"/>
              <w:autoSpaceDN w:val="0"/>
              <w:adjustRightInd w:val="0"/>
              <w:spacing w:line="240" w:lineRule="auto"/>
              <w:jc w:val="center"/>
              <w:rPr>
                <w:rFonts w:cs="Tahoma"/>
                <w:u w:val="single"/>
              </w:rPr>
            </w:pPr>
          </w:p>
          <w:p w14:paraId="1E494D40" w14:textId="33A613B7" w:rsidR="00D60E32" w:rsidRPr="00E21E45" w:rsidRDefault="00564216" w:rsidP="00522D98">
            <w:pPr>
              <w:autoSpaceDE w:val="0"/>
              <w:autoSpaceDN w:val="0"/>
              <w:adjustRightInd w:val="0"/>
              <w:spacing w:line="240" w:lineRule="auto"/>
              <w:jc w:val="center"/>
              <w:rPr>
                <w:rFonts w:cs="Tahoma"/>
                <w:u w:val="single"/>
              </w:rPr>
            </w:pPr>
            <w:r w:rsidRPr="00E21E45">
              <w:rPr>
                <w:rFonts w:cs="Tahoma"/>
                <w:u w:val="single"/>
              </w:rPr>
              <w:t>0.00%</w:t>
            </w:r>
          </w:p>
        </w:tc>
        <w:tc>
          <w:tcPr>
            <w:tcW w:w="1134" w:type="dxa"/>
            <w:gridSpan w:val="3"/>
            <w:tcBorders>
              <w:top w:val="nil"/>
              <w:bottom w:val="single" w:sz="4" w:space="0" w:color="000000"/>
            </w:tcBorders>
          </w:tcPr>
          <w:p w14:paraId="26EB3294" w14:textId="77777777" w:rsidR="00564216" w:rsidRPr="00E21E45" w:rsidRDefault="00564216" w:rsidP="00522D98">
            <w:pPr>
              <w:autoSpaceDE w:val="0"/>
              <w:autoSpaceDN w:val="0"/>
              <w:adjustRightInd w:val="0"/>
              <w:spacing w:line="240" w:lineRule="auto"/>
              <w:jc w:val="center"/>
              <w:rPr>
                <w:rFonts w:cs="Tahoma"/>
                <w:u w:val="single"/>
              </w:rPr>
            </w:pPr>
          </w:p>
          <w:p w14:paraId="7D2552C8" w14:textId="50A00BA2" w:rsidR="00D60E32" w:rsidRPr="00E21E45" w:rsidRDefault="00564216" w:rsidP="00522D98">
            <w:pPr>
              <w:autoSpaceDE w:val="0"/>
              <w:autoSpaceDN w:val="0"/>
              <w:adjustRightInd w:val="0"/>
              <w:spacing w:line="240" w:lineRule="auto"/>
              <w:jc w:val="center"/>
              <w:rPr>
                <w:rFonts w:cs="Tahoma"/>
                <w:u w:val="single"/>
              </w:rPr>
            </w:pPr>
            <w:r w:rsidRPr="00E21E45">
              <w:rPr>
                <w:rFonts w:cs="Tahoma"/>
                <w:u w:val="single"/>
              </w:rPr>
              <w:t>0.00%</w:t>
            </w:r>
          </w:p>
        </w:tc>
        <w:tc>
          <w:tcPr>
            <w:tcW w:w="1276" w:type="dxa"/>
            <w:gridSpan w:val="2"/>
            <w:tcBorders>
              <w:top w:val="nil"/>
              <w:bottom w:val="single" w:sz="4" w:space="0" w:color="000000"/>
            </w:tcBorders>
          </w:tcPr>
          <w:p w14:paraId="7282C773" w14:textId="77777777" w:rsidR="00564216" w:rsidRPr="00E21E45" w:rsidRDefault="00564216" w:rsidP="00522D98">
            <w:pPr>
              <w:autoSpaceDE w:val="0"/>
              <w:autoSpaceDN w:val="0"/>
              <w:adjustRightInd w:val="0"/>
              <w:spacing w:line="240" w:lineRule="auto"/>
              <w:jc w:val="center"/>
              <w:rPr>
                <w:rFonts w:cs="Tahoma"/>
                <w:u w:val="single"/>
              </w:rPr>
            </w:pPr>
          </w:p>
          <w:p w14:paraId="1BE5CE40" w14:textId="19EB4A01" w:rsidR="00D60E32" w:rsidRPr="00E21E45" w:rsidRDefault="00564216" w:rsidP="00522D98">
            <w:pPr>
              <w:autoSpaceDE w:val="0"/>
              <w:autoSpaceDN w:val="0"/>
              <w:adjustRightInd w:val="0"/>
              <w:spacing w:line="240" w:lineRule="auto"/>
              <w:jc w:val="center"/>
              <w:rPr>
                <w:rFonts w:cs="Tahoma"/>
                <w:u w:val="single"/>
              </w:rPr>
            </w:pPr>
            <w:r w:rsidRPr="00E21E45">
              <w:rPr>
                <w:rFonts w:cs="Tahoma"/>
                <w:u w:val="single"/>
              </w:rPr>
              <w:t>0.00%</w:t>
            </w:r>
          </w:p>
        </w:tc>
        <w:tc>
          <w:tcPr>
            <w:tcW w:w="3118" w:type="dxa"/>
            <w:gridSpan w:val="2"/>
            <w:tcBorders>
              <w:top w:val="nil"/>
              <w:bottom w:val="single" w:sz="4" w:space="0" w:color="000000"/>
            </w:tcBorders>
          </w:tcPr>
          <w:p w14:paraId="532DC06E" w14:textId="77777777" w:rsidR="00166DD0" w:rsidRPr="00E21E45" w:rsidRDefault="00166DD0" w:rsidP="00522D98">
            <w:pPr>
              <w:autoSpaceDE w:val="0"/>
              <w:autoSpaceDN w:val="0"/>
              <w:adjustRightInd w:val="0"/>
              <w:spacing w:line="240" w:lineRule="auto"/>
              <w:rPr>
                <w:rFonts w:cs="Tahoma"/>
                <w:color w:val="000000"/>
              </w:rPr>
            </w:pPr>
          </w:p>
          <w:p w14:paraId="5A263003" w14:textId="622977DA" w:rsidR="00166DD0" w:rsidRPr="00E21E45" w:rsidRDefault="00166DD0" w:rsidP="00522D98">
            <w:pPr>
              <w:autoSpaceDE w:val="0"/>
              <w:autoSpaceDN w:val="0"/>
              <w:adjustRightInd w:val="0"/>
              <w:spacing w:line="240" w:lineRule="auto"/>
              <w:rPr>
                <w:rFonts w:cs="Tahoma"/>
                <w:color w:val="000000"/>
                <w:u w:val="single"/>
              </w:rPr>
            </w:pPr>
            <w:r w:rsidRPr="00E21E45">
              <w:rPr>
                <w:rFonts w:cs="Tahoma"/>
                <w:color w:val="000000"/>
                <w:u w:val="single"/>
              </w:rPr>
              <w:t>Material variation required</w:t>
            </w:r>
            <w:r w:rsidR="00825893" w:rsidRPr="00E21E45">
              <w:rPr>
                <w:rFonts w:cs="Tahoma"/>
                <w:color w:val="000000"/>
                <w:u w:val="single"/>
              </w:rPr>
              <w:t>?</w:t>
            </w:r>
          </w:p>
        </w:tc>
      </w:tr>
      <w:tr w:rsidR="00522D98" w:rsidRPr="00522D98" w14:paraId="68A2D037" w14:textId="77777777" w:rsidTr="00DF0453">
        <w:tc>
          <w:tcPr>
            <w:tcW w:w="1207" w:type="dxa"/>
            <w:tcBorders>
              <w:bottom w:val="nil"/>
            </w:tcBorders>
            <w:shd w:val="clear" w:color="auto" w:fill="B3B3B3"/>
          </w:tcPr>
          <w:p w14:paraId="37CCAD31" w14:textId="77777777" w:rsidR="00522D98" w:rsidRPr="00522D98" w:rsidRDefault="00522D98" w:rsidP="00522D98">
            <w:pPr>
              <w:autoSpaceDE w:val="0"/>
              <w:autoSpaceDN w:val="0"/>
              <w:adjustRightInd w:val="0"/>
              <w:spacing w:line="240" w:lineRule="auto"/>
              <w:rPr>
                <w:rFonts w:cs="Tahoma"/>
              </w:rPr>
            </w:pPr>
          </w:p>
        </w:tc>
        <w:tc>
          <w:tcPr>
            <w:tcW w:w="2337" w:type="dxa"/>
            <w:gridSpan w:val="2"/>
            <w:tcBorders>
              <w:top w:val="single" w:sz="4" w:space="0" w:color="000000"/>
              <w:bottom w:val="single" w:sz="4" w:space="0" w:color="000000"/>
            </w:tcBorders>
          </w:tcPr>
          <w:p w14:paraId="421CFCEE"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Service cost</w:t>
            </w:r>
          </w:p>
          <w:p w14:paraId="6D1FFEEA" w14:textId="0470FD3C" w:rsidR="00522D98" w:rsidRPr="00522D98" w:rsidRDefault="00522D98" w:rsidP="00522D98">
            <w:pPr>
              <w:autoSpaceDE w:val="0"/>
              <w:autoSpaceDN w:val="0"/>
              <w:adjustRightInd w:val="0"/>
              <w:spacing w:line="240" w:lineRule="auto"/>
              <w:rPr>
                <w:rFonts w:cs="Tahoma"/>
                <w:i/>
              </w:rPr>
            </w:pPr>
            <w:r w:rsidRPr="00522D98">
              <w:rPr>
                <w:rFonts w:cs="Tahoma"/>
                <w:i/>
              </w:rPr>
              <w:t>Cost of animal management service</w:t>
            </w:r>
            <w:r w:rsidR="00427673">
              <w:rPr>
                <w:rFonts w:cs="Tahoma"/>
                <w:i/>
              </w:rPr>
              <w:t xml:space="preserve"> per population</w:t>
            </w:r>
          </w:p>
          <w:p w14:paraId="7F8349A5" w14:textId="16FB7421" w:rsidR="00522D98" w:rsidRPr="00522D98" w:rsidRDefault="00522D98" w:rsidP="00522D98">
            <w:pPr>
              <w:autoSpaceDE w:val="0"/>
              <w:autoSpaceDN w:val="0"/>
              <w:adjustRightInd w:val="0"/>
              <w:spacing w:line="240" w:lineRule="auto"/>
              <w:rPr>
                <w:rFonts w:cs="Tahoma"/>
                <w:b/>
              </w:rPr>
            </w:pPr>
            <w:r w:rsidRPr="00522D98">
              <w:rPr>
                <w:rFonts w:cs="Tahoma"/>
              </w:rPr>
              <w:t xml:space="preserve">[Direct cost of the animal management service / </w:t>
            </w:r>
            <w:r w:rsidR="0017394D">
              <w:rPr>
                <w:rFonts w:cs="Tahoma"/>
              </w:rPr>
              <w:t>Population</w:t>
            </w:r>
            <w:r w:rsidRPr="00522D98">
              <w:rPr>
                <w:rFonts w:cs="Tahoma"/>
              </w:rPr>
              <w:t>]</w:t>
            </w:r>
          </w:p>
        </w:tc>
        <w:tc>
          <w:tcPr>
            <w:tcW w:w="1134" w:type="dxa"/>
            <w:tcBorders>
              <w:top w:val="single" w:sz="4" w:space="0" w:color="000000"/>
              <w:bottom w:val="single" w:sz="4" w:space="0" w:color="000000"/>
            </w:tcBorders>
          </w:tcPr>
          <w:p w14:paraId="6AAD3BD8" w14:textId="77777777" w:rsidR="00522D98" w:rsidRPr="00522D98" w:rsidRDefault="00522D98" w:rsidP="00522D98">
            <w:pPr>
              <w:autoSpaceDE w:val="0"/>
              <w:autoSpaceDN w:val="0"/>
              <w:adjustRightInd w:val="0"/>
              <w:spacing w:line="240" w:lineRule="auto"/>
              <w:jc w:val="center"/>
              <w:rPr>
                <w:rFonts w:cs="Tahoma"/>
              </w:rPr>
            </w:pPr>
          </w:p>
          <w:p w14:paraId="12DDC5E2"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$29.74</w:t>
            </w:r>
          </w:p>
        </w:tc>
        <w:tc>
          <w:tcPr>
            <w:tcW w:w="1134" w:type="dxa"/>
            <w:tcBorders>
              <w:top w:val="single" w:sz="4" w:space="0" w:color="000000"/>
              <w:bottom w:val="single" w:sz="4" w:space="0" w:color="000000"/>
            </w:tcBorders>
          </w:tcPr>
          <w:p w14:paraId="60FD1E9B" w14:textId="77777777" w:rsidR="00522D98" w:rsidRPr="00522D98" w:rsidRDefault="00522D98" w:rsidP="00522D98">
            <w:pPr>
              <w:autoSpaceDE w:val="0"/>
              <w:autoSpaceDN w:val="0"/>
              <w:adjustRightInd w:val="0"/>
              <w:spacing w:line="240" w:lineRule="auto"/>
              <w:jc w:val="center"/>
              <w:rPr>
                <w:rFonts w:cs="Tahoma"/>
              </w:rPr>
            </w:pPr>
          </w:p>
          <w:p w14:paraId="698C004A"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$27.51</w:t>
            </w:r>
          </w:p>
        </w:tc>
        <w:tc>
          <w:tcPr>
            <w:tcW w:w="1134" w:type="dxa"/>
            <w:gridSpan w:val="3"/>
            <w:tcBorders>
              <w:top w:val="single" w:sz="4" w:space="0" w:color="000000"/>
              <w:bottom w:val="single" w:sz="4" w:space="0" w:color="000000"/>
            </w:tcBorders>
          </w:tcPr>
          <w:p w14:paraId="3AF40ADF" w14:textId="77777777" w:rsidR="00522D98" w:rsidRPr="00522D98" w:rsidRDefault="00522D98" w:rsidP="00522D98">
            <w:pPr>
              <w:autoSpaceDE w:val="0"/>
              <w:autoSpaceDN w:val="0"/>
              <w:adjustRightInd w:val="0"/>
              <w:spacing w:line="240" w:lineRule="auto"/>
              <w:jc w:val="center"/>
              <w:rPr>
                <w:rFonts w:cs="Tahoma"/>
              </w:rPr>
            </w:pPr>
          </w:p>
          <w:p w14:paraId="3F51EDBF"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$28.67</w:t>
            </w:r>
          </w:p>
        </w:tc>
        <w:tc>
          <w:tcPr>
            <w:tcW w:w="1276" w:type="dxa"/>
            <w:gridSpan w:val="2"/>
            <w:tcBorders>
              <w:top w:val="single" w:sz="4" w:space="0" w:color="000000"/>
              <w:bottom w:val="single" w:sz="4" w:space="0" w:color="000000"/>
            </w:tcBorders>
          </w:tcPr>
          <w:p w14:paraId="451A7EF8" w14:textId="77777777" w:rsidR="00522D98" w:rsidRPr="00522D98" w:rsidRDefault="00522D98" w:rsidP="00522D98">
            <w:pPr>
              <w:autoSpaceDE w:val="0"/>
              <w:autoSpaceDN w:val="0"/>
              <w:adjustRightInd w:val="0"/>
              <w:spacing w:line="240" w:lineRule="auto"/>
              <w:jc w:val="center"/>
              <w:rPr>
                <w:rFonts w:cs="Tahoma"/>
              </w:rPr>
            </w:pPr>
          </w:p>
          <w:p w14:paraId="2485CDFB"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$28.67</w:t>
            </w:r>
          </w:p>
        </w:tc>
        <w:tc>
          <w:tcPr>
            <w:tcW w:w="3118" w:type="dxa"/>
            <w:gridSpan w:val="2"/>
            <w:tcBorders>
              <w:top w:val="single" w:sz="4" w:space="0" w:color="000000"/>
              <w:bottom w:val="single" w:sz="4" w:space="0" w:color="000000"/>
            </w:tcBorders>
          </w:tcPr>
          <w:p w14:paraId="3C3BE083" w14:textId="77777777" w:rsidR="00522D98" w:rsidRPr="00522D98" w:rsidRDefault="00522D98" w:rsidP="00522D98">
            <w:pPr>
              <w:autoSpaceDE w:val="0"/>
              <w:autoSpaceDN w:val="0"/>
              <w:adjustRightInd w:val="0"/>
              <w:spacing w:line="240" w:lineRule="auto"/>
              <w:rPr>
                <w:rFonts w:cs="Tahoma"/>
                <w:color w:val="000000"/>
              </w:rPr>
            </w:pPr>
          </w:p>
          <w:p w14:paraId="6020E29F" w14:textId="77777777" w:rsidR="00522D98" w:rsidRPr="00522D98" w:rsidRDefault="00522D98" w:rsidP="00522D98">
            <w:pPr>
              <w:autoSpaceDE w:val="0"/>
              <w:autoSpaceDN w:val="0"/>
              <w:adjustRightInd w:val="0"/>
              <w:spacing w:line="240" w:lineRule="auto"/>
              <w:rPr>
                <w:rFonts w:cs="Tahoma"/>
                <w:highlight w:val="yellow"/>
              </w:rPr>
            </w:pPr>
            <w:r w:rsidRPr="00522D98">
              <w:t xml:space="preserve"> </w:t>
            </w:r>
            <w:r w:rsidRPr="00522D98">
              <w:rPr>
                <w:rFonts w:cs="Tahoma"/>
                <w:color w:val="000000"/>
              </w:rPr>
              <w:t>Council responded to an increased number of after-hours community requests for animal management services that required additional staffing and training to meet community demand.  Animal registration has remained relatively stable from previous year, and as such has not offset this additional expense.</w:t>
            </w:r>
          </w:p>
        </w:tc>
      </w:tr>
      <w:tr w:rsidR="00522D98" w:rsidRPr="00522D98" w14:paraId="01279588" w14:textId="77777777" w:rsidTr="00DF0453">
        <w:tc>
          <w:tcPr>
            <w:tcW w:w="1207" w:type="dxa"/>
            <w:tcBorders>
              <w:bottom w:val="nil"/>
            </w:tcBorders>
            <w:shd w:val="clear" w:color="auto" w:fill="B3B3B3"/>
          </w:tcPr>
          <w:p w14:paraId="491AC1BF" w14:textId="77777777" w:rsidR="00522D98" w:rsidRPr="00522D98" w:rsidRDefault="00522D98" w:rsidP="00522D98">
            <w:pPr>
              <w:autoSpaceDE w:val="0"/>
              <w:autoSpaceDN w:val="0"/>
              <w:adjustRightInd w:val="0"/>
              <w:spacing w:line="240" w:lineRule="auto"/>
              <w:rPr>
                <w:rFonts w:cs="Tahoma"/>
              </w:rPr>
            </w:pPr>
          </w:p>
        </w:tc>
        <w:tc>
          <w:tcPr>
            <w:tcW w:w="2337" w:type="dxa"/>
            <w:gridSpan w:val="2"/>
            <w:tcBorders>
              <w:top w:val="single" w:sz="4" w:space="0" w:color="000000"/>
              <w:bottom w:val="single" w:sz="4" w:space="0" w:color="000000"/>
            </w:tcBorders>
          </w:tcPr>
          <w:p w14:paraId="22878837"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Health and safety</w:t>
            </w:r>
          </w:p>
          <w:p w14:paraId="448178ED" w14:textId="77777777" w:rsidR="00522D98" w:rsidRPr="00522D98" w:rsidRDefault="00522D98" w:rsidP="00522D98">
            <w:pPr>
              <w:autoSpaceDE w:val="0"/>
              <w:autoSpaceDN w:val="0"/>
              <w:adjustRightInd w:val="0"/>
              <w:spacing w:line="240" w:lineRule="auto"/>
              <w:rPr>
                <w:rFonts w:cs="Tahoma"/>
                <w:i/>
              </w:rPr>
            </w:pPr>
            <w:r w:rsidRPr="00522D98">
              <w:rPr>
                <w:rFonts w:cs="Tahoma"/>
                <w:i/>
              </w:rPr>
              <w:t>Animal management prosecutions</w:t>
            </w:r>
          </w:p>
          <w:p w14:paraId="3608F8DC" w14:textId="0B1B3011" w:rsidR="00522D98" w:rsidRPr="006D1B0E" w:rsidRDefault="00522D98" w:rsidP="00522D98">
            <w:pPr>
              <w:autoSpaceDE w:val="0"/>
              <w:autoSpaceDN w:val="0"/>
              <w:adjustRightInd w:val="0"/>
              <w:spacing w:line="240" w:lineRule="auto"/>
              <w:rPr>
                <w:rFonts w:cs="Tahoma"/>
                <w:color w:val="000000"/>
              </w:rPr>
            </w:pPr>
            <w:r w:rsidRPr="006D1B0E">
              <w:rPr>
                <w:rFonts w:cs="Tahoma"/>
              </w:rPr>
              <w:t>[</w:t>
            </w:r>
            <w:r w:rsidRPr="006D1B0E">
              <w:rPr>
                <w:rFonts w:cs="Tahoma"/>
                <w:color w:val="000000"/>
              </w:rPr>
              <w:t>Number of successful animal management prosecutions</w:t>
            </w:r>
            <w:r w:rsidR="006500CD" w:rsidRPr="006D1B0E">
              <w:rPr>
                <w:rFonts w:cs="Tahoma"/>
                <w:color w:val="000000"/>
              </w:rPr>
              <w:t xml:space="preserve"> / </w:t>
            </w:r>
            <w:r w:rsidR="00EF082A" w:rsidRPr="006D1B0E">
              <w:rPr>
                <w:rFonts w:cs="Tahoma"/>
                <w:color w:val="000000"/>
              </w:rPr>
              <w:t>Number of animal management prosec</w:t>
            </w:r>
            <w:r w:rsidR="00825893" w:rsidRPr="006D1B0E">
              <w:rPr>
                <w:rFonts w:cs="Tahoma"/>
                <w:color w:val="000000"/>
              </w:rPr>
              <w:t>utions</w:t>
            </w:r>
            <w:r w:rsidRPr="006D1B0E">
              <w:rPr>
                <w:rFonts w:cs="Tahoma"/>
                <w:color w:val="000000"/>
              </w:rPr>
              <w:t>]</w:t>
            </w:r>
            <w:r w:rsidR="00825893" w:rsidRPr="006D1B0E">
              <w:rPr>
                <w:rFonts w:cs="Tahoma"/>
                <w:color w:val="000000"/>
              </w:rPr>
              <w:t xml:space="preserve"> x 100</w:t>
            </w:r>
          </w:p>
          <w:p w14:paraId="113FE4D2" w14:textId="77777777" w:rsidR="00522D98" w:rsidRPr="00522D98" w:rsidRDefault="00522D98" w:rsidP="00522D98">
            <w:pPr>
              <w:autoSpaceDE w:val="0"/>
              <w:autoSpaceDN w:val="0"/>
              <w:adjustRightInd w:val="0"/>
              <w:spacing w:line="240" w:lineRule="auto"/>
              <w:rPr>
                <w:rFonts w:cs="Tahoma"/>
                <w:b/>
              </w:rPr>
            </w:pPr>
          </w:p>
        </w:tc>
        <w:tc>
          <w:tcPr>
            <w:tcW w:w="1134" w:type="dxa"/>
            <w:tcBorders>
              <w:top w:val="single" w:sz="4" w:space="0" w:color="000000"/>
              <w:bottom w:val="single" w:sz="4" w:space="0" w:color="000000"/>
            </w:tcBorders>
          </w:tcPr>
          <w:p w14:paraId="5B39F80C" w14:textId="77777777" w:rsidR="00522D98" w:rsidRPr="00522D98" w:rsidRDefault="00522D98" w:rsidP="00522D98">
            <w:pPr>
              <w:autoSpaceDE w:val="0"/>
              <w:autoSpaceDN w:val="0"/>
              <w:adjustRightInd w:val="0"/>
              <w:spacing w:line="240" w:lineRule="auto"/>
              <w:jc w:val="center"/>
              <w:rPr>
                <w:rFonts w:cs="Tahoma"/>
              </w:rPr>
            </w:pPr>
          </w:p>
          <w:p w14:paraId="59EDC132"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17.00</w:t>
            </w:r>
          </w:p>
        </w:tc>
        <w:tc>
          <w:tcPr>
            <w:tcW w:w="1134" w:type="dxa"/>
            <w:tcBorders>
              <w:top w:val="single" w:sz="4" w:space="0" w:color="000000"/>
              <w:bottom w:val="single" w:sz="4" w:space="0" w:color="000000"/>
            </w:tcBorders>
          </w:tcPr>
          <w:p w14:paraId="11197708" w14:textId="77777777" w:rsidR="00522D98" w:rsidRPr="00522D98" w:rsidRDefault="00522D98" w:rsidP="00522D98">
            <w:pPr>
              <w:autoSpaceDE w:val="0"/>
              <w:autoSpaceDN w:val="0"/>
              <w:adjustRightInd w:val="0"/>
              <w:spacing w:line="240" w:lineRule="auto"/>
              <w:jc w:val="center"/>
              <w:rPr>
                <w:rFonts w:cs="Tahoma"/>
              </w:rPr>
            </w:pPr>
          </w:p>
          <w:p w14:paraId="18F8158C"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10.00</w:t>
            </w:r>
          </w:p>
        </w:tc>
        <w:tc>
          <w:tcPr>
            <w:tcW w:w="1134" w:type="dxa"/>
            <w:gridSpan w:val="3"/>
            <w:tcBorders>
              <w:top w:val="single" w:sz="4" w:space="0" w:color="000000"/>
              <w:bottom w:val="single" w:sz="4" w:space="0" w:color="000000"/>
            </w:tcBorders>
          </w:tcPr>
          <w:p w14:paraId="005F52B6" w14:textId="77777777" w:rsidR="00522D98" w:rsidRPr="00522D98" w:rsidRDefault="00522D98" w:rsidP="00522D98">
            <w:pPr>
              <w:autoSpaceDE w:val="0"/>
              <w:autoSpaceDN w:val="0"/>
              <w:adjustRightInd w:val="0"/>
              <w:spacing w:line="240" w:lineRule="auto"/>
              <w:jc w:val="center"/>
              <w:rPr>
                <w:rFonts w:cs="Tahoma"/>
              </w:rPr>
            </w:pPr>
          </w:p>
          <w:p w14:paraId="63F4C218"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12.00</w:t>
            </w:r>
          </w:p>
        </w:tc>
        <w:tc>
          <w:tcPr>
            <w:tcW w:w="1276" w:type="dxa"/>
            <w:gridSpan w:val="2"/>
            <w:tcBorders>
              <w:top w:val="single" w:sz="4" w:space="0" w:color="000000"/>
              <w:bottom w:val="single" w:sz="4" w:space="0" w:color="000000"/>
            </w:tcBorders>
          </w:tcPr>
          <w:p w14:paraId="3FC6F27B" w14:textId="77777777" w:rsidR="00522D98" w:rsidRPr="00522D98" w:rsidRDefault="00522D98" w:rsidP="00522D98">
            <w:pPr>
              <w:autoSpaceDE w:val="0"/>
              <w:autoSpaceDN w:val="0"/>
              <w:adjustRightInd w:val="0"/>
              <w:spacing w:line="240" w:lineRule="auto"/>
              <w:jc w:val="center"/>
              <w:rPr>
                <w:rFonts w:cs="Tahoma"/>
              </w:rPr>
            </w:pPr>
          </w:p>
          <w:p w14:paraId="4E511FCA"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12.00</w:t>
            </w:r>
          </w:p>
        </w:tc>
        <w:tc>
          <w:tcPr>
            <w:tcW w:w="3118" w:type="dxa"/>
            <w:gridSpan w:val="2"/>
            <w:tcBorders>
              <w:top w:val="single" w:sz="4" w:space="0" w:color="000000"/>
              <w:bottom w:val="single" w:sz="4" w:space="0" w:color="000000"/>
            </w:tcBorders>
          </w:tcPr>
          <w:p w14:paraId="193D70B0" w14:textId="77777777" w:rsidR="00522D98" w:rsidRPr="00522D98" w:rsidRDefault="00522D98" w:rsidP="00522D98">
            <w:pPr>
              <w:autoSpaceDE w:val="0"/>
              <w:autoSpaceDN w:val="0"/>
              <w:adjustRightInd w:val="0"/>
              <w:spacing w:line="240" w:lineRule="auto"/>
              <w:rPr>
                <w:rFonts w:cs="Tahoma"/>
              </w:rPr>
            </w:pPr>
          </w:p>
          <w:p w14:paraId="6518BD6B" w14:textId="77777777" w:rsidR="00522D98" w:rsidRPr="00522D98" w:rsidRDefault="00522D98" w:rsidP="00522D98">
            <w:pPr>
              <w:autoSpaceDE w:val="0"/>
              <w:autoSpaceDN w:val="0"/>
              <w:adjustRightInd w:val="0"/>
              <w:spacing w:line="240" w:lineRule="auto"/>
              <w:rPr>
                <w:rFonts w:cs="Tahoma"/>
              </w:rPr>
            </w:pPr>
            <w:r w:rsidRPr="00522D98">
              <w:rPr>
                <w:rFonts w:cs="Tahoma"/>
                <w:color w:val="000000"/>
              </w:rPr>
              <w:t>Council conducts community education programs on responsible pet ownership to minimise breaches of the Domestic Animals Act. Council has successfully prosecuted twelve animal matters this year due to an increase in the number of animal cruelty cases prosecuted by council. More information about Council’s animal management can be found in our Domestic Animal Management Plan: www.victoriacouncil.vic.gov.au/DAMP</w:t>
            </w:r>
          </w:p>
        </w:tc>
      </w:tr>
    </w:tbl>
    <w:p w14:paraId="66A025D8" w14:textId="77777777" w:rsidR="00522D98" w:rsidRPr="00522D98" w:rsidRDefault="00522D98" w:rsidP="00522D98">
      <w:pPr>
        <w:autoSpaceDE w:val="0"/>
        <w:autoSpaceDN w:val="0"/>
        <w:adjustRightInd w:val="0"/>
        <w:spacing w:line="240" w:lineRule="auto"/>
        <w:rPr>
          <w:rFonts w:cs="Tahoma"/>
        </w:rPr>
        <w:sectPr w:rsidR="00522D98" w:rsidRPr="00522D98" w:rsidSect="00DF0453">
          <w:pgSz w:w="11906" w:h="16838" w:code="9"/>
          <w:pgMar w:top="1418" w:right="992" w:bottom="851" w:left="992" w:header="709" w:footer="709" w:gutter="0"/>
          <w:cols w:space="708"/>
          <w:docGrid w:linePitch="360"/>
        </w:sectPr>
      </w:pPr>
    </w:p>
    <w:tbl>
      <w:tblPr>
        <w:tblW w:w="11448" w:type="dxa"/>
        <w:tblInd w:w="-567" w:type="dxa"/>
        <w:tblBorders>
          <w:bottom w:val="single" w:sz="4" w:space="0" w:color="000000"/>
        </w:tblBorders>
        <w:tblLayout w:type="fixed"/>
        <w:tblLook w:val="04A0" w:firstRow="1" w:lastRow="0" w:firstColumn="1" w:lastColumn="0" w:noHBand="0" w:noVBand="1"/>
      </w:tblPr>
      <w:tblGrid>
        <w:gridCol w:w="1134"/>
        <w:gridCol w:w="2126"/>
        <w:gridCol w:w="392"/>
        <w:gridCol w:w="1134"/>
        <w:gridCol w:w="1134"/>
        <w:gridCol w:w="371"/>
        <w:gridCol w:w="763"/>
        <w:gridCol w:w="1276"/>
        <w:gridCol w:w="1984"/>
        <w:gridCol w:w="1134"/>
      </w:tblGrid>
      <w:tr w:rsidR="00522D98" w:rsidRPr="00522D98" w14:paraId="429999D6" w14:textId="77777777" w:rsidTr="00DF0453">
        <w:tc>
          <w:tcPr>
            <w:tcW w:w="1134" w:type="dxa"/>
            <w:tcBorders>
              <w:top w:val="nil"/>
              <w:bottom w:val="nil"/>
            </w:tcBorders>
            <w:shd w:val="clear" w:color="auto" w:fill="B3B3B3"/>
          </w:tcPr>
          <w:p w14:paraId="28D8CC74" w14:textId="77777777" w:rsidR="00522D98" w:rsidRPr="00522D98" w:rsidRDefault="00522D98" w:rsidP="00522D98">
            <w:pPr>
              <w:autoSpaceDE w:val="0"/>
              <w:autoSpaceDN w:val="0"/>
              <w:adjustRightInd w:val="0"/>
              <w:spacing w:line="240" w:lineRule="auto"/>
              <w:rPr>
                <w:rFonts w:cs="Tahoma"/>
              </w:rPr>
            </w:pPr>
          </w:p>
        </w:tc>
        <w:tc>
          <w:tcPr>
            <w:tcW w:w="10314" w:type="dxa"/>
            <w:gridSpan w:val="9"/>
            <w:vMerge w:val="restart"/>
            <w:tcBorders>
              <w:top w:val="single" w:sz="4" w:space="0" w:color="000000"/>
            </w:tcBorders>
            <w:shd w:val="clear" w:color="auto" w:fill="C56978"/>
            <w:vAlign w:val="center"/>
          </w:tcPr>
          <w:p w14:paraId="20283C2F" w14:textId="77777777" w:rsidR="00522D98" w:rsidRPr="00522D98" w:rsidRDefault="00522D98" w:rsidP="00522D98">
            <w:pPr>
              <w:autoSpaceDE w:val="0"/>
              <w:autoSpaceDN w:val="0"/>
              <w:adjustRightInd w:val="0"/>
              <w:spacing w:line="240" w:lineRule="auto"/>
              <w:rPr>
                <w:rFonts w:cs="Tahoma"/>
                <w:b/>
                <w:sz w:val="32"/>
                <w:szCs w:val="32"/>
              </w:rPr>
            </w:pPr>
            <w:r w:rsidRPr="00522D98">
              <w:rPr>
                <w:rFonts w:cs="Tahoma"/>
                <w:b/>
                <w:noProof/>
              </w:rPr>
              <w:drawing>
                <wp:anchor distT="0" distB="0" distL="114300" distR="114300" simplePos="0" relativeHeight="251706880" behindDoc="0" locked="0" layoutInCell="1" allowOverlap="1" wp14:anchorId="59903D10" wp14:editId="0D836775">
                  <wp:simplePos x="0" y="0"/>
                  <wp:positionH relativeFrom="column">
                    <wp:posOffset>7020560</wp:posOffset>
                  </wp:positionH>
                  <wp:positionV relativeFrom="paragraph">
                    <wp:posOffset>-23495</wp:posOffset>
                  </wp:positionV>
                  <wp:extent cx="419100" cy="371475"/>
                  <wp:effectExtent l="0" t="0" r="0" b="9525"/>
                  <wp:wrapSquare wrapText="bothSides"/>
                  <wp:docPr id="609" name="Picture 609" descr="Screen Shot 2015-05-04 at 11.01.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 Shot 2015-05-04 at 11.01.28 AM.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2D98">
              <w:rPr>
                <w:rFonts w:cs="Tahoma"/>
                <w:b/>
                <w:sz w:val="32"/>
                <w:szCs w:val="32"/>
              </w:rPr>
              <w:t>Strategic objective 4: Providing facilities and assets</w:t>
            </w:r>
          </w:p>
        </w:tc>
      </w:tr>
      <w:tr w:rsidR="00522D98" w:rsidRPr="00522D98" w14:paraId="067201B9" w14:textId="77777777" w:rsidTr="00DF0453">
        <w:tc>
          <w:tcPr>
            <w:tcW w:w="1134" w:type="dxa"/>
            <w:tcBorders>
              <w:bottom w:val="nil"/>
            </w:tcBorders>
            <w:shd w:val="clear" w:color="auto" w:fill="B3B3B3"/>
          </w:tcPr>
          <w:p w14:paraId="19AF7A84" w14:textId="77777777" w:rsidR="00522D98" w:rsidRPr="00522D98" w:rsidRDefault="00522D98" w:rsidP="00522D98">
            <w:pPr>
              <w:autoSpaceDE w:val="0"/>
              <w:autoSpaceDN w:val="0"/>
              <w:adjustRightInd w:val="0"/>
              <w:spacing w:line="240" w:lineRule="auto"/>
              <w:rPr>
                <w:rFonts w:cs="Tahoma"/>
              </w:rPr>
            </w:pPr>
          </w:p>
        </w:tc>
        <w:tc>
          <w:tcPr>
            <w:tcW w:w="10314" w:type="dxa"/>
            <w:gridSpan w:val="9"/>
            <w:vMerge/>
            <w:shd w:val="clear" w:color="auto" w:fill="C56978"/>
          </w:tcPr>
          <w:p w14:paraId="7BFBD046" w14:textId="77777777" w:rsidR="00522D98" w:rsidRPr="00522D98" w:rsidRDefault="00522D98" w:rsidP="00522D98">
            <w:pPr>
              <w:autoSpaceDE w:val="0"/>
              <w:autoSpaceDN w:val="0"/>
              <w:adjustRightInd w:val="0"/>
              <w:spacing w:line="240" w:lineRule="auto"/>
              <w:rPr>
                <w:rFonts w:cs="Tahoma"/>
                <w:b/>
              </w:rPr>
            </w:pPr>
          </w:p>
        </w:tc>
      </w:tr>
      <w:tr w:rsidR="00522D98" w:rsidRPr="00522D98" w14:paraId="0590DDBB" w14:textId="77777777" w:rsidTr="00DF0453">
        <w:tc>
          <w:tcPr>
            <w:tcW w:w="1134" w:type="dxa"/>
            <w:tcBorders>
              <w:bottom w:val="nil"/>
            </w:tcBorders>
            <w:shd w:val="clear" w:color="auto" w:fill="B3B3B3"/>
          </w:tcPr>
          <w:p w14:paraId="5EB8C616" w14:textId="77777777" w:rsidR="00522D98" w:rsidRPr="00522D98" w:rsidRDefault="00522D98" w:rsidP="00522D98">
            <w:pPr>
              <w:autoSpaceDE w:val="0"/>
              <w:autoSpaceDN w:val="0"/>
              <w:adjustRightInd w:val="0"/>
              <w:spacing w:line="240" w:lineRule="auto"/>
              <w:rPr>
                <w:rFonts w:cs="Tahoma"/>
              </w:rPr>
            </w:pPr>
            <w:r w:rsidRPr="00522D98">
              <w:rPr>
                <w:rFonts w:cs="Tahoma"/>
              </w:rPr>
              <w:t>R14(2)(a)</w:t>
            </w:r>
          </w:p>
        </w:tc>
        <w:tc>
          <w:tcPr>
            <w:tcW w:w="10314" w:type="dxa"/>
            <w:gridSpan w:val="9"/>
            <w:tcBorders>
              <w:bottom w:val="nil"/>
            </w:tcBorders>
          </w:tcPr>
          <w:p w14:paraId="71941673" w14:textId="77777777" w:rsidR="00522D98" w:rsidRPr="00522D98" w:rsidRDefault="00522D98" w:rsidP="00522D98">
            <w:pPr>
              <w:autoSpaceDE w:val="0"/>
              <w:autoSpaceDN w:val="0"/>
              <w:adjustRightInd w:val="0"/>
              <w:spacing w:line="240" w:lineRule="auto"/>
              <w:rPr>
                <w:rFonts w:cs="Tahoma"/>
              </w:rPr>
            </w:pPr>
            <w:r w:rsidRPr="00522D98">
              <w:rPr>
                <w:rFonts w:cs="Tahoma"/>
                <w:b/>
                <w:color w:val="C56978"/>
              </w:rPr>
              <w:t>Strategic indicators</w:t>
            </w:r>
          </w:p>
          <w:p w14:paraId="592E3F86" w14:textId="77777777" w:rsidR="00522D98" w:rsidRPr="00522D98" w:rsidRDefault="00522D98" w:rsidP="00522D98">
            <w:pPr>
              <w:autoSpaceDE w:val="0"/>
              <w:autoSpaceDN w:val="0"/>
              <w:adjustRightInd w:val="0"/>
              <w:spacing w:line="240" w:lineRule="auto"/>
              <w:rPr>
                <w:rFonts w:cs="Tahoma"/>
              </w:rPr>
            </w:pPr>
            <w:r w:rsidRPr="00522D98">
              <w:rPr>
                <w:rFonts w:cs="Tahoma"/>
              </w:rPr>
              <w:t>The following statement reviews the performance of council against the council plan including results achieved in relation to the strategic indicators included in the council plan.</w:t>
            </w:r>
          </w:p>
          <w:p w14:paraId="5E47DA5C" w14:textId="77777777" w:rsidR="00522D98" w:rsidRPr="00522D98" w:rsidRDefault="00522D98" w:rsidP="00522D98">
            <w:pPr>
              <w:autoSpaceDE w:val="0"/>
              <w:autoSpaceDN w:val="0"/>
              <w:adjustRightInd w:val="0"/>
              <w:spacing w:line="240" w:lineRule="auto"/>
              <w:rPr>
                <w:rFonts w:cs="Tahoma"/>
              </w:rPr>
            </w:pPr>
          </w:p>
        </w:tc>
      </w:tr>
      <w:tr w:rsidR="00522D98" w:rsidRPr="00522D98" w14:paraId="4CBC2076" w14:textId="77777777" w:rsidTr="00DF0453">
        <w:tc>
          <w:tcPr>
            <w:tcW w:w="1134" w:type="dxa"/>
            <w:tcBorders>
              <w:bottom w:val="nil"/>
            </w:tcBorders>
            <w:shd w:val="clear" w:color="auto" w:fill="B3B3B3"/>
          </w:tcPr>
          <w:p w14:paraId="21970E66" w14:textId="77777777" w:rsidR="00522D98" w:rsidRPr="00522D98" w:rsidRDefault="00522D98" w:rsidP="00522D98">
            <w:pPr>
              <w:autoSpaceDE w:val="0"/>
              <w:autoSpaceDN w:val="0"/>
              <w:adjustRightInd w:val="0"/>
              <w:spacing w:line="240" w:lineRule="auto"/>
              <w:rPr>
                <w:rFonts w:cs="Tahoma"/>
              </w:rPr>
            </w:pPr>
          </w:p>
        </w:tc>
        <w:tc>
          <w:tcPr>
            <w:tcW w:w="4786" w:type="dxa"/>
            <w:gridSpan w:val="4"/>
            <w:tcBorders>
              <w:top w:val="nil"/>
              <w:bottom w:val="nil"/>
            </w:tcBorders>
            <w:shd w:val="clear" w:color="auto" w:fill="C56978"/>
            <w:vAlign w:val="center"/>
          </w:tcPr>
          <w:p w14:paraId="3B103320"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Strategic Indicator/</w:t>
            </w:r>
            <w:r w:rsidRPr="00522D98">
              <w:rPr>
                <w:rFonts w:cs="Tahoma"/>
              </w:rPr>
              <w:t>measure</w:t>
            </w:r>
          </w:p>
        </w:tc>
        <w:tc>
          <w:tcPr>
            <w:tcW w:w="1134" w:type="dxa"/>
            <w:gridSpan w:val="2"/>
            <w:tcBorders>
              <w:top w:val="nil"/>
              <w:bottom w:val="nil"/>
            </w:tcBorders>
            <w:shd w:val="clear" w:color="auto" w:fill="C56978"/>
            <w:vAlign w:val="center"/>
          </w:tcPr>
          <w:p w14:paraId="778624D1"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Result</w:t>
            </w:r>
          </w:p>
        </w:tc>
        <w:tc>
          <w:tcPr>
            <w:tcW w:w="4394" w:type="dxa"/>
            <w:gridSpan w:val="3"/>
            <w:tcBorders>
              <w:top w:val="nil"/>
              <w:bottom w:val="nil"/>
            </w:tcBorders>
            <w:shd w:val="clear" w:color="auto" w:fill="C56978"/>
            <w:vAlign w:val="center"/>
          </w:tcPr>
          <w:p w14:paraId="703F7017"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Comments</w:t>
            </w:r>
          </w:p>
        </w:tc>
      </w:tr>
      <w:tr w:rsidR="00522D98" w:rsidRPr="00522D98" w14:paraId="69C66A2E" w14:textId="77777777" w:rsidTr="00DF0453">
        <w:tc>
          <w:tcPr>
            <w:tcW w:w="1134" w:type="dxa"/>
            <w:tcBorders>
              <w:bottom w:val="nil"/>
            </w:tcBorders>
            <w:shd w:val="clear" w:color="auto" w:fill="B3B3B3"/>
          </w:tcPr>
          <w:p w14:paraId="68361D51" w14:textId="77777777" w:rsidR="00522D98" w:rsidRPr="00522D98" w:rsidRDefault="00522D98" w:rsidP="00522D98">
            <w:pPr>
              <w:autoSpaceDE w:val="0"/>
              <w:autoSpaceDN w:val="0"/>
              <w:adjustRightInd w:val="0"/>
              <w:spacing w:line="240" w:lineRule="auto"/>
              <w:rPr>
                <w:rFonts w:cs="Tahoma"/>
              </w:rPr>
            </w:pPr>
          </w:p>
        </w:tc>
        <w:tc>
          <w:tcPr>
            <w:tcW w:w="4786" w:type="dxa"/>
            <w:gridSpan w:val="4"/>
            <w:tcBorders>
              <w:top w:val="nil"/>
              <w:bottom w:val="single" w:sz="4" w:space="0" w:color="000000"/>
            </w:tcBorders>
            <w:shd w:val="clear" w:color="auto" w:fill="FFFFFF" w:themeFill="background1"/>
          </w:tcPr>
          <w:p w14:paraId="7F0F8D14" w14:textId="77777777" w:rsidR="00522D98" w:rsidRPr="00522D98" w:rsidRDefault="00522D98" w:rsidP="00522D98">
            <w:pPr>
              <w:autoSpaceDE w:val="0"/>
              <w:autoSpaceDN w:val="0"/>
              <w:adjustRightInd w:val="0"/>
              <w:spacing w:line="240" w:lineRule="auto"/>
              <w:rPr>
                <w:rFonts w:cs="Tahoma"/>
                <w:b/>
              </w:rPr>
            </w:pPr>
            <w:r w:rsidRPr="00522D98">
              <w:rPr>
                <w:rFonts w:cs="Tahoma"/>
                <w:b/>
              </w:rPr>
              <w:t>Asset Condition</w:t>
            </w:r>
          </w:p>
          <w:p w14:paraId="12A4449C" w14:textId="77777777" w:rsidR="00522D98" w:rsidRPr="00522D98" w:rsidRDefault="00522D98" w:rsidP="00522D98">
            <w:pPr>
              <w:autoSpaceDE w:val="0"/>
              <w:autoSpaceDN w:val="0"/>
              <w:adjustRightInd w:val="0"/>
              <w:spacing w:line="240" w:lineRule="auto"/>
              <w:rPr>
                <w:rFonts w:cs="Tahoma"/>
              </w:rPr>
            </w:pPr>
            <w:r w:rsidRPr="00522D98">
              <w:rPr>
                <w:rFonts w:cs="Tahoma"/>
              </w:rPr>
              <w:t>Percentage of non-current assets with asset condition assessments completed within the last two years</w:t>
            </w:r>
          </w:p>
        </w:tc>
        <w:tc>
          <w:tcPr>
            <w:tcW w:w="1134" w:type="dxa"/>
            <w:gridSpan w:val="2"/>
            <w:tcBorders>
              <w:top w:val="nil"/>
              <w:bottom w:val="single" w:sz="4" w:space="0" w:color="000000"/>
            </w:tcBorders>
            <w:shd w:val="clear" w:color="auto" w:fill="FFFFFF" w:themeFill="background1"/>
          </w:tcPr>
          <w:p w14:paraId="42E8D064" w14:textId="77777777" w:rsidR="00522D98" w:rsidRPr="00522D98" w:rsidRDefault="00522D98" w:rsidP="00522D98">
            <w:pPr>
              <w:autoSpaceDE w:val="0"/>
              <w:autoSpaceDN w:val="0"/>
              <w:adjustRightInd w:val="0"/>
              <w:spacing w:line="240" w:lineRule="auto"/>
              <w:jc w:val="center"/>
              <w:rPr>
                <w:rFonts w:cs="Tahoma"/>
              </w:rPr>
            </w:pPr>
          </w:p>
          <w:p w14:paraId="788F5D3F" w14:textId="77777777" w:rsidR="00522D98" w:rsidRPr="00522D98" w:rsidRDefault="00522D98" w:rsidP="00522D98">
            <w:pPr>
              <w:autoSpaceDE w:val="0"/>
              <w:autoSpaceDN w:val="0"/>
              <w:adjustRightInd w:val="0"/>
              <w:spacing w:line="240" w:lineRule="auto"/>
              <w:rPr>
                <w:rFonts w:cs="Tahoma"/>
              </w:rPr>
            </w:pPr>
            <w:r w:rsidRPr="00522D98">
              <w:rPr>
                <w:rFonts w:cs="Tahoma"/>
              </w:rPr>
              <w:t>80%</w:t>
            </w:r>
          </w:p>
        </w:tc>
        <w:tc>
          <w:tcPr>
            <w:tcW w:w="4394" w:type="dxa"/>
            <w:gridSpan w:val="3"/>
            <w:tcBorders>
              <w:top w:val="nil"/>
              <w:bottom w:val="single" w:sz="4" w:space="0" w:color="000000"/>
            </w:tcBorders>
            <w:shd w:val="clear" w:color="auto" w:fill="FFFFFF" w:themeFill="background1"/>
          </w:tcPr>
          <w:p w14:paraId="2EF940AF" w14:textId="77777777" w:rsidR="00522D98" w:rsidRPr="00522D98" w:rsidRDefault="00522D98" w:rsidP="00522D98">
            <w:pPr>
              <w:autoSpaceDE w:val="0"/>
              <w:autoSpaceDN w:val="0"/>
              <w:adjustRightInd w:val="0"/>
              <w:spacing w:line="240" w:lineRule="auto"/>
              <w:rPr>
                <w:rFonts w:cs="Tahoma"/>
              </w:rPr>
            </w:pPr>
          </w:p>
          <w:p w14:paraId="2B334AB9" w14:textId="77777777" w:rsidR="00522D98" w:rsidRPr="00522D98" w:rsidRDefault="00522D98" w:rsidP="00522D98">
            <w:pPr>
              <w:autoSpaceDE w:val="0"/>
              <w:autoSpaceDN w:val="0"/>
              <w:adjustRightInd w:val="0"/>
              <w:spacing w:line="240" w:lineRule="auto"/>
              <w:rPr>
                <w:rFonts w:cs="Tahoma"/>
              </w:rPr>
            </w:pPr>
            <w:r w:rsidRPr="00522D98">
              <w:rPr>
                <w:rFonts w:cs="Tahoma"/>
              </w:rPr>
              <w:t>Condition assessments for Roads and Drains were still in progress at the end of the financial year</w:t>
            </w:r>
          </w:p>
        </w:tc>
      </w:tr>
      <w:tr w:rsidR="00522D98" w:rsidRPr="00522D98" w14:paraId="308FA45B" w14:textId="77777777" w:rsidTr="00DF0453">
        <w:tc>
          <w:tcPr>
            <w:tcW w:w="1134" w:type="dxa"/>
            <w:tcBorders>
              <w:bottom w:val="nil"/>
            </w:tcBorders>
            <w:shd w:val="clear" w:color="auto" w:fill="B3B3B3"/>
          </w:tcPr>
          <w:p w14:paraId="7BE451C8" w14:textId="77777777" w:rsidR="00522D98" w:rsidRPr="00522D98" w:rsidRDefault="00522D98" w:rsidP="00522D98">
            <w:pPr>
              <w:autoSpaceDE w:val="0"/>
              <w:autoSpaceDN w:val="0"/>
              <w:adjustRightInd w:val="0"/>
              <w:spacing w:line="240" w:lineRule="auto"/>
              <w:rPr>
                <w:rFonts w:cs="Tahoma"/>
              </w:rPr>
            </w:pPr>
          </w:p>
        </w:tc>
        <w:tc>
          <w:tcPr>
            <w:tcW w:w="4786" w:type="dxa"/>
            <w:gridSpan w:val="4"/>
            <w:tcBorders>
              <w:top w:val="single" w:sz="4" w:space="0" w:color="000000"/>
              <w:bottom w:val="single" w:sz="4" w:space="0" w:color="000000"/>
            </w:tcBorders>
            <w:shd w:val="clear" w:color="auto" w:fill="FFFFFF" w:themeFill="background1"/>
          </w:tcPr>
          <w:p w14:paraId="01225527" w14:textId="77777777" w:rsidR="00522D98" w:rsidRPr="00522D98" w:rsidRDefault="00522D98" w:rsidP="00522D98">
            <w:pPr>
              <w:autoSpaceDE w:val="0"/>
              <w:autoSpaceDN w:val="0"/>
              <w:adjustRightInd w:val="0"/>
              <w:spacing w:line="240" w:lineRule="auto"/>
              <w:rPr>
                <w:rFonts w:cs="Tahoma"/>
                <w:b/>
              </w:rPr>
            </w:pPr>
            <w:r w:rsidRPr="00522D98">
              <w:rPr>
                <w:rFonts w:cs="Tahoma"/>
                <w:b/>
              </w:rPr>
              <w:t>Asset Planning</w:t>
            </w:r>
          </w:p>
          <w:p w14:paraId="1D297770" w14:textId="77777777" w:rsidR="00522D98" w:rsidRPr="00522D98" w:rsidRDefault="00522D98" w:rsidP="00522D98">
            <w:pPr>
              <w:autoSpaceDE w:val="0"/>
              <w:autoSpaceDN w:val="0"/>
              <w:adjustRightInd w:val="0"/>
              <w:spacing w:line="240" w:lineRule="auto"/>
              <w:rPr>
                <w:rFonts w:cs="Tahoma"/>
              </w:rPr>
            </w:pPr>
            <w:r w:rsidRPr="00522D98">
              <w:rPr>
                <w:rFonts w:cs="Tahoma"/>
              </w:rPr>
              <w:t>Percentage of non-current assets with asset plans</w:t>
            </w:r>
          </w:p>
        </w:tc>
        <w:tc>
          <w:tcPr>
            <w:tcW w:w="1134" w:type="dxa"/>
            <w:gridSpan w:val="2"/>
            <w:tcBorders>
              <w:top w:val="single" w:sz="4" w:space="0" w:color="000000"/>
              <w:bottom w:val="single" w:sz="4" w:space="0" w:color="000000"/>
            </w:tcBorders>
            <w:shd w:val="clear" w:color="auto" w:fill="FFFFFF" w:themeFill="background1"/>
          </w:tcPr>
          <w:p w14:paraId="5AD7B4FD" w14:textId="77777777" w:rsidR="00522D98" w:rsidRPr="00522D98" w:rsidRDefault="00522D98" w:rsidP="00522D98">
            <w:pPr>
              <w:autoSpaceDE w:val="0"/>
              <w:autoSpaceDN w:val="0"/>
              <w:adjustRightInd w:val="0"/>
              <w:spacing w:line="240" w:lineRule="auto"/>
              <w:jc w:val="center"/>
              <w:rPr>
                <w:rFonts w:cs="Tahoma"/>
              </w:rPr>
            </w:pPr>
          </w:p>
          <w:p w14:paraId="2047472F" w14:textId="77777777" w:rsidR="00522D98" w:rsidRPr="00522D98" w:rsidRDefault="00522D98" w:rsidP="00522D98">
            <w:pPr>
              <w:autoSpaceDE w:val="0"/>
              <w:autoSpaceDN w:val="0"/>
              <w:adjustRightInd w:val="0"/>
              <w:spacing w:line="240" w:lineRule="auto"/>
              <w:rPr>
                <w:rFonts w:cs="Tahoma"/>
              </w:rPr>
            </w:pPr>
            <w:r w:rsidRPr="00522D98">
              <w:rPr>
                <w:rFonts w:cs="Tahoma"/>
              </w:rPr>
              <w:t>100%</w:t>
            </w:r>
          </w:p>
        </w:tc>
        <w:tc>
          <w:tcPr>
            <w:tcW w:w="4394" w:type="dxa"/>
            <w:gridSpan w:val="3"/>
            <w:tcBorders>
              <w:top w:val="single" w:sz="4" w:space="0" w:color="000000"/>
              <w:bottom w:val="single" w:sz="4" w:space="0" w:color="000000"/>
            </w:tcBorders>
            <w:shd w:val="clear" w:color="auto" w:fill="FFFFFF" w:themeFill="background1"/>
          </w:tcPr>
          <w:p w14:paraId="69829C34" w14:textId="77777777" w:rsidR="00522D98" w:rsidRPr="00522D98" w:rsidRDefault="00522D98" w:rsidP="00522D98">
            <w:pPr>
              <w:autoSpaceDE w:val="0"/>
              <w:autoSpaceDN w:val="0"/>
              <w:adjustRightInd w:val="0"/>
              <w:spacing w:line="240" w:lineRule="auto"/>
              <w:rPr>
                <w:rFonts w:cs="Tahoma"/>
              </w:rPr>
            </w:pPr>
          </w:p>
          <w:p w14:paraId="52AF77B1" w14:textId="77777777" w:rsidR="00522D98" w:rsidRPr="00522D98" w:rsidRDefault="00522D98" w:rsidP="00522D98">
            <w:pPr>
              <w:autoSpaceDE w:val="0"/>
              <w:autoSpaceDN w:val="0"/>
              <w:adjustRightInd w:val="0"/>
              <w:spacing w:line="240" w:lineRule="auto"/>
              <w:rPr>
                <w:rFonts w:cs="Tahoma"/>
              </w:rPr>
            </w:pPr>
            <w:r w:rsidRPr="00522D98">
              <w:rPr>
                <w:rFonts w:cs="Tahoma"/>
              </w:rPr>
              <w:t>Council now has in place Asset Management Plans for all non-current asset categories</w:t>
            </w:r>
          </w:p>
        </w:tc>
      </w:tr>
      <w:tr w:rsidR="00522D98" w:rsidRPr="00522D98" w14:paraId="1E85EC3F" w14:textId="77777777" w:rsidTr="00DF0453">
        <w:tc>
          <w:tcPr>
            <w:tcW w:w="1134" w:type="dxa"/>
            <w:tcBorders>
              <w:bottom w:val="nil"/>
            </w:tcBorders>
            <w:shd w:val="clear" w:color="auto" w:fill="B3B3B3"/>
          </w:tcPr>
          <w:p w14:paraId="11A115D9" w14:textId="77777777" w:rsidR="00522D98" w:rsidRPr="00522D98" w:rsidRDefault="00522D98" w:rsidP="00522D98">
            <w:pPr>
              <w:autoSpaceDE w:val="0"/>
              <w:autoSpaceDN w:val="0"/>
              <w:adjustRightInd w:val="0"/>
              <w:spacing w:line="240" w:lineRule="auto"/>
              <w:rPr>
                <w:rFonts w:cs="Tahoma"/>
              </w:rPr>
            </w:pPr>
            <w:r w:rsidRPr="00522D98">
              <w:rPr>
                <w:rFonts w:cs="Tahoma"/>
              </w:rPr>
              <w:t>LG131(3)</w:t>
            </w:r>
          </w:p>
        </w:tc>
        <w:tc>
          <w:tcPr>
            <w:tcW w:w="10314" w:type="dxa"/>
            <w:gridSpan w:val="9"/>
          </w:tcPr>
          <w:p w14:paraId="6BCFD0B0" w14:textId="77777777" w:rsidR="00522D98" w:rsidRPr="00522D98" w:rsidRDefault="00522D98" w:rsidP="00522D98">
            <w:pPr>
              <w:autoSpaceDE w:val="0"/>
              <w:autoSpaceDN w:val="0"/>
              <w:adjustRightInd w:val="0"/>
              <w:spacing w:line="240" w:lineRule="auto"/>
              <w:rPr>
                <w:rFonts w:cs="Tahoma"/>
                <w:color w:val="000000"/>
                <w:highlight w:val="yellow"/>
              </w:rPr>
            </w:pPr>
            <w:r w:rsidRPr="00522D98">
              <w:rPr>
                <w:rFonts w:cs="Tahoma"/>
                <w:b/>
                <w:color w:val="C56978"/>
              </w:rPr>
              <w:t>Major initiatives</w:t>
            </w:r>
          </w:p>
        </w:tc>
      </w:tr>
      <w:tr w:rsidR="00522D98" w:rsidRPr="00522D98" w14:paraId="72D92BA6" w14:textId="77777777" w:rsidTr="00DF0453">
        <w:tc>
          <w:tcPr>
            <w:tcW w:w="1134" w:type="dxa"/>
            <w:tcBorders>
              <w:bottom w:val="nil"/>
            </w:tcBorders>
            <w:shd w:val="clear" w:color="auto" w:fill="B3B3B3"/>
          </w:tcPr>
          <w:p w14:paraId="12C4ED8E" w14:textId="77777777" w:rsidR="00522D98" w:rsidRPr="00522D98" w:rsidRDefault="00522D98" w:rsidP="00522D98">
            <w:pPr>
              <w:autoSpaceDE w:val="0"/>
              <w:autoSpaceDN w:val="0"/>
              <w:adjustRightInd w:val="0"/>
              <w:spacing w:line="240" w:lineRule="auto"/>
              <w:rPr>
                <w:rFonts w:cs="Tahoma"/>
              </w:rPr>
            </w:pPr>
          </w:p>
        </w:tc>
        <w:tc>
          <w:tcPr>
            <w:tcW w:w="10314" w:type="dxa"/>
            <w:gridSpan w:val="9"/>
          </w:tcPr>
          <w:p w14:paraId="27DA0AB3" w14:textId="77777777" w:rsidR="00522D98" w:rsidRPr="00522D98" w:rsidRDefault="00522D98" w:rsidP="00522D98">
            <w:pPr>
              <w:autoSpaceDE w:val="0"/>
              <w:autoSpaceDN w:val="0"/>
              <w:adjustRightInd w:val="0"/>
              <w:spacing w:line="240" w:lineRule="auto"/>
              <w:rPr>
                <w:rFonts w:cs="Tahoma"/>
              </w:rPr>
            </w:pPr>
            <w:r w:rsidRPr="00522D98">
              <w:rPr>
                <w:rFonts w:cs="Tahoma"/>
              </w:rPr>
              <w:t>The following statement reviews the progress of council in relation to major initiatives identified in the 20X3-X4 budget for the year.</w:t>
            </w:r>
          </w:p>
        </w:tc>
      </w:tr>
      <w:tr w:rsidR="00522D98" w:rsidRPr="00522D98" w14:paraId="34E7F6A3" w14:textId="77777777" w:rsidTr="00DF0453">
        <w:tc>
          <w:tcPr>
            <w:tcW w:w="1134" w:type="dxa"/>
            <w:tcBorders>
              <w:bottom w:val="nil"/>
            </w:tcBorders>
            <w:shd w:val="clear" w:color="auto" w:fill="B3B3B3"/>
          </w:tcPr>
          <w:p w14:paraId="106C691B" w14:textId="77777777" w:rsidR="00522D98" w:rsidRPr="00522D98" w:rsidRDefault="00522D98" w:rsidP="00522D98">
            <w:pPr>
              <w:autoSpaceDE w:val="0"/>
              <w:autoSpaceDN w:val="0"/>
              <w:adjustRightInd w:val="0"/>
              <w:spacing w:line="240" w:lineRule="auto"/>
              <w:rPr>
                <w:rFonts w:cs="Tahoma"/>
              </w:rPr>
            </w:pPr>
          </w:p>
        </w:tc>
        <w:tc>
          <w:tcPr>
            <w:tcW w:w="10314" w:type="dxa"/>
            <w:gridSpan w:val="9"/>
            <w:tcBorders>
              <w:bottom w:val="nil"/>
            </w:tcBorders>
          </w:tcPr>
          <w:p w14:paraId="2A08F692" w14:textId="77777777" w:rsidR="00522D98" w:rsidRPr="00522D98" w:rsidRDefault="00522D98" w:rsidP="00522D98">
            <w:pPr>
              <w:autoSpaceDE w:val="0"/>
              <w:autoSpaceDN w:val="0"/>
              <w:adjustRightInd w:val="0"/>
              <w:spacing w:line="240" w:lineRule="auto"/>
              <w:rPr>
                <w:rFonts w:cs="Tahoma"/>
              </w:rPr>
            </w:pPr>
          </w:p>
        </w:tc>
      </w:tr>
      <w:tr w:rsidR="00522D98" w:rsidRPr="00522D98" w14:paraId="0352ADC3" w14:textId="77777777" w:rsidTr="00DF0453">
        <w:tc>
          <w:tcPr>
            <w:tcW w:w="1134" w:type="dxa"/>
            <w:tcBorders>
              <w:bottom w:val="nil"/>
            </w:tcBorders>
            <w:shd w:val="clear" w:color="auto" w:fill="B3B3B3"/>
          </w:tcPr>
          <w:p w14:paraId="41ED9C83" w14:textId="77777777" w:rsidR="00522D98" w:rsidRPr="00522D98" w:rsidRDefault="00522D98" w:rsidP="00522D98">
            <w:pPr>
              <w:autoSpaceDE w:val="0"/>
              <w:autoSpaceDN w:val="0"/>
              <w:adjustRightInd w:val="0"/>
              <w:spacing w:line="240" w:lineRule="auto"/>
              <w:rPr>
                <w:rFonts w:cs="Tahoma"/>
              </w:rPr>
            </w:pPr>
          </w:p>
        </w:tc>
        <w:tc>
          <w:tcPr>
            <w:tcW w:w="5157" w:type="dxa"/>
            <w:gridSpan w:val="5"/>
            <w:tcBorders>
              <w:bottom w:val="nil"/>
            </w:tcBorders>
            <w:shd w:val="clear" w:color="auto" w:fill="C56978"/>
          </w:tcPr>
          <w:p w14:paraId="539A2A80"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Major Initiatives</w:t>
            </w:r>
          </w:p>
        </w:tc>
        <w:tc>
          <w:tcPr>
            <w:tcW w:w="5157" w:type="dxa"/>
            <w:gridSpan w:val="4"/>
            <w:tcBorders>
              <w:top w:val="nil"/>
              <w:bottom w:val="nil"/>
            </w:tcBorders>
            <w:shd w:val="clear" w:color="auto" w:fill="C56978"/>
          </w:tcPr>
          <w:p w14:paraId="5C5D5354"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Progress</w:t>
            </w:r>
          </w:p>
        </w:tc>
      </w:tr>
      <w:tr w:rsidR="00522D98" w:rsidRPr="00522D98" w14:paraId="60B9C973" w14:textId="77777777" w:rsidTr="00DF0453">
        <w:tc>
          <w:tcPr>
            <w:tcW w:w="1134" w:type="dxa"/>
            <w:tcBorders>
              <w:bottom w:val="nil"/>
            </w:tcBorders>
            <w:shd w:val="clear" w:color="auto" w:fill="B3B3B3"/>
          </w:tcPr>
          <w:p w14:paraId="15E0C911" w14:textId="77777777" w:rsidR="00522D98" w:rsidRPr="00522D98" w:rsidRDefault="00522D98" w:rsidP="00522D98">
            <w:pPr>
              <w:autoSpaceDE w:val="0"/>
              <w:autoSpaceDN w:val="0"/>
              <w:adjustRightInd w:val="0"/>
              <w:spacing w:line="240" w:lineRule="auto"/>
              <w:rPr>
                <w:rFonts w:cs="Tahoma"/>
              </w:rPr>
            </w:pPr>
          </w:p>
        </w:tc>
        <w:tc>
          <w:tcPr>
            <w:tcW w:w="5157" w:type="dxa"/>
            <w:gridSpan w:val="5"/>
            <w:tcBorders>
              <w:bottom w:val="single" w:sz="4" w:space="0" w:color="000000"/>
            </w:tcBorders>
            <w:shd w:val="clear" w:color="auto" w:fill="FFFFFF" w:themeFill="background1"/>
          </w:tcPr>
          <w:p w14:paraId="6B8E3FA2" w14:textId="77777777" w:rsidR="00522D98" w:rsidRPr="00522D98" w:rsidRDefault="00522D98" w:rsidP="00522D98">
            <w:pPr>
              <w:autoSpaceDE w:val="0"/>
              <w:autoSpaceDN w:val="0"/>
              <w:adjustRightInd w:val="0"/>
              <w:spacing w:line="240" w:lineRule="auto"/>
              <w:rPr>
                <w:rFonts w:cs="Tahoma"/>
              </w:rPr>
            </w:pPr>
            <w:r w:rsidRPr="00522D98">
              <w:rPr>
                <w:rFonts w:cs="Tahoma"/>
              </w:rPr>
              <w:t>Commence the construction of the new centre for early years</w:t>
            </w:r>
          </w:p>
          <w:p w14:paraId="4B2C0C02" w14:textId="77777777" w:rsidR="00522D98" w:rsidRPr="00522D98" w:rsidRDefault="00522D98" w:rsidP="00522D98">
            <w:pPr>
              <w:autoSpaceDE w:val="0"/>
              <w:autoSpaceDN w:val="0"/>
              <w:adjustRightInd w:val="0"/>
              <w:spacing w:line="240" w:lineRule="auto"/>
              <w:rPr>
                <w:rFonts w:cs="Tahoma"/>
              </w:rPr>
            </w:pPr>
            <w:r w:rsidRPr="00522D98">
              <w:rPr>
                <w:rFonts w:cs="Tahoma"/>
              </w:rPr>
              <w:t>(Actual: $2,100,500 Budget: $3,250,000)</w:t>
            </w:r>
          </w:p>
        </w:tc>
        <w:tc>
          <w:tcPr>
            <w:tcW w:w="5157" w:type="dxa"/>
            <w:gridSpan w:val="4"/>
            <w:tcBorders>
              <w:top w:val="nil"/>
              <w:bottom w:val="single" w:sz="4" w:space="0" w:color="000000"/>
            </w:tcBorders>
            <w:shd w:val="clear" w:color="auto" w:fill="FFFFFF" w:themeFill="background1"/>
          </w:tcPr>
          <w:p w14:paraId="73D580C4" w14:textId="77777777" w:rsidR="00522D98" w:rsidRPr="00522D98" w:rsidRDefault="00522D98" w:rsidP="00522D98">
            <w:pPr>
              <w:autoSpaceDE w:val="0"/>
              <w:autoSpaceDN w:val="0"/>
              <w:adjustRightInd w:val="0"/>
              <w:spacing w:line="240" w:lineRule="auto"/>
              <w:rPr>
                <w:rFonts w:cs="Tahoma"/>
                <w:highlight w:val="yellow"/>
              </w:rPr>
            </w:pPr>
            <w:r w:rsidRPr="00522D98">
              <w:rPr>
                <w:rFonts w:cs="Tahoma"/>
              </w:rPr>
              <w:t>The project is 60% complete at the end of the year. The delay in completion is due to poor weather holding up the commencement of foundation works</w:t>
            </w:r>
          </w:p>
        </w:tc>
      </w:tr>
      <w:tr w:rsidR="00522D98" w:rsidRPr="00522D98" w14:paraId="5A675A6E" w14:textId="77777777" w:rsidTr="00DF0453">
        <w:tc>
          <w:tcPr>
            <w:tcW w:w="1134" w:type="dxa"/>
            <w:tcBorders>
              <w:bottom w:val="nil"/>
            </w:tcBorders>
            <w:shd w:val="clear" w:color="auto" w:fill="B3B3B3"/>
          </w:tcPr>
          <w:p w14:paraId="5272307F" w14:textId="77777777" w:rsidR="00522D98" w:rsidRPr="00522D98" w:rsidRDefault="00522D98" w:rsidP="00522D98">
            <w:pPr>
              <w:autoSpaceDE w:val="0"/>
              <w:autoSpaceDN w:val="0"/>
              <w:adjustRightInd w:val="0"/>
              <w:spacing w:line="240" w:lineRule="auto"/>
              <w:rPr>
                <w:rFonts w:cs="Tahoma"/>
              </w:rPr>
            </w:pPr>
          </w:p>
        </w:tc>
        <w:tc>
          <w:tcPr>
            <w:tcW w:w="5157" w:type="dxa"/>
            <w:gridSpan w:val="5"/>
            <w:tcBorders>
              <w:bottom w:val="single" w:sz="4" w:space="0" w:color="000000"/>
            </w:tcBorders>
            <w:shd w:val="clear" w:color="auto" w:fill="FFFFFF" w:themeFill="background1"/>
          </w:tcPr>
          <w:p w14:paraId="01BB4B50" w14:textId="77777777" w:rsidR="00522D98" w:rsidRPr="00522D98" w:rsidRDefault="00522D98" w:rsidP="00522D98">
            <w:pPr>
              <w:autoSpaceDE w:val="0"/>
              <w:autoSpaceDN w:val="0"/>
              <w:adjustRightInd w:val="0"/>
              <w:spacing w:line="240" w:lineRule="auto"/>
              <w:rPr>
                <w:rFonts w:cs="Tahoma"/>
              </w:rPr>
            </w:pPr>
            <w:r w:rsidRPr="00522D98">
              <w:rPr>
                <w:rFonts w:cs="Tahoma"/>
              </w:rPr>
              <w:t>Upgrade the health and gymnasium facilities at the council Sports Complex</w:t>
            </w:r>
          </w:p>
          <w:p w14:paraId="0944E101" w14:textId="77777777" w:rsidR="00522D98" w:rsidRPr="00522D98" w:rsidRDefault="00522D98" w:rsidP="00522D98">
            <w:pPr>
              <w:autoSpaceDE w:val="0"/>
              <w:autoSpaceDN w:val="0"/>
              <w:adjustRightInd w:val="0"/>
              <w:spacing w:line="240" w:lineRule="auto"/>
              <w:rPr>
                <w:rFonts w:cs="Tahoma"/>
                <w:highlight w:val="yellow"/>
              </w:rPr>
            </w:pPr>
            <w:r w:rsidRPr="00522D98">
              <w:rPr>
                <w:rFonts w:cs="Tahoma"/>
              </w:rPr>
              <w:t>(Actual: $320,000 Budget: $330,000)</w:t>
            </w:r>
          </w:p>
        </w:tc>
        <w:tc>
          <w:tcPr>
            <w:tcW w:w="5157" w:type="dxa"/>
            <w:gridSpan w:val="4"/>
            <w:tcBorders>
              <w:top w:val="single" w:sz="4" w:space="0" w:color="000000"/>
              <w:bottom w:val="single" w:sz="4" w:space="0" w:color="000000"/>
            </w:tcBorders>
            <w:shd w:val="clear" w:color="auto" w:fill="FFFFFF" w:themeFill="background1"/>
          </w:tcPr>
          <w:p w14:paraId="3278ABE6" w14:textId="77777777" w:rsidR="00522D98" w:rsidRPr="00522D98" w:rsidRDefault="00522D98" w:rsidP="00522D98">
            <w:pPr>
              <w:autoSpaceDE w:val="0"/>
              <w:autoSpaceDN w:val="0"/>
              <w:adjustRightInd w:val="0"/>
              <w:spacing w:line="240" w:lineRule="auto"/>
              <w:rPr>
                <w:rFonts w:cs="Tahoma"/>
                <w:highlight w:val="yellow"/>
              </w:rPr>
            </w:pPr>
            <w:r w:rsidRPr="00522D98">
              <w:rPr>
                <w:rFonts w:cs="Tahoma"/>
              </w:rPr>
              <w:t>Completed</w:t>
            </w:r>
          </w:p>
        </w:tc>
      </w:tr>
      <w:tr w:rsidR="00522D98" w:rsidRPr="00522D98" w14:paraId="40465D70" w14:textId="77777777" w:rsidTr="00DF0453">
        <w:tc>
          <w:tcPr>
            <w:tcW w:w="1134" w:type="dxa"/>
            <w:tcBorders>
              <w:bottom w:val="nil"/>
            </w:tcBorders>
            <w:shd w:val="clear" w:color="auto" w:fill="B3B3B3"/>
          </w:tcPr>
          <w:p w14:paraId="4A050E48" w14:textId="77777777" w:rsidR="00522D98" w:rsidRPr="00522D98" w:rsidRDefault="00522D98" w:rsidP="00522D98">
            <w:pPr>
              <w:autoSpaceDE w:val="0"/>
              <w:autoSpaceDN w:val="0"/>
              <w:adjustRightInd w:val="0"/>
              <w:spacing w:line="240" w:lineRule="auto"/>
              <w:rPr>
                <w:rFonts w:cs="Tahoma"/>
              </w:rPr>
            </w:pPr>
            <w:r w:rsidRPr="00522D98">
              <w:rPr>
                <w:rFonts w:cs="Tahoma"/>
              </w:rPr>
              <w:t>R14(2)(c)</w:t>
            </w:r>
          </w:p>
        </w:tc>
        <w:tc>
          <w:tcPr>
            <w:tcW w:w="10314" w:type="dxa"/>
            <w:gridSpan w:val="9"/>
          </w:tcPr>
          <w:p w14:paraId="3F01B9EC" w14:textId="77777777" w:rsidR="00522D98" w:rsidRPr="00522D98" w:rsidRDefault="00522D98" w:rsidP="00522D98">
            <w:pPr>
              <w:autoSpaceDE w:val="0"/>
              <w:autoSpaceDN w:val="0"/>
              <w:adjustRightInd w:val="0"/>
              <w:spacing w:line="240" w:lineRule="auto"/>
              <w:rPr>
                <w:rFonts w:cs="Tahoma"/>
                <w:highlight w:val="yellow"/>
              </w:rPr>
            </w:pPr>
            <w:r w:rsidRPr="00522D98">
              <w:rPr>
                <w:rFonts w:cs="Tahoma"/>
                <w:b/>
                <w:color w:val="C56978"/>
              </w:rPr>
              <w:t>Services</w:t>
            </w:r>
          </w:p>
        </w:tc>
      </w:tr>
      <w:tr w:rsidR="00522D98" w:rsidRPr="00522D98" w14:paraId="5878272C" w14:textId="77777777" w:rsidTr="00DF0453">
        <w:tc>
          <w:tcPr>
            <w:tcW w:w="1134" w:type="dxa"/>
            <w:tcBorders>
              <w:bottom w:val="nil"/>
            </w:tcBorders>
            <w:shd w:val="clear" w:color="auto" w:fill="B3B3B3"/>
          </w:tcPr>
          <w:p w14:paraId="667B6F32" w14:textId="77777777" w:rsidR="00522D98" w:rsidRPr="00522D98" w:rsidRDefault="00522D98" w:rsidP="00522D98">
            <w:pPr>
              <w:autoSpaceDE w:val="0"/>
              <w:autoSpaceDN w:val="0"/>
              <w:adjustRightInd w:val="0"/>
              <w:spacing w:line="240" w:lineRule="auto"/>
              <w:rPr>
                <w:rFonts w:cs="Tahoma"/>
              </w:rPr>
            </w:pPr>
          </w:p>
        </w:tc>
        <w:tc>
          <w:tcPr>
            <w:tcW w:w="10314" w:type="dxa"/>
            <w:gridSpan w:val="9"/>
            <w:tcBorders>
              <w:bottom w:val="nil"/>
            </w:tcBorders>
          </w:tcPr>
          <w:p w14:paraId="2865C561" w14:textId="77777777" w:rsidR="00522D98" w:rsidRPr="00522D98" w:rsidRDefault="00522D98" w:rsidP="00522D98">
            <w:pPr>
              <w:autoSpaceDE w:val="0"/>
              <w:autoSpaceDN w:val="0"/>
              <w:adjustRightInd w:val="0"/>
              <w:spacing w:line="240" w:lineRule="auto"/>
              <w:rPr>
                <w:rFonts w:cs="Tahoma"/>
              </w:rPr>
            </w:pPr>
            <w:r w:rsidRPr="00522D98">
              <w:rPr>
                <w:rFonts w:cs="Tahoma"/>
              </w:rPr>
              <w:t>The following statement provides information in relation to the services funded in the 20X3-X4 budget and the persons or sections of the community who are provided the service.</w:t>
            </w:r>
          </w:p>
          <w:p w14:paraId="6351E983" w14:textId="77777777" w:rsidR="00522D98" w:rsidRPr="00522D98" w:rsidRDefault="00522D98" w:rsidP="00522D98">
            <w:pPr>
              <w:autoSpaceDE w:val="0"/>
              <w:autoSpaceDN w:val="0"/>
              <w:adjustRightInd w:val="0"/>
              <w:spacing w:line="240" w:lineRule="auto"/>
              <w:rPr>
                <w:rFonts w:cs="Tahoma"/>
              </w:rPr>
            </w:pPr>
          </w:p>
        </w:tc>
      </w:tr>
      <w:tr w:rsidR="00522D98" w:rsidRPr="00522D98" w14:paraId="0B28348C" w14:textId="77777777" w:rsidTr="00DF0453">
        <w:tc>
          <w:tcPr>
            <w:tcW w:w="1134" w:type="dxa"/>
            <w:tcBorders>
              <w:bottom w:val="nil"/>
            </w:tcBorders>
            <w:shd w:val="clear" w:color="auto" w:fill="B3B3B3"/>
          </w:tcPr>
          <w:p w14:paraId="1483A1FF" w14:textId="77777777" w:rsidR="00522D98" w:rsidRPr="00522D98" w:rsidRDefault="00522D98" w:rsidP="00522D98">
            <w:pPr>
              <w:autoSpaceDE w:val="0"/>
              <w:autoSpaceDN w:val="0"/>
              <w:adjustRightInd w:val="0"/>
              <w:spacing w:line="240" w:lineRule="auto"/>
              <w:rPr>
                <w:rFonts w:cs="Tahoma"/>
              </w:rPr>
            </w:pPr>
          </w:p>
        </w:tc>
        <w:tc>
          <w:tcPr>
            <w:tcW w:w="2126" w:type="dxa"/>
            <w:tcBorders>
              <w:bottom w:val="nil"/>
            </w:tcBorders>
            <w:shd w:val="clear" w:color="auto" w:fill="C56978"/>
            <w:vAlign w:val="bottom"/>
          </w:tcPr>
          <w:p w14:paraId="18EA7367" w14:textId="77777777" w:rsidR="00522D98" w:rsidRPr="00522D98" w:rsidRDefault="00522D98" w:rsidP="00522D98">
            <w:pPr>
              <w:autoSpaceDE w:val="0"/>
              <w:autoSpaceDN w:val="0"/>
              <w:adjustRightInd w:val="0"/>
              <w:spacing w:line="240" w:lineRule="auto"/>
              <w:rPr>
                <w:rFonts w:cs="Tahoma"/>
                <w:b/>
              </w:rPr>
            </w:pPr>
            <w:r w:rsidRPr="00522D98">
              <w:rPr>
                <w:rFonts w:cs="Tahoma"/>
                <w:b/>
              </w:rPr>
              <w:t>Service</w:t>
            </w:r>
          </w:p>
        </w:tc>
        <w:tc>
          <w:tcPr>
            <w:tcW w:w="7054" w:type="dxa"/>
            <w:gridSpan w:val="7"/>
            <w:tcBorders>
              <w:bottom w:val="nil"/>
            </w:tcBorders>
            <w:shd w:val="clear" w:color="auto" w:fill="C56978"/>
            <w:vAlign w:val="bottom"/>
          </w:tcPr>
          <w:p w14:paraId="7559FFFF"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Description</w:t>
            </w:r>
          </w:p>
        </w:tc>
        <w:tc>
          <w:tcPr>
            <w:tcW w:w="1134" w:type="dxa"/>
            <w:tcBorders>
              <w:bottom w:val="nil"/>
            </w:tcBorders>
            <w:shd w:val="clear" w:color="auto" w:fill="C56978"/>
            <w:vAlign w:val="bottom"/>
          </w:tcPr>
          <w:p w14:paraId="18BEC1B7" w14:textId="77777777" w:rsidR="00522D98" w:rsidRPr="00522D98" w:rsidRDefault="00522D98" w:rsidP="00522D98">
            <w:pPr>
              <w:autoSpaceDE w:val="0"/>
              <w:autoSpaceDN w:val="0"/>
              <w:adjustRightInd w:val="0"/>
              <w:spacing w:line="240" w:lineRule="auto"/>
              <w:jc w:val="right"/>
              <w:rPr>
                <w:rFonts w:cs="Tahoma"/>
                <w:b/>
              </w:rPr>
            </w:pPr>
            <w:r w:rsidRPr="00522D98">
              <w:rPr>
                <w:rFonts w:cs="Tahoma"/>
                <w:b/>
              </w:rPr>
              <w:t>Net Cost</w:t>
            </w:r>
          </w:p>
          <w:p w14:paraId="691A487E" w14:textId="77777777" w:rsidR="00522D98" w:rsidRPr="00522D98" w:rsidRDefault="00522D98" w:rsidP="00522D98">
            <w:pPr>
              <w:autoSpaceDE w:val="0"/>
              <w:autoSpaceDN w:val="0"/>
              <w:adjustRightInd w:val="0"/>
              <w:spacing w:line="240" w:lineRule="auto"/>
              <w:jc w:val="right"/>
              <w:rPr>
                <w:rFonts w:cs="Tahoma"/>
                <w:b/>
              </w:rPr>
            </w:pPr>
            <w:r w:rsidRPr="00522D98">
              <w:rPr>
                <w:rFonts w:cs="Tahoma"/>
                <w:b/>
              </w:rPr>
              <w:t>Actual</w:t>
            </w:r>
          </w:p>
          <w:p w14:paraId="305C00C3" w14:textId="77777777" w:rsidR="00522D98" w:rsidRPr="00522D98" w:rsidRDefault="00522D98" w:rsidP="00522D98">
            <w:pPr>
              <w:autoSpaceDE w:val="0"/>
              <w:autoSpaceDN w:val="0"/>
              <w:adjustRightInd w:val="0"/>
              <w:spacing w:line="240" w:lineRule="auto"/>
              <w:jc w:val="right"/>
              <w:rPr>
                <w:rFonts w:cs="Tahoma"/>
                <w:b/>
                <w:u w:val="single"/>
              </w:rPr>
            </w:pPr>
            <w:r w:rsidRPr="00522D98">
              <w:rPr>
                <w:rFonts w:cs="Tahoma"/>
                <w:b/>
                <w:u w:val="single"/>
              </w:rPr>
              <w:t>Budget</w:t>
            </w:r>
          </w:p>
          <w:p w14:paraId="5495FD66" w14:textId="77777777" w:rsidR="00522D98" w:rsidRPr="00522D98" w:rsidRDefault="00522D98" w:rsidP="00522D98">
            <w:pPr>
              <w:autoSpaceDE w:val="0"/>
              <w:autoSpaceDN w:val="0"/>
              <w:adjustRightInd w:val="0"/>
              <w:spacing w:line="240" w:lineRule="auto"/>
              <w:jc w:val="right"/>
              <w:rPr>
                <w:rFonts w:cs="Tahoma"/>
                <w:b/>
              </w:rPr>
            </w:pPr>
            <w:r w:rsidRPr="00522D98">
              <w:rPr>
                <w:rFonts w:cs="Tahoma"/>
                <w:b/>
              </w:rPr>
              <w:t>Variance</w:t>
            </w:r>
          </w:p>
          <w:p w14:paraId="1927139D" w14:textId="77777777" w:rsidR="00522D98" w:rsidRPr="00522D98" w:rsidRDefault="00522D98" w:rsidP="00522D98">
            <w:pPr>
              <w:autoSpaceDE w:val="0"/>
              <w:autoSpaceDN w:val="0"/>
              <w:adjustRightInd w:val="0"/>
              <w:spacing w:line="240" w:lineRule="auto"/>
              <w:jc w:val="right"/>
              <w:rPr>
                <w:rFonts w:cs="Tahoma"/>
                <w:b/>
                <w:highlight w:val="yellow"/>
              </w:rPr>
            </w:pPr>
            <w:r w:rsidRPr="00522D98">
              <w:rPr>
                <w:rFonts w:cs="Tahoma"/>
                <w:b/>
              </w:rPr>
              <w:t>$000</w:t>
            </w:r>
          </w:p>
        </w:tc>
      </w:tr>
      <w:tr w:rsidR="00522D98" w:rsidRPr="00522D98" w14:paraId="701404E1" w14:textId="77777777" w:rsidTr="00DF0453">
        <w:tc>
          <w:tcPr>
            <w:tcW w:w="1134" w:type="dxa"/>
            <w:tcBorders>
              <w:bottom w:val="nil"/>
            </w:tcBorders>
            <w:shd w:val="clear" w:color="auto" w:fill="B3B3B3"/>
          </w:tcPr>
          <w:p w14:paraId="20748F6A" w14:textId="77777777" w:rsidR="00522D98" w:rsidRPr="00522D98" w:rsidRDefault="00522D98" w:rsidP="00522D98">
            <w:pPr>
              <w:autoSpaceDE w:val="0"/>
              <w:autoSpaceDN w:val="0"/>
              <w:adjustRightInd w:val="0"/>
              <w:spacing w:line="240" w:lineRule="auto"/>
              <w:rPr>
                <w:rFonts w:cs="Tahoma"/>
              </w:rPr>
            </w:pPr>
          </w:p>
        </w:tc>
        <w:tc>
          <w:tcPr>
            <w:tcW w:w="2126" w:type="dxa"/>
            <w:tcBorders>
              <w:top w:val="nil"/>
              <w:bottom w:val="single" w:sz="4" w:space="0" w:color="000000"/>
            </w:tcBorders>
          </w:tcPr>
          <w:p w14:paraId="32AEA3F5" w14:textId="77777777" w:rsidR="00522D98" w:rsidRPr="00522D98" w:rsidRDefault="00522D98" w:rsidP="00522D98">
            <w:pPr>
              <w:autoSpaceDE w:val="0"/>
              <w:autoSpaceDN w:val="0"/>
              <w:adjustRightInd w:val="0"/>
              <w:spacing w:line="240" w:lineRule="auto"/>
              <w:rPr>
                <w:rFonts w:cs="Tahoma"/>
                <w:b/>
              </w:rPr>
            </w:pPr>
            <w:r w:rsidRPr="00522D98">
              <w:rPr>
                <w:rFonts w:cs="Tahoma"/>
                <w:b/>
              </w:rPr>
              <w:t>Asset Management</w:t>
            </w:r>
          </w:p>
          <w:p w14:paraId="70D4CEA9" w14:textId="77777777" w:rsidR="00522D98" w:rsidRPr="00522D98" w:rsidRDefault="00522D98" w:rsidP="00522D98">
            <w:pPr>
              <w:autoSpaceDE w:val="0"/>
              <w:autoSpaceDN w:val="0"/>
              <w:adjustRightInd w:val="0"/>
              <w:spacing w:line="240" w:lineRule="auto"/>
              <w:rPr>
                <w:rFonts w:cs="Tahoma"/>
              </w:rPr>
            </w:pPr>
          </w:p>
        </w:tc>
        <w:tc>
          <w:tcPr>
            <w:tcW w:w="7054" w:type="dxa"/>
            <w:gridSpan w:val="7"/>
            <w:tcBorders>
              <w:top w:val="nil"/>
              <w:bottom w:val="single" w:sz="4" w:space="0" w:color="000000"/>
            </w:tcBorders>
          </w:tcPr>
          <w:p w14:paraId="2F090F60" w14:textId="77777777" w:rsidR="00522D98" w:rsidRPr="00522D98" w:rsidRDefault="00522D98" w:rsidP="00522D98">
            <w:pPr>
              <w:autoSpaceDE w:val="0"/>
              <w:autoSpaceDN w:val="0"/>
              <w:adjustRightInd w:val="0"/>
              <w:spacing w:line="240" w:lineRule="auto"/>
              <w:rPr>
                <w:rFonts w:cs="Tahoma"/>
              </w:rPr>
            </w:pPr>
            <w:r w:rsidRPr="00522D98">
              <w:rPr>
                <w:rFonts w:cs="Tahoma"/>
              </w:rPr>
              <w:t>Provision of the following to the municipal population as a whole:</w:t>
            </w:r>
          </w:p>
          <w:p w14:paraId="099F9199"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providing inspections on council assets to ensure service standards are maintained</w:t>
            </w:r>
          </w:p>
          <w:p w14:paraId="49A14524"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developing and updating the five-year renewal program for assets</w:t>
            </w:r>
          </w:p>
          <w:p w14:paraId="4AE65683"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managing permits relating to the asset protection local law and stormwater drainage</w:t>
            </w:r>
          </w:p>
          <w:p w14:paraId="0191B0AB"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managing Street Lighting</w:t>
            </w:r>
          </w:p>
          <w:p w14:paraId="4D3331C3"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implementing strategies and engineering solutions for planning and subdivision permit referrals and development approvals</w:t>
            </w:r>
          </w:p>
          <w:p w14:paraId="4008F509"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delivering the Capital Works and Building Renewal program</w:t>
            </w:r>
          </w:p>
          <w:p w14:paraId="32AD2E7D"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maintaining the council’s infrastructure including buildings, footpaths, roads, shopping centres, drains, street furniture, signs, playgrounds, barbeques, drinking fountains, park furniture, bins, fences and signs</w:t>
            </w:r>
          </w:p>
        </w:tc>
        <w:tc>
          <w:tcPr>
            <w:tcW w:w="1134" w:type="dxa"/>
            <w:tcBorders>
              <w:top w:val="nil"/>
              <w:bottom w:val="single" w:sz="4" w:space="0" w:color="000000"/>
            </w:tcBorders>
          </w:tcPr>
          <w:p w14:paraId="38DD518B"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16,850</w:t>
            </w:r>
          </w:p>
          <w:p w14:paraId="1D8E1D10" w14:textId="77777777" w:rsidR="00522D98" w:rsidRPr="00522D98" w:rsidRDefault="00522D98" w:rsidP="00522D98">
            <w:pPr>
              <w:autoSpaceDE w:val="0"/>
              <w:autoSpaceDN w:val="0"/>
              <w:adjustRightInd w:val="0"/>
              <w:spacing w:line="240" w:lineRule="auto"/>
              <w:jc w:val="right"/>
              <w:rPr>
                <w:rFonts w:cs="Tahoma"/>
                <w:u w:val="single"/>
              </w:rPr>
            </w:pPr>
            <w:r w:rsidRPr="00522D98">
              <w:rPr>
                <w:rFonts w:cs="Tahoma"/>
                <w:u w:val="single"/>
              </w:rPr>
              <w:t>17,270</w:t>
            </w:r>
          </w:p>
          <w:p w14:paraId="6FFDA0F0"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420</w:t>
            </w:r>
          </w:p>
        </w:tc>
      </w:tr>
      <w:tr w:rsidR="00522D98" w:rsidRPr="00522D98" w14:paraId="50B67306" w14:textId="77777777" w:rsidTr="00DF0453">
        <w:tc>
          <w:tcPr>
            <w:tcW w:w="1134" w:type="dxa"/>
            <w:tcBorders>
              <w:bottom w:val="nil"/>
            </w:tcBorders>
            <w:shd w:val="clear" w:color="auto" w:fill="B3B3B3"/>
          </w:tcPr>
          <w:p w14:paraId="4B0C28F1" w14:textId="77777777" w:rsidR="00522D98" w:rsidRPr="00522D98" w:rsidRDefault="00522D98" w:rsidP="00522D98">
            <w:pPr>
              <w:autoSpaceDE w:val="0"/>
              <w:autoSpaceDN w:val="0"/>
              <w:adjustRightInd w:val="0"/>
              <w:spacing w:line="240" w:lineRule="auto"/>
              <w:rPr>
                <w:rFonts w:cs="Tahoma"/>
              </w:rPr>
            </w:pPr>
          </w:p>
        </w:tc>
        <w:tc>
          <w:tcPr>
            <w:tcW w:w="2126" w:type="dxa"/>
            <w:tcBorders>
              <w:top w:val="single" w:sz="4" w:space="0" w:color="000000"/>
              <w:bottom w:val="single" w:sz="4" w:space="0" w:color="000000"/>
            </w:tcBorders>
          </w:tcPr>
          <w:p w14:paraId="2C8B9379" w14:textId="77777777" w:rsidR="00522D98" w:rsidRPr="00522D98" w:rsidRDefault="00522D98" w:rsidP="00522D98">
            <w:pPr>
              <w:autoSpaceDE w:val="0"/>
              <w:autoSpaceDN w:val="0"/>
              <w:adjustRightInd w:val="0"/>
              <w:spacing w:line="240" w:lineRule="auto"/>
              <w:rPr>
                <w:rFonts w:cs="Tahoma"/>
                <w:b/>
              </w:rPr>
            </w:pPr>
            <w:r w:rsidRPr="00522D98">
              <w:rPr>
                <w:rFonts w:cs="Tahoma"/>
                <w:b/>
              </w:rPr>
              <w:t>Sport and Leisure</w:t>
            </w:r>
          </w:p>
        </w:tc>
        <w:tc>
          <w:tcPr>
            <w:tcW w:w="7054" w:type="dxa"/>
            <w:gridSpan w:val="7"/>
            <w:tcBorders>
              <w:top w:val="single" w:sz="4" w:space="0" w:color="000000"/>
              <w:bottom w:val="single" w:sz="4" w:space="0" w:color="000000"/>
            </w:tcBorders>
          </w:tcPr>
          <w:p w14:paraId="01A54E58" w14:textId="77777777" w:rsidR="00522D98" w:rsidRPr="00522D98" w:rsidRDefault="00522D98" w:rsidP="00522D98">
            <w:pPr>
              <w:autoSpaceDE w:val="0"/>
              <w:autoSpaceDN w:val="0"/>
              <w:adjustRightInd w:val="0"/>
              <w:spacing w:line="240" w:lineRule="auto"/>
              <w:rPr>
                <w:rFonts w:cs="Tahoma"/>
                <w:spacing w:val="-4"/>
              </w:rPr>
            </w:pPr>
            <w:r w:rsidRPr="00522D98">
              <w:rPr>
                <w:rFonts w:cs="Tahoma"/>
                <w:spacing w:val="-4"/>
              </w:rPr>
              <w:t>Provision of the following to the municipal population as a whole:</w:t>
            </w:r>
          </w:p>
          <w:p w14:paraId="3DBB4116"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facilitating recreation and sport activities through sporting clubs and committees of management</w:t>
            </w:r>
          </w:p>
          <w:p w14:paraId="53BCCEE5"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managing the council’s Leisure and Aquatic Centres, Tennis Centre, Skate Parks and Golf Course</w:t>
            </w:r>
          </w:p>
        </w:tc>
        <w:tc>
          <w:tcPr>
            <w:tcW w:w="1134" w:type="dxa"/>
            <w:tcBorders>
              <w:top w:val="single" w:sz="4" w:space="0" w:color="000000"/>
              <w:bottom w:val="single" w:sz="4" w:space="0" w:color="000000"/>
            </w:tcBorders>
          </w:tcPr>
          <w:p w14:paraId="0D5A0DB2"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1,820</w:t>
            </w:r>
          </w:p>
          <w:p w14:paraId="52CC2BB9" w14:textId="77777777" w:rsidR="00522D98" w:rsidRPr="00522D98" w:rsidRDefault="00522D98" w:rsidP="00522D98">
            <w:pPr>
              <w:autoSpaceDE w:val="0"/>
              <w:autoSpaceDN w:val="0"/>
              <w:adjustRightInd w:val="0"/>
              <w:spacing w:line="240" w:lineRule="auto"/>
              <w:jc w:val="right"/>
              <w:rPr>
                <w:rFonts w:cs="Tahoma"/>
                <w:u w:val="single"/>
              </w:rPr>
            </w:pPr>
            <w:r w:rsidRPr="00522D98">
              <w:rPr>
                <w:rFonts w:cs="Tahoma"/>
                <w:u w:val="single"/>
              </w:rPr>
              <w:t>1,745</w:t>
            </w:r>
          </w:p>
          <w:p w14:paraId="7DB62BAC" w14:textId="77777777" w:rsidR="00522D98" w:rsidRPr="00522D98" w:rsidRDefault="00522D98" w:rsidP="00522D98">
            <w:pPr>
              <w:autoSpaceDE w:val="0"/>
              <w:autoSpaceDN w:val="0"/>
              <w:adjustRightInd w:val="0"/>
              <w:spacing w:line="240" w:lineRule="auto"/>
              <w:jc w:val="right"/>
              <w:rPr>
                <w:rFonts w:cs="Tahoma"/>
                <w:highlight w:val="yellow"/>
              </w:rPr>
            </w:pPr>
            <w:r w:rsidRPr="00522D98">
              <w:rPr>
                <w:rFonts w:cs="Tahoma"/>
              </w:rPr>
              <w:t>(75)</w:t>
            </w:r>
          </w:p>
        </w:tc>
      </w:tr>
      <w:tr w:rsidR="00522D98" w:rsidRPr="00522D98" w14:paraId="3294E606" w14:textId="77777777" w:rsidTr="00DF0453">
        <w:tc>
          <w:tcPr>
            <w:tcW w:w="1134" w:type="dxa"/>
            <w:tcBorders>
              <w:bottom w:val="nil"/>
            </w:tcBorders>
            <w:shd w:val="clear" w:color="auto" w:fill="B3B3B3"/>
          </w:tcPr>
          <w:p w14:paraId="02678BAB" w14:textId="77777777" w:rsidR="00522D98" w:rsidRPr="00522D98" w:rsidRDefault="00522D98" w:rsidP="00522D98">
            <w:pPr>
              <w:autoSpaceDE w:val="0"/>
              <w:autoSpaceDN w:val="0"/>
              <w:adjustRightInd w:val="0"/>
              <w:spacing w:line="240" w:lineRule="auto"/>
              <w:rPr>
                <w:rFonts w:cs="Tahoma"/>
              </w:rPr>
            </w:pPr>
            <w:r w:rsidRPr="00522D98">
              <w:rPr>
                <w:rFonts w:cs="Tahoma"/>
              </w:rPr>
              <w:t>R13(2)</w:t>
            </w:r>
          </w:p>
        </w:tc>
        <w:tc>
          <w:tcPr>
            <w:tcW w:w="10314" w:type="dxa"/>
            <w:gridSpan w:val="9"/>
          </w:tcPr>
          <w:p w14:paraId="5965D478" w14:textId="77777777" w:rsidR="00522D98" w:rsidRPr="00522D98" w:rsidRDefault="00522D98" w:rsidP="00522D98">
            <w:pPr>
              <w:autoSpaceDE w:val="0"/>
              <w:autoSpaceDN w:val="0"/>
              <w:adjustRightInd w:val="0"/>
              <w:spacing w:line="240" w:lineRule="auto"/>
              <w:rPr>
                <w:rFonts w:cs="Tahoma"/>
                <w:highlight w:val="yellow"/>
              </w:rPr>
            </w:pPr>
            <w:r w:rsidRPr="00522D98">
              <w:rPr>
                <w:rFonts w:cs="Tahoma"/>
                <w:b/>
                <w:color w:val="C56978"/>
              </w:rPr>
              <w:t>Service performance indicators</w:t>
            </w:r>
          </w:p>
        </w:tc>
      </w:tr>
      <w:tr w:rsidR="00522D98" w:rsidRPr="00522D98" w14:paraId="6FF6D144" w14:textId="77777777" w:rsidTr="00DF0453">
        <w:tc>
          <w:tcPr>
            <w:tcW w:w="1134" w:type="dxa"/>
            <w:tcBorders>
              <w:bottom w:val="nil"/>
            </w:tcBorders>
            <w:shd w:val="clear" w:color="auto" w:fill="B3B3B3"/>
          </w:tcPr>
          <w:p w14:paraId="15494A46" w14:textId="77777777" w:rsidR="00522D98" w:rsidRPr="00522D98" w:rsidRDefault="00522D98" w:rsidP="00522D98">
            <w:pPr>
              <w:autoSpaceDE w:val="0"/>
              <w:autoSpaceDN w:val="0"/>
              <w:adjustRightInd w:val="0"/>
              <w:spacing w:line="240" w:lineRule="auto"/>
              <w:rPr>
                <w:rFonts w:cs="Tahoma"/>
              </w:rPr>
            </w:pPr>
          </w:p>
        </w:tc>
        <w:tc>
          <w:tcPr>
            <w:tcW w:w="10314" w:type="dxa"/>
            <w:gridSpan w:val="9"/>
          </w:tcPr>
          <w:p w14:paraId="37B32DF5" w14:textId="77777777" w:rsidR="00522D98" w:rsidRPr="00522D98" w:rsidRDefault="00522D98" w:rsidP="00522D98">
            <w:pPr>
              <w:autoSpaceDE w:val="0"/>
              <w:autoSpaceDN w:val="0"/>
              <w:adjustRightInd w:val="0"/>
              <w:spacing w:line="240" w:lineRule="auto"/>
              <w:rPr>
                <w:rFonts w:cs="Tahoma"/>
              </w:rPr>
            </w:pPr>
            <w:r w:rsidRPr="00522D98">
              <w:rPr>
                <w:rFonts w:cs="Tahoma"/>
              </w:rPr>
              <w:t>The following statement provides the results of the prescribed service performance indicators and measures including explanation of material variations.</w:t>
            </w:r>
          </w:p>
        </w:tc>
      </w:tr>
      <w:tr w:rsidR="00522D98" w:rsidRPr="00522D98" w14:paraId="0FF78A22" w14:textId="77777777" w:rsidTr="00DF0453">
        <w:tc>
          <w:tcPr>
            <w:tcW w:w="1134" w:type="dxa"/>
            <w:tcBorders>
              <w:bottom w:val="nil"/>
            </w:tcBorders>
            <w:shd w:val="clear" w:color="auto" w:fill="B3B3B3"/>
          </w:tcPr>
          <w:p w14:paraId="6AC6FF8F" w14:textId="77777777" w:rsidR="00522D98" w:rsidRPr="00522D98" w:rsidRDefault="00522D98" w:rsidP="00522D98">
            <w:pPr>
              <w:autoSpaceDE w:val="0"/>
              <w:autoSpaceDN w:val="0"/>
              <w:adjustRightInd w:val="0"/>
              <w:spacing w:line="240" w:lineRule="auto"/>
              <w:rPr>
                <w:rFonts w:cs="Tahoma"/>
              </w:rPr>
            </w:pPr>
          </w:p>
        </w:tc>
        <w:tc>
          <w:tcPr>
            <w:tcW w:w="10314" w:type="dxa"/>
            <w:gridSpan w:val="9"/>
            <w:tcBorders>
              <w:bottom w:val="nil"/>
            </w:tcBorders>
          </w:tcPr>
          <w:p w14:paraId="6F46F37A" w14:textId="77777777" w:rsidR="00522D98" w:rsidRPr="00522D98" w:rsidRDefault="00522D98" w:rsidP="00522D98">
            <w:pPr>
              <w:autoSpaceDE w:val="0"/>
              <w:autoSpaceDN w:val="0"/>
              <w:adjustRightInd w:val="0"/>
              <w:spacing w:line="240" w:lineRule="auto"/>
              <w:rPr>
                <w:rFonts w:cs="Tahoma"/>
                <w:bCs/>
              </w:rPr>
            </w:pPr>
          </w:p>
        </w:tc>
      </w:tr>
      <w:tr w:rsidR="00522D98" w:rsidRPr="00522D98" w14:paraId="2FE4422A" w14:textId="77777777" w:rsidTr="00DF0453">
        <w:tc>
          <w:tcPr>
            <w:tcW w:w="1134" w:type="dxa"/>
            <w:tcBorders>
              <w:bottom w:val="nil"/>
            </w:tcBorders>
            <w:shd w:val="clear" w:color="auto" w:fill="B3B3B3"/>
          </w:tcPr>
          <w:p w14:paraId="267AE2BD" w14:textId="77777777" w:rsidR="00522D98" w:rsidRPr="00522D98" w:rsidRDefault="00522D98" w:rsidP="00522D98">
            <w:pPr>
              <w:autoSpaceDE w:val="0"/>
              <w:autoSpaceDN w:val="0"/>
              <w:adjustRightInd w:val="0"/>
              <w:spacing w:line="240" w:lineRule="auto"/>
              <w:rPr>
                <w:rFonts w:cs="Tahoma"/>
              </w:rPr>
            </w:pPr>
          </w:p>
        </w:tc>
        <w:tc>
          <w:tcPr>
            <w:tcW w:w="2518" w:type="dxa"/>
            <w:gridSpan w:val="2"/>
            <w:tcBorders>
              <w:bottom w:val="nil"/>
            </w:tcBorders>
            <w:shd w:val="clear" w:color="auto" w:fill="C56978"/>
            <w:vAlign w:val="center"/>
          </w:tcPr>
          <w:p w14:paraId="535942D4" w14:textId="77777777" w:rsidR="00522D98" w:rsidRPr="00522D98" w:rsidRDefault="00522D98" w:rsidP="00522D98">
            <w:pPr>
              <w:autoSpaceDE w:val="0"/>
              <w:autoSpaceDN w:val="0"/>
              <w:adjustRightInd w:val="0"/>
              <w:spacing w:line="240" w:lineRule="auto"/>
              <w:rPr>
                <w:rFonts w:cs="Tahoma"/>
                <w:b/>
              </w:rPr>
            </w:pPr>
          </w:p>
        </w:tc>
        <w:tc>
          <w:tcPr>
            <w:tcW w:w="4678" w:type="dxa"/>
            <w:gridSpan w:val="5"/>
            <w:tcBorders>
              <w:bottom w:val="single" w:sz="4" w:space="0" w:color="auto"/>
            </w:tcBorders>
            <w:shd w:val="clear" w:color="auto" w:fill="C56978"/>
          </w:tcPr>
          <w:p w14:paraId="22659483"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Results</w:t>
            </w:r>
          </w:p>
        </w:tc>
        <w:tc>
          <w:tcPr>
            <w:tcW w:w="3118" w:type="dxa"/>
            <w:gridSpan w:val="2"/>
            <w:tcBorders>
              <w:bottom w:val="nil"/>
            </w:tcBorders>
            <w:shd w:val="clear" w:color="auto" w:fill="C56978"/>
            <w:vAlign w:val="center"/>
          </w:tcPr>
          <w:p w14:paraId="2DFF22BC" w14:textId="77777777" w:rsidR="00522D98" w:rsidRPr="00522D98" w:rsidRDefault="00522D98" w:rsidP="00522D98">
            <w:pPr>
              <w:autoSpaceDE w:val="0"/>
              <w:autoSpaceDN w:val="0"/>
              <w:adjustRightInd w:val="0"/>
              <w:spacing w:line="240" w:lineRule="auto"/>
              <w:jc w:val="center"/>
              <w:rPr>
                <w:rFonts w:cs="Tahoma"/>
                <w:b/>
              </w:rPr>
            </w:pPr>
          </w:p>
        </w:tc>
      </w:tr>
      <w:tr w:rsidR="00522D98" w:rsidRPr="00522D98" w14:paraId="55CCB34E" w14:textId="77777777" w:rsidTr="00DF0453">
        <w:tc>
          <w:tcPr>
            <w:tcW w:w="1134" w:type="dxa"/>
            <w:tcBorders>
              <w:bottom w:val="nil"/>
            </w:tcBorders>
            <w:shd w:val="clear" w:color="auto" w:fill="B3B3B3"/>
          </w:tcPr>
          <w:p w14:paraId="62CB241D" w14:textId="77777777" w:rsidR="00522D98" w:rsidRPr="00522D98" w:rsidRDefault="00522D98" w:rsidP="00522D98">
            <w:pPr>
              <w:autoSpaceDE w:val="0"/>
              <w:autoSpaceDN w:val="0"/>
              <w:adjustRightInd w:val="0"/>
              <w:spacing w:line="240" w:lineRule="auto"/>
              <w:rPr>
                <w:rFonts w:cs="Tahoma"/>
              </w:rPr>
            </w:pPr>
          </w:p>
        </w:tc>
        <w:tc>
          <w:tcPr>
            <w:tcW w:w="2518" w:type="dxa"/>
            <w:gridSpan w:val="2"/>
            <w:tcBorders>
              <w:bottom w:val="nil"/>
            </w:tcBorders>
            <w:shd w:val="clear" w:color="auto" w:fill="C56978"/>
            <w:vAlign w:val="center"/>
          </w:tcPr>
          <w:p w14:paraId="26356B17" w14:textId="77777777" w:rsidR="00522D98" w:rsidRPr="00522D98" w:rsidRDefault="00522D98" w:rsidP="00522D98">
            <w:pPr>
              <w:autoSpaceDE w:val="0"/>
              <w:autoSpaceDN w:val="0"/>
              <w:adjustRightInd w:val="0"/>
              <w:spacing w:line="240" w:lineRule="auto"/>
              <w:rPr>
                <w:rFonts w:cs="Tahoma"/>
                <w:b/>
              </w:rPr>
            </w:pPr>
            <w:r w:rsidRPr="00522D98">
              <w:rPr>
                <w:rFonts w:cs="Tahoma"/>
                <w:b/>
              </w:rPr>
              <w:t xml:space="preserve">Service/ </w:t>
            </w:r>
            <w:r w:rsidRPr="00522D98">
              <w:rPr>
                <w:rFonts w:cs="Tahoma"/>
                <w:b/>
                <w:i/>
              </w:rPr>
              <w:t>Indicator</w:t>
            </w:r>
            <w:r w:rsidRPr="00522D98">
              <w:rPr>
                <w:rFonts w:cs="Tahoma"/>
                <w:b/>
              </w:rPr>
              <w:t xml:space="preserve">/ </w:t>
            </w:r>
            <w:r w:rsidRPr="00522D98">
              <w:rPr>
                <w:rFonts w:cs="Tahoma"/>
                <w:i/>
              </w:rPr>
              <w:t>measure</w:t>
            </w:r>
          </w:p>
        </w:tc>
        <w:tc>
          <w:tcPr>
            <w:tcW w:w="1134" w:type="dxa"/>
            <w:tcBorders>
              <w:top w:val="single" w:sz="4" w:space="0" w:color="auto"/>
              <w:bottom w:val="nil"/>
            </w:tcBorders>
            <w:shd w:val="clear" w:color="auto" w:fill="C56978"/>
            <w:vAlign w:val="center"/>
          </w:tcPr>
          <w:p w14:paraId="6A5A232D" w14:textId="77777777" w:rsidR="00522D98" w:rsidRPr="00522D98" w:rsidRDefault="00522D98" w:rsidP="00522D98">
            <w:pPr>
              <w:autoSpaceDE w:val="0"/>
              <w:autoSpaceDN w:val="0"/>
              <w:adjustRightInd w:val="0"/>
              <w:spacing w:line="240" w:lineRule="auto"/>
              <w:jc w:val="center"/>
              <w:rPr>
                <w:rFonts w:cs="Tahoma"/>
                <w:b/>
              </w:rPr>
            </w:pPr>
            <w:r w:rsidRPr="00522D98">
              <w:rPr>
                <w:rFonts w:ascii="Arial" w:hAnsi="Arial"/>
                <w:b/>
              </w:rPr>
              <w:t>20X1</w:t>
            </w:r>
          </w:p>
        </w:tc>
        <w:tc>
          <w:tcPr>
            <w:tcW w:w="1134" w:type="dxa"/>
            <w:tcBorders>
              <w:top w:val="single" w:sz="4" w:space="0" w:color="auto"/>
              <w:bottom w:val="nil"/>
            </w:tcBorders>
            <w:shd w:val="clear" w:color="auto" w:fill="C56978"/>
            <w:vAlign w:val="center"/>
          </w:tcPr>
          <w:p w14:paraId="1F045CAD" w14:textId="77777777" w:rsidR="00522D98" w:rsidRPr="00522D98" w:rsidRDefault="00522D98" w:rsidP="00522D98">
            <w:pPr>
              <w:autoSpaceDE w:val="0"/>
              <w:autoSpaceDN w:val="0"/>
              <w:adjustRightInd w:val="0"/>
              <w:spacing w:line="240" w:lineRule="auto"/>
              <w:jc w:val="center"/>
              <w:rPr>
                <w:rFonts w:cs="Tahoma"/>
                <w:b/>
              </w:rPr>
            </w:pPr>
            <w:r w:rsidRPr="00522D98">
              <w:rPr>
                <w:rFonts w:ascii="Arial" w:hAnsi="Arial"/>
                <w:b/>
              </w:rPr>
              <w:t>20X2</w:t>
            </w:r>
          </w:p>
        </w:tc>
        <w:tc>
          <w:tcPr>
            <w:tcW w:w="1134" w:type="dxa"/>
            <w:gridSpan w:val="2"/>
            <w:tcBorders>
              <w:top w:val="single" w:sz="4" w:space="0" w:color="auto"/>
              <w:bottom w:val="nil"/>
            </w:tcBorders>
            <w:shd w:val="clear" w:color="auto" w:fill="C56978"/>
            <w:vAlign w:val="center"/>
          </w:tcPr>
          <w:p w14:paraId="05641ED6" w14:textId="77777777" w:rsidR="00522D98" w:rsidRPr="00522D98" w:rsidRDefault="00522D98" w:rsidP="00522D98">
            <w:pPr>
              <w:autoSpaceDE w:val="0"/>
              <w:autoSpaceDN w:val="0"/>
              <w:adjustRightInd w:val="0"/>
              <w:spacing w:line="240" w:lineRule="auto"/>
              <w:jc w:val="center"/>
              <w:rPr>
                <w:rFonts w:cs="Tahoma"/>
                <w:b/>
              </w:rPr>
            </w:pPr>
            <w:r w:rsidRPr="00522D98">
              <w:rPr>
                <w:rFonts w:ascii="Arial" w:hAnsi="Arial"/>
                <w:b/>
              </w:rPr>
              <w:t>20X3</w:t>
            </w:r>
          </w:p>
        </w:tc>
        <w:tc>
          <w:tcPr>
            <w:tcW w:w="1276" w:type="dxa"/>
            <w:tcBorders>
              <w:top w:val="single" w:sz="4" w:space="0" w:color="auto"/>
              <w:bottom w:val="nil"/>
            </w:tcBorders>
            <w:shd w:val="clear" w:color="auto" w:fill="C56978"/>
            <w:vAlign w:val="center"/>
          </w:tcPr>
          <w:p w14:paraId="6CFF9DE1" w14:textId="77777777" w:rsidR="00522D98" w:rsidRPr="00522D98" w:rsidRDefault="00522D98" w:rsidP="00522D98">
            <w:pPr>
              <w:autoSpaceDE w:val="0"/>
              <w:autoSpaceDN w:val="0"/>
              <w:adjustRightInd w:val="0"/>
              <w:spacing w:line="240" w:lineRule="auto"/>
              <w:jc w:val="center"/>
              <w:rPr>
                <w:rFonts w:cs="Tahoma"/>
                <w:b/>
              </w:rPr>
            </w:pPr>
            <w:r w:rsidRPr="00522D98">
              <w:rPr>
                <w:rFonts w:ascii="Arial" w:hAnsi="Arial"/>
                <w:b/>
              </w:rPr>
              <w:t>20X4</w:t>
            </w:r>
          </w:p>
        </w:tc>
        <w:tc>
          <w:tcPr>
            <w:tcW w:w="3118" w:type="dxa"/>
            <w:gridSpan w:val="2"/>
            <w:tcBorders>
              <w:bottom w:val="nil"/>
            </w:tcBorders>
            <w:shd w:val="clear" w:color="auto" w:fill="C56978"/>
            <w:vAlign w:val="center"/>
          </w:tcPr>
          <w:p w14:paraId="2558AC0A"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Material Variations</w:t>
            </w:r>
          </w:p>
        </w:tc>
      </w:tr>
      <w:tr w:rsidR="00522D98" w:rsidRPr="00522D98" w14:paraId="28628B9F" w14:textId="77777777" w:rsidTr="00DF0453">
        <w:tc>
          <w:tcPr>
            <w:tcW w:w="1134" w:type="dxa"/>
            <w:tcBorders>
              <w:bottom w:val="nil"/>
            </w:tcBorders>
            <w:shd w:val="clear" w:color="auto" w:fill="B3B3B3"/>
          </w:tcPr>
          <w:p w14:paraId="29078F9A" w14:textId="77777777" w:rsidR="00522D98" w:rsidRPr="00522D98" w:rsidRDefault="00522D98" w:rsidP="00522D98">
            <w:pPr>
              <w:autoSpaceDE w:val="0"/>
              <w:autoSpaceDN w:val="0"/>
              <w:adjustRightInd w:val="0"/>
              <w:spacing w:line="240" w:lineRule="auto"/>
              <w:rPr>
                <w:rFonts w:cs="Tahoma"/>
              </w:rPr>
            </w:pPr>
          </w:p>
        </w:tc>
        <w:tc>
          <w:tcPr>
            <w:tcW w:w="2518" w:type="dxa"/>
            <w:gridSpan w:val="2"/>
            <w:tcBorders>
              <w:top w:val="nil"/>
              <w:bottom w:val="single" w:sz="4" w:space="0" w:color="000000"/>
            </w:tcBorders>
          </w:tcPr>
          <w:p w14:paraId="221CDFBD" w14:textId="77777777" w:rsidR="00522D98" w:rsidRPr="00522D98" w:rsidRDefault="00522D98" w:rsidP="00522D98">
            <w:pPr>
              <w:autoSpaceDE w:val="0"/>
              <w:autoSpaceDN w:val="0"/>
              <w:adjustRightInd w:val="0"/>
              <w:spacing w:line="240" w:lineRule="auto"/>
              <w:rPr>
                <w:rFonts w:cs="Tahoma"/>
                <w:b/>
              </w:rPr>
            </w:pPr>
            <w:r w:rsidRPr="00522D98">
              <w:rPr>
                <w:rFonts w:cs="Tahoma"/>
                <w:b/>
              </w:rPr>
              <w:t>Roads</w:t>
            </w:r>
          </w:p>
          <w:p w14:paraId="48C01280"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Satisfaction of use</w:t>
            </w:r>
          </w:p>
          <w:p w14:paraId="0B92A539" w14:textId="77777777" w:rsidR="00522D98" w:rsidRPr="00522D98" w:rsidRDefault="00522D98" w:rsidP="00522D98">
            <w:pPr>
              <w:autoSpaceDE w:val="0"/>
              <w:autoSpaceDN w:val="0"/>
              <w:adjustRightInd w:val="0"/>
              <w:spacing w:line="240" w:lineRule="auto"/>
              <w:rPr>
                <w:rFonts w:cs="Tahoma"/>
                <w:i/>
              </w:rPr>
            </w:pPr>
            <w:r w:rsidRPr="00522D98">
              <w:rPr>
                <w:rFonts w:cs="Tahoma"/>
                <w:i/>
              </w:rPr>
              <w:t>Sealed local road requests</w:t>
            </w:r>
          </w:p>
          <w:p w14:paraId="13D944B1" w14:textId="77777777" w:rsidR="00522D98" w:rsidRPr="00522D98" w:rsidRDefault="00522D98" w:rsidP="00522D98">
            <w:pPr>
              <w:autoSpaceDE w:val="0"/>
              <w:autoSpaceDN w:val="0"/>
              <w:adjustRightInd w:val="0"/>
              <w:spacing w:line="240" w:lineRule="auto"/>
              <w:rPr>
                <w:rFonts w:cs="Tahoma"/>
              </w:rPr>
            </w:pPr>
            <w:r w:rsidRPr="00522D98">
              <w:rPr>
                <w:rFonts w:cs="Tahoma"/>
              </w:rPr>
              <w:t>[Number of sealed local road requests / Kilometres of sealed local roads] x100</w:t>
            </w:r>
          </w:p>
        </w:tc>
        <w:tc>
          <w:tcPr>
            <w:tcW w:w="1134" w:type="dxa"/>
            <w:tcBorders>
              <w:top w:val="nil"/>
              <w:bottom w:val="single" w:sz="4" w:space="0" w:color="000000"/>
            </w:tcBorders>
          </w:tcPr>
          <w:p w14:paraId="112CEAA2" w14:textId="77777777" w:rsidR="00522D98" w:rsidRPr="00522D98" w:rsidRDefault="00522D98" w:rsidP="00522D98">
            <w:pPr>
              <w:autoSpaceDE w:val="0"/>
              <w:autoSpaceDN w:val="0"/>
              <w:adjustRightInd w:val="0"/>
              <w:spacing w:line="240" w:lineRule="auto"/>
              <w:jc w:val="center"/>
              <w:rPr>
                <w:rFonts w:cs="Tahoma"/>
              </w:rPr>
            </w:pPr>
          </w:p>
          <w:p w14:paraId="03320267"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71.23</w:t>
            </w:r>
          </w:p>
        </w:tc>
        <w:tc>
          <w:tcPr>
            <w:tcW w:w="1134" w:type="dxa"/>
            <w:tcBorders>
              <w:top w:val="nil"/>
              <w:bottom w:val="single" w:sz="4" w:space="0" w:color="000000"/>
            </w:tcBorders>
          </w:tcPr>
          <w:p w14:paraId="3092C9B7" w14:textId="77777777" w:rsidR="00522D98" w:rsidRPr="00522D98" w:rsidRDefault="00522D98" w:rsidP="00522D98">
            <w:pPr>
              <w:autoSpaceDE w:val="0"/>
              <w:autoSpaceDN w:val="0"/>
              <w:adjustRightInd w:val="0"/>
              <w:spacing w:line="240" w:lineRule="auto"/>
              <w:jc w:val="center"/>
              <w:rPr>
                <w:rFonts w:cs="Tahoma"/>
              </w:rPr>
            </w:pPr>
          </w:p>
          <w:p w14:paraId="0A512FFA"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75.89</w:t>
            </w:r>
          </w:p>
        </w:tc>
        <w:tc>
          <w:tcPr>
            <w:tcW w:w="1134" w:type="dxa"/>
            <w:gridSpan w:val="2"/>
            <w:tcBorders>
              <w:top w:val="nil"/>
              <w:bottom w:val="single" w:sz="4" w:space="0" w:color="000000"/>
            </w:tcBorders>
          </w:tcPr>
          <w:p w14:paraId="67AA40AA" w14:textId="77777777" w:rsidR="00522D98" w:rsidRPr="00522D98" w:rsidRDefault="00522D98" w:rsidP="00522D98">
            <w:pPr>
              <w:autoSpaceDE w:val="0"/>
              <w:autoSpaceDN w:val="0"/>
              <w:adjustRightInd w:val="0"/>
              <w:spacing w:line="240" w:lineRule="auto"/>
              <w:jc w:val="center"/>
              <w:rPr>
                <w:rFonts w:cs="Tahoma"/>
              </w:rPr>
            </w:pPr>
          </w:p>
          <w:p w14:paraId="097FB877"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69.76</w:t>
            </w:r>
          </w:p>
        </w:tc>
        <w:tc>
          <w:tcPr>
            <w:tcW w:w="1276" w:type="dxa"/>
            <w:tcBorders>
              <w:top w:val="nil"/>
              <w:bottom w:val="single" w:sz="4" w:space="0" w:color="000000"/>
            </w:tcBorders>
          </w:tcPr>
          <w:p w14:paraId="03D466A1" w14:textId="77777777" w:rsidR="00522D98" w:rsidRPr="00522D98" w:rsidRDefault="00522D98" w:rsidP="00522D98">
            <w:pPr>
              <w:autoSpaceDE w:val="0"/>
              <w:autoSpaceDN w:val="0"/>
              <w:adjustRightInd w:val="0"/>
              <w:spacing w:line="240" w:lineRule="auto"/>
              <w:jc w:val="center"/>
              <w:rPr>
                <w:rFonts w:cs="Tahoma"/>
              </w:rPr>
            </w:pPr>
          </w:p>
          <w:p w14:paraId="0671E736"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69.76</w:t>
            </w:r>
          </w:p>
        </w:tc>
        <w:tc>
          <w:tcPr>
            <w:tcW w:w="3118" w:type="dxa"/>
            <w:gridSpan w:val="2"/>
            <w:tcBorders>
              <w:top w:val="nil"/>
              <w:bottom w:val="single" w:sz="4" w:space="0" w:color="000000"/>
            </w:tcBorders>
          </w:tcPr>
          <w:p w14:paraId="5ABFC959" w14:textId="77777777" w:rsidR="00522D98" w:rsidRPr="00522D98" w:rsidRDefault="00522D98" w:rsidP="00522D98">
            <w:pPr>
              <w:autoSpaceDE w:val="0"/>
              <w:autoSpaceDN w:val="0"/>
              <w:adjustRightInd w:val="0"/>
              <w:spacing w:line="240" w:lineRule="auto"/>
              <w:rPr>
                <w:rFonts w:cs="Tahoma"/>
                <w:color w:val="000000"/>
              </w:rPr>
            </w:pPr>
          </w:p>
          <w:p w14:paraId="0A9C4728" w14:textId="77777777" w:rsidR="00522D98" w:rsidRPr="00522D98" w:rsidRDefault="00522D98" w:rsidP="00522D98">
            <w:pPr>
              <w:autoSpaceDE w:val="0"/>
              <w:autoSpaceDN w:val="0"/>
              <w:adjustRightInd w:val="0"/>
              <w:spacing w:line="240" w:lineRule="auto"/>
              <w:rPr>
                <w:rFonts w:cs="Tahoma"/>
                <w:highlight w:val="yellow"/>
              </w:rPr>
            </w:pPr>
            <w:r w:rsidRPr="00522D98">
              <w:rPr>
                <w:rFonts w:cs="Tahoma"/>
                <w:color w:val="000000"/>
              </w:rPr>
              <w:t>The number of requests has decreased in 20X3-X4 following reconstruction works in 2015-16.</w:t>
            </w:r>
          </w:p>
        </w:tc>
      </w:tr>
      <w:tr w:rsidR="00522D98" w:rsidRPr="00522D98" w14:paraId="2A956B14" w14:textId="77777777" w:rsidTr="00DF0453">
        <w:tc>
          <w:tcPr>
            <w:tcW w:w="1134" w:type="dxa"/>
            <w:tcBorders>
              <w:bottom w:val="nil"/>
            </w:tcBorders>
            <w:shd w:val="clear" w:color="auto" w:fill="B3B3B3"/>
          </w:tcPr>
          <w:p w14:paraId="67930E2E" w14:textId="77777777" w:rsidR="00522D98" w:rsidRPr="00522D98" w:rsidRDefault="00522D98" w:rsidP="00522D98">
            <w:pPr>
              <w:autoSpaceDE w:val="0"/>
              <w:autoSpaceDN w:val="0"/>
              <w:adjustRightInd w:val="0"/>
              <w:spacing w:line="240" w:lineRule="auto"/>
              <w:rPr>
                <w:rFonts w:cs="Tahoma"/>
              </w:rPr>
            </w:pPr>
          </w:p>
        </w:tc>
        <w:tc>
          <w:tcPr>
            <w:tcW w:w="2518" w:type="dxa"/>
            <w:gridSpan w:val="2"/>
            <w:tcBorders>
              <w:top w:val="single" w:sz="4" w:space="0" w:color="000000"/>
              <w:bottom w:val="single" w:sz="4" w:space="0" w:color="000000"/>
            </w:tcBorders>
          </w:tcPr>
          <w:p w14:paraId="0F93D620"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Condition</w:t>
            </w:r>
          </w:p>
          <w:p w14:paraId="358A542E" w14:textId="77777777" w:rsidR="00522D98" w:rsidRPr="00522D98" w:rsidRDefault="00522D98" w:rsidP="00522D98">
            <w:pPr>
              <w:autoSpaceDE w:val="0"/>
              <w:autoSpaceDN w:val="0"/>
              <w:adjustRightInd w:val="0"/>
              <w:spacing w:line="240" w:lineRule="auto"/>
              <w:rPr>
                <w:rFonts w:cs="Tahoma"/>
                <w:i/>
              </w:rPr>
            </w:pPr>
            <w:r w:rsidRPr="00522D98">
              <w:rPr>
                <w:rFonts w:cs="Tahoma"/>
                <w:i/>
              </w:rPr>
              <w:t>Sealed local roads maintained to condition standard</w:t>
            </w:r>
          </w:p>
          <w:p w14:paraId="16CC384A" w14:textId="77777777" w:rsidR="00522D98" w:rsidRPr="00522D98" w:rsidRDefault="00522D98" w:rsidP="00522D98">
            <w:pPr>
              <w:autoSpaceDE w:val="0"/>
              <w:autoSpaceDN w:val="0"/>
              <w:adjustRightInd w:val="0"/>
              <w:spacing w:line="240" w:lineRule="auto"/>
              <w:rPr>
                <w:rFonts w:cs="Tahoma"/>
                <w:b/>
              </w:rPr>
            </w:pPr>
            <w:r w:rsidRPr="00522D98">
              <w:rPr>
                <w:rFonts w:cs="Tahoma"/>
              </w:rPr>
              <w:t>[Number of kilometres of sealed local roads below the renewal intervention level set by council / Kilometres of sealed local roads] x100</w:t>
            </w:r>
          </w:p>
        </w:tc>
        <w:tc>
          <w:tcPr>
            <w:tcW w:w="1134" w:type="dxa"/>
            <w:tcBorders>
              <w:top w:val="single" w:sz="4" w:space="0" w:color="000000"/>
              <w:bottom w:val="single" w:sz="4" w:space="0" w:color="000000"/>
            </w:tcBorders>
          </w:tcPr>
          <w:p w14:paraId="33981E9D" w14:textId="77777777" w:rsidR="00522D98" w:rsidRPr="00522D98" w:rsidRDefault="00522D98" w:rsidP="00522D98">
            <w:pPr>
              <w:autoSpaceDE w:val="0"/>
              <w:autoSpaceDN w:val="0"/>
              <w:adjustRightInd w:val="0"/>
              <w:spacing w:line="240" w:lineRule="auto"/>
              <w:jc w:val="center"/>
              <w:rPr>
                <w:rFonts w:cs="Tahoma"/>
              </w:rPr>
            </w:pPr>
          </w:p>
          <w:p w14:paraId="6DDB3B8F"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98.15%</w:t>
            </w:r>
          </w:p>
        </w:tc>
        <w:tc>
          <w:tcPr>
            <w:tcW w:w="1134" w:type="dxa"/>
            <w:tcBorders>
              <w:top w:val="single" w:sz="4" w:space="0" w:color="000000"/>
              <w:bottom w:val="single" w:sz="4" w:space="0" w:color="000000"/>
            </w:tcBorders>
          </w:tcPr>
          <w:p w14:paraId="0E88C494" w14:textId="77777777" w:rsidR="00522D98" w:rsidRPr="00522D98" w:rsidRDefault="00522D98" w:rsidP="00522D98">
            <w:pPr>
              <w:autoSpaceDE w:val="0"/>
              <w:autoSpaceDN w:val="0"/>
              <w:adjustRightInd w:val="0"/>
              <w:spacing w:line="240" w:lineRule="auto"/>
              <w:jc w:val="center"/>
              <w:rPr>
                <w:rFonts w:cs="Tahoma"/>
              </w:rPr>
            </w:pPr>
          </w:p>
          <w:p w14:paraId="2FEA1D56"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84.56%</w:t>
            </w:r>
          </w:p>
        </w:tc>
        <w:tc>
          <w:tcPr>
            <w:tcW w:w="1134" w:type="dxa"/>
            <w:gridSpan w:val="2"/>
            <w:tcBorders>
              <w:top w:val="single" w:sz="4" w:space="0" w:color="000000"/>
              <w:bottom w:val="single" w:sz="4" w:space="0" w:color="000000"/>
            </w:tcBorders>
          </w:tcPr>
          <w:p w14:paraId="43742F3A" w14:textId="77777777" w:rsidR="00522D98" w:rsidRPr="00522D98" w:rsidRDefault="00522D98" w:rsidP="00522D98">
            <w:pPr>
              <w:autoSpaceDE w:val="0"/>
              <w:autoSpaceDN w:val="0"/>
              <w:adjustRightInd w:val="0"/>
              <w:spacing w:line="240" w:lineRule="auto"/>
              <w:jc w:val="center"/>
              <w:rPr>
                <w:rFonts w:cs="Tahoma"/>
              </w:rPr>
            </w:pPr>
          </w:p>
          <w:p w14:paraId="5B44ACBE"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92.14%</w:t>
            </w:r>
          </w:p>
        </w:tc>
        <w:tc>
          <w:tcPr>
            <w:tcW w:w="1276" w:type="dxa"/>
            <w:tcBorders>
              <w:top w:val="single" w:sz="4" w:space="0" w:color="000000"/>
              <w:bottom w:val="single" w:sz="4" w:space="0" w:color="000000"/>
            </w:tcBorders>
          </w:tcPr>
          <w:p w14:paraId="74A3EBB5" w14:textId="77777777" w:rsidR="00522D98" w:rsidRPr="00522D98" w:rsidRDefault="00522D98" w:rsidP="00522D98">
            <w:pPr>
              <w:autoSpaceDE w:val="0"/>
              <w:autoSpaceDN w:val="0"/>
              <w:adjustRightInd w:val="0"/>
              <w:spacing w:line="240" w:lineRule="auto"/>
              <w:jc w:val="center"/>
              <w:rPr>
                <w:rFonts w:cs="Tahoma"/>
              </w:rPr>
            </w:pPr>
          </w:p>
          <w:p w14:paraId="4F96742A"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92.14%</w:t>
            </w:r>
          </w:p>
        </w:tc>
        <w:tc>
          <w:tcPr>
            <w:tcW w:w="3118" w:type="dxa"/>
            <w:gridSpan w:val="2"/>
            <w:tcBorders>
              <w:top w:val="single" w:sz="4" w:space="0" w:color="000000"/>
              <w:bottom w:val="single" w:sz="4" w:space="0" w:color="000000"/>
            </w:tcBorders>
          </w:tcPr>
          <w:p w14:paraId="59F3615F" w14:textId="77777777" w:rsidR="00522D98" w:rsidRPr="00522D98" w:rsidRDefault="00522D98" w:rsidP="00522D98">
            <w:pPr>
              <w:autoSpaceDE w:val="0"/>
              <w:autoSpaceDN w:val="0"/>
              <w:adjustRightInd w:val="0"/>
              <w:spacing w:line="240" w:lineRule="auto"/>
              <w:rPr>
                <w:rFonts w:cs="Tahoma"/>
                <w:color w:val="000000"/>
              </w:rPr>
            </w:pPr>
          </w:p>
          <w:p w14:paraId="68EB6BDA" w14:textId="77777777" w:rsidR="00522D98" w:rsidRPr="00522D98" w:rsidRDefault="00522D98" w:rsidP="00522D98">
            <w:pPr>
              <w:autoSpaceDE w:val="0"/>
              <w:autoSpaceDN w:val="0"/>
              <w:adjustRightInd w:val="0"/>
              <w:spacing w:line="240" w:lineRule="auto"/>
              <w:rPr>
                <w:rFonts w:cs="Tahoma"/>
                <w:highlight w:val="yellow"/>
              </w:rPr>
            </w:pPr>
            <w:r w:rsidRPr="00522D98">
              <w:rPr>
                <w:rFonts w:cs="Tahoma"/>
                <w:color w:val="000000"/>
              </w:rPr>
              <w:t>The council experienced significant rainfall and subsequent flooding of major local roads during the 2015-16 year which resulted in a long period of detours during the reconstruction</w:t>
            </w:r>
          </w:p>
        </w:tc>
      </w:tr>
      <w:tr w:rsidR="00522D98" w:rsidRPr="00522D98" w14:paraId="4D2020B7" w14:textId="77777777" w:rsidTr="00DF0453">
        <w:tc>
          <w:tcPr>
            <w:tcW w:w="1134" w:type="dxa"/>
            <w:tcBorders>
              <w:bottom w:val="nil"/>
            </w:tcBorders>
            <w:shd w:val="clear" w:color="auto" w:fill="B3B3B3"/>
          </w:tcPr>
          <w:p w14:paraId="4139B2C9" w14:textId="77777777" w:rsidR="00522D98" w:rsidRPr="00522D98" w:rsidRDefault="00522D98" w:rsidP="00522D98">
            <w:pPr>
              <w:autoSpaceDE w:val="0"/>
              <w:autoSpaceDN w:val="0"/>
              <w:adjustRightInd w:val="0"/>
              <w:spacing w:line="240" w:lineRule="auto"/>
              <w:rPr>
                <w:rFonts w:cs="Tahoma"/>
              </w:rPr>
            </w:pPr>
          </w:p>
        </w:tc>
        <w:tc>
          <w:tcPr>
            <w:tcW w:w="2518" w:type="dxa"/>
            <w:gridSpan w:val="2"/>
            <w:tcBorders>
              <w:top w:val="single" w:sz="4" w:space="0" w:color="000000"/>
              <w:bottom w:val="nil"/>
            </w:tcBorders>
          </w:tcPr>
          <w:p w14:paraId="5D8C9EA9"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Service cost</w:t>
            </w:r>
          </w:p>
          <w:p w14:paraId="76AFAAD5" w14:textId="77777777" w:rsidR="00522D98" w:rsidRPr="00522D98" w:rsidRDefault="00522D98" w:rsidP="00522D98">
            <w:pPr>
              <w:autoSpaceDE w:val="0"/>
              <w:autoSpaceDN w:val="0"/>
              <w:adjustRightInd w:val="0"/>
              <w:spacing w:line="240" w:lineRule="auto"/>
              <w:rPr>
                <w:rFonts w:cs="Tahoma"/>
                <w:i/>
              </w:rPr>
            </w:pPr>
            <w:r w:rsidRPr="00522D98">
              <w:rPr>
                <w:rFonts w:cs="Tahoma"/>
                <w:i/>
              </w:rPr>
              <w:t>Cost of sealed local road reconstruction</w:t>
            </w:r>
          </w:p>
          <w:p w14:paraId="4C39ADBB" w14:textId="77777777" w:rsidR="00522D98" w:rsidRPr="00522D98" w:rsidRDefault="00522D98" w:rsidP="00522D98">
            <w:pPr>
              <w:autoSpaceDE w:val="0"/>
              <w:autoSpaceDN w:val="0"/>
              <w:adjustRightInd w:val="0"/>
              <w:spacing w:line="240" w:lineRule="auto"/>
              <w:rPr>
                <w:rFonts w:cs="Tahoma"/>
              </w:rPr>
            </w:pPr>
            <w:r w:rsidRPr="00522D98">
              <w:rPr>
                <w:rFonts w:cs="Tahoma"/>
              </w:rPr>
              <w:t>[Direct cost of sealed local road reconstruction / Square metres of sealed local roads reconstructed]</w:t>
            </w:r>
          </w:p>
          <w:p w14:paraId="5BCABE9E" w14:textId="77777777" w:rsidR="00522D98" w:rsidRPr="00522D98" w:rsidRDefault="00522D98" w:rsidP="00522D98">
            <w:pPr>
              <w:autoSpaceDE w:val="0"/>
              <w:autoSpaceDN w:val="0"/>
              <w:adjustRightInd w:val="0"/>
              <w:spacing w:line="240" w:lineRule="auto"/>
              <w:rPr>
                <w:rFonts w:cs="Tahoma"/>
                <w:b/>
              </w:rPr>
            </w:pPr>
          </w:p>
        </w:tc>
        <w:tc>
          <w:tcPr>
            <w:tcW w:w="1134" w:type="dxa"/>
            <w:tcBorders>
              <w:top w:val="single" w:sz="4" w:space="0" w:color="000000"/>
              <w:bottom w:val="nil"/>
            </w:tcBorders>
          </w:tcPr>
          <w:p w14:paraId="0BFF8B85" w14:textId="77777777" w:rsidR="00522D98" w:rsidRPr="00522D98" w:rsidRDefault="00522D98" w:rsidP="00522D98">
            <w:pPr>
              <w:autoSpaceDE w:val="0"/>
              <w:autoSpaceDN w:val="0"/>
              <w:adjustRightInd w:val="0"/>
              <w:spacing w:line="240" w:lineRule="auto"/>
              <w:jc w:val="center"/>
              <w:rPr>
                <w:rFonts w:cs="Tahoma"/>
              </w:rPr>
            </w:pPr>
          </w:p>
          <w:p w14:paraId="659811CE"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$80.21</w:t>
            </w:r>
          </w:p>
        </w:tc>
        <w:tc>
          <w:tcPr>
            <w:tcW w:w="1134" w:type="dxa"/>
            <w:tcBorders>
              <w:top w:val="single" w:sz="4" w:space="0" w:color="000000"/>
              <w:bottom w:val="nil"/>
            </w:tcBorders>
          </w:tcPr>
          <w:p w14:paraId="15EFF749" w14:textId="77777777" w:rsidR="00522D98" w:rsidRPr="00522D98" w:rsidRDefault="00522D98" w:rsidP="00522D98">
            <w:pPr>
              <w:autoSpaceDE w:val="0"/>
              <w:autoSpaceDN w:val="0"/>
              <w:adjustRightInd w:val="0"/>
              <w:spacing w:line="240" w:lineRule="auto"/>
              <w:jc w:val="center"/>
              <w:rPr>
                <w:rFonts w:cs="Tahoma"/>
              </w:rPr>
            </w:pPr>
          </w:p>
          <w:p w14:paraId="31EE7121"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$78.95</w:t>
            </w:r>
          </w:p>
        </w:tc>
        <w:tc>
          <w:tcPr>
            <w:tcW w:w="1134" w:type="dxa"/>
            <w:gridSpan w:val="2"/>
            <w:tcBorders>
              <w:top w:val="single" w:sz="4" w:space="0" w:color="000000"/>
              <w:bottom w:val="nil"/>
            </w:tcBorders>
          </w:tcPr>
          <w:p w14:paraId="2376CF04" w14:textId="77777777" w:rsidR="00522D98" w:rsidRPr="00522D98" w:rsidRDefault="00522D98" w:rsidP="00522D98">
            <w:pPr>
              <w:autoSpaceDE w:val="0"/>
              <w:autoSpaceDN w:val="0"/>
              <w:adjustRightInd w:val="0"/>
              <w:spacing w:line="240" w:lineRule="auto"/>
              <w:jc w:val="center"/>
              <w:rPr>
                <w:rFonts w:cs="Tahoma"/>
              </w:rPr>
            </w:pPr>
          </w:p>
          <w:p w14:paraId="1FF07FA2"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w:t>
            </w:r>
          </w:p>
        </w:tc>
        <w:tc>
          <w:tcPr>
            <w:tcW w:w="1276" w:type="dxa"/>
            <w:tcBorders>
              <w:top w:val="single" w:sz="4" w:space="0" w:color="000000"/>
              <w:bottom w:val="nil"/>
            </w:tcBorders>
          </w:tcPr>
          <w:p w14:paraId="685D1FA6" w14:textId="77777777" w:rsidR="00522D98" w:rsidRPr="00522D98" w:rsidRDefault="00522D98" w:rsidP="00522D98">
            <w:pPr>
              <w:autoSpaceDE w:val="0"/>
              <w:autoSpaceDN w:val="0"/>
              <w:adjustRightInd w:val="0"/>
              <w:spacing w:line="240" w:lineRule="auto"/>
              <w:jc w:val="center"/>
              <w:rPr>
                <w:rFonts w:cs="Tahoma"/>
              </w:rPr>
            </w:pPr>
          </w:p>
          <w:p w14:paraId="57940D2D"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w:t>
            </w:r>
          </w:p>
        </w:tc>
        <w:tc>
          <w:tcPr>
            <w:tcW w:w="3118" w:type="dxa"/>
            <w:gridSpan w:val="2"/>
            <w:tcBorders>
              <w:top w:val="single" w:sz="4" w:space="0" w:color="000000"/>
              <w:bottom w:val="nil"/>
            </w:tcBorders>
          </w:tcPr>
          <w:p w14:paraId="65CA6A6F" w14:textId="77777777" w:rsidR="00522D98" w:rsidRPr="00522D98" w:rsidRDefault="00522D98" w:rsidP="00522D98">
            <w:pPr>
              <w:autoSpaceDE w:val="0"/>
              <w:autoSpaceDN w:val="0"/>
              <w:adjustRightInd w:val="0"/>
              <w:spacing w:line="240" w:lineRule="auto"/>
              <w:rPr>
                <w:rFonts w:cs="Tahoma"/>
                <w:color w:val="000000"/>
              </w:rPr>
            </w:pPr>
          </w:p>
          <w:p w14:paraId="21622487" w14:textId="77777777" w:rsidR="00522D98" w:rsidRPr="00522D98" w:rsidRDefault="00522D98" w:rsidP="00522D98">
            <w:pPr>
              <w:autoSpaceDE w:val="0"/>
              <w:autoSpaceDN w:val="0"/>
              <w:adjustRightInd w:val="0"/>
              <w:spacing w:line="240" w:lineRule="auto"/>
              <w:rPr>
                <w:rFonts w:cs="Tahoma"/>
                <w:highlight w:val="yellow"/>
              </w:rPr>
            </w:pPr>
            <w:r w:rsidRPr="00522D98">
              <w:rPr>
                <w:rFonts w:cs="Tahoma"/>
                <w:color w:val="000000"/>
              </w:rPr>
              <w:t>No works were required to be undertaken in 20X3-X4.</w:t>
            </w:r>
          </w:p>
        </w:tc>
      </w:tr>
      <w:tr w:rsidR="00522D98" w:rsidRPr="00522D98" w14:paraId="6B04BB68" w14:textId="77777777" w:rsidTr="00DF0453">
        <w:tc>
          <w:tcPr>
            <w:tcW w:w="1134" w:type="dxa"/>
            <w:tcBorders>
              <w:bottom w:val="nil"/>
            </w:tcBorders>
            <w:shd w:val="clear" w:color="auto" w:fill="B3B3B3"/>
          </w:tcPr>
          <w:p w14:paraId="6493E5DE" w14:textId="77777777" w:rsidR="00522D98" w:rsidRPr="00522D98" w:rsidRDefault="00522D98" w:rsidP="00522D98">
            <w:pPr>
              <w:autoSpaceDE w:val="0"/>
              <w:autoSpaceDN w:val="0"/>
              <w:adjustRightInd w:val="0"/>
              <w:spacing w:line="240" w:lineRule="auto"/>
              <w:rPr>
                <w:rFonts w:cs="Tahoma"/>
              </w:rPr>
            </w:pPr>
          </w:p>
        </w:tc>
        <w:tc>
          <w:tcPr>
            <w:tcW w:w="2518" w:type="dxa"/>
            <w:gridSpan w:val="2"/>
            <w:tcBorders>
              <w:bottom w:val="single" w:sz="4" w:space="0" w:color="000000"/>
            </w:tcBorders>
          </w:tcPr>
          <w:p w14:paraId="18E66A3D" w14:textId="77777777" w:rsidR="00522D98" w:rsidRPr="00522D98" w:rsidRDefault="00522D98" w:rsidP="00522D98">
            <w:pPr>
              <w:autoSpaceDE w:val="0"/>
              <w:autoSpaceDN w:val="0"/>
              <w:adjustRightInd w:val="0"/>
              <w:spacing w:line="240" w:lineRule="auto"/>
              <w:rPr>
                <w:rFonts w:cs="Tahoma"/>
                <w:i/>
              </w:rPr>
            </w:pPr>
            <w:r w:rsidRPr="00522D98">
              <w:rPr>
                <w:rFonts w:cs="Tahoma"/>
                <w:i/>
              </w:rPr>
              <w:t>Cost of sealed local road resealing</w:t>
            </w:r>
          </w:p>
          <w:p w14:paraId="5A8671E9" w14:textId="77777777" w:rsidR="00522D98" w:rsidRPr="00522D98" w:rsidRDefault="00522D98" w:rsidP="00522D98">
            <w:pPr>
              <w:autoSpaceDE w:val="0"/>
              <w:autoSpaceDN w:val="0"/>
              <w:adjustRightInd w:val="0"/>
              <w:spacing w:line="240" w:lineRule="auto"/>
              <w:rPr>
                <w:rFonts w:cs="Tahoma"/>
                <w:b/>
              </w:rPr>
            </w:pPr>
            <w:r w:rsidRPr="00522D98">
              <w:rPr>
                <w:rFonts w:cs="Tahoma"/>
              </w:rPr>
              <w:t>[Direct cost of sealed local road resealing / Square metres of sealed local roads resealed]</w:t>
            </w:r>
          </w:p>
        </w:tc>
        <w:tc>
          <w:tcPr>
            <w:tcW w:w="1134" w:type="dxa"/>
            <w:tcBorders>
              <w:bottom w:val="single" w:sz="4" w:space="0" w:color="000000"/>
            </w:tcBorders>
          </w:tcPr>
          <w:p w14:paraId="72CCE9FB"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$22.98</w:t>
            </w:r>
          </w:p>
        </w:tc>
        <w:tc>
          <w:tcPr>
            <w:tcW w:w="1134" w:type="dxa"/>
            <w:tcBorders>
              <w:bottom w:val="single" w:sz="4" w:space="0" w:color="000000"/>
            </w:tcBorders>
          </w:tcPr>
          <w:p w14:paraId="3A39496E"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$21.05</w:t>
            </w:r>
          </w:p>
        </w:tc>
        <w:tc>
          <w:tcPr>
            <w:tcW w:w="1134" w:type="dxa"/>
            <w:gridSpan w:val="2"/>
            <w:tcBorders>
              <w:bottom w:val="single" w:sz="4" w:space="0" w:color="000000"/>
            </w:tcBorders>
          </w:tcPr>
          <w:p w14:paraId="42C2D58E"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$20.89</w:t>
            </w:r>
          </w:p>
        </w:tc>
        <w:tc>
          <w:tcPr>
            <w:tcW w:w="1276" w:type="dxa"/>
            <w:tcBorders>
              <w:bottom w:val="single" w:sz="4" w:space="0" w:color="000000"/>
            </w:tcBorders>
          </w:tcPr>
          <w:p w14:paraId="47878532"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$20.89</w:t>
            </w:r>
          </w:p>
        </w:tc>
        <w:tc>
          <w:tcPr>
            <w:tcW w:w="3118" w:type="dxa"/>
            <w:gridSpan w:val="2"/>
            <w:tcBorders>
              <w:bottom w:val="single" w:sz="4" w:space="0" w:color="000000"/>
            </w:tcBorders>
          </w:tcPr>
          <w:p w14:paraId="350DBC7C" w14:textId="77777777" w:rsidR="00522D98" w:rsidRPr="00522D98" w:rsidRDefault="00522D98" w:rsidP="00522D98">
            <w:pPr>
              <w:autoSpaceDE w:val="0"/>
              <w:autoSpaceDN w:val="0"/>
              <w:adjustRightInd w:val="0"/>
              <w:spacing w:line="240" w:lineRule="auto"/>
              <w:rPr>
                <w:rFonts w:cs="Tahoma"/>
                <w:highlight w:val="yellow"/>
              </w:rPr>
            </w:pPr>
            <w:r w:rsidRPr="00522D98">
              <w:rPr>
                <w:rFonts w:cs="Tahoma"/>
                <w:color w:val="000000"/>
              </w:rPr>
              <w:t>As a result of entering into a shared service contractual arrangement with a neighbouring council, a reduction in resealing costs per square metre was achieved in 2015-16 and maintained in 20X3-X4.</w:t>
            </w:r>
          </w:p>
        </w:tc>
      </w:tr>
      <w:tr w:rsidR="00522D98" w:rsidRPr="00522D98" w14:paraId="163D8B07" w14:textId="77777777" w:rsidTr="00AB344A">
        <w:tc>
          <w:tcPr>
            <w:tcW w:w="1134" w:type="dxa"/>
            <w:tcBorders>
              <w:bottom w:val="nil"/>
            </w:tcBorders>
            <w:shd w:val="clear" w:color="auto" w:fill="B3B3B3"/>
          </w:tcPr>
          <w:p w14:paraId="2F96873C" w14:textId="77777777" w:rsidR="00522D98" w:rsidRPr="00522D98" w:rsidRDefault="00522D98" w:rsidP="00522D98">
            <w:pPr>
              <w:autoSpaceDE w:val="0"/>
              <w:autoSpaceDN w:val="0"/>
              <w:adjustRightInd w:val="0"/>
              <w:spacing w:line="240" w:lineRule="auto"/>
              <w:rPr>
                <w:rFonts w:cs="Tahoma"/>
              </w:rPr>
            </w:pPr>
          </w:p>
        </w:tc>
        <w:tc>
          <w:tcPr>
            <w:tcW w:w="2518" w:type="dxa"/>
            <w:gridSpan w:val="2"/>
            <w:tcBorders>
              <w:top w:val="single" w:sz="4" w:space="0" w:color="000000"/>
              <w:bottom w:val="single" w:sz="4" w:space="0" w:color="000000"/>
            </w:tcBorders>
          </w:tcPr>
          <w:p w14:paraId="3CCEC56A"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Satisfaction</w:t>
            </w:r>
          </w:p>
          <w:p w14:paraId="63784B52" w14:textId="77777777" w:rsidR="00522D98" w:rsidRPr="00522D98" w:rsidRDefault="00522D98" w:rsidP="00522D98">
            <w:pPr>
              <w:autoSpaceDE w:val="0"/>
              <w:autoSpaceDN w:val="0"/>
              <w:adjustRightInd w:val="0"/>
              <w:spacing w:line="240" w:lineRule="auto"/>
              <w:rPr>
                <w:rFonts w:cs="Tahoma"/>
                <w:i/>
              </w:rPr>
            </w:pPr>
            <w:r w:rsidRPr="00522D98">
              <w:rPr>
                <w:rFonts w:cs="Tahoma"/>
                <w:i/>
              </w:rPr>
              <w:t>Satisfaction with sealed local roads</w:t>
            </w:r>
          </w:p>
          <w:p w14:paraId="18EE8480" w14:textId="77777777" w:rsidR="00522D98" w:rsidRPr="00522D98" w:rsidRDefault="00522D98" w:rsidP="00522D98">
            <w:pPr>
              <w:autoSpaceDE w:val="0"/>
              <w:autoSpaceDN w:val="0"/>
              <w:adjustRightInd w:val="0"/>
              <w:spacing w:line="240" w:lineRule="auto"/>
              <w:rPr>
                <w:rFonts w:cs="Tahoma"/>
                <w:b/>
              </w:rPr>
            </w:pPr>
            <w:r w:rsidRPr="00522D98">
              <w:rPr>
                <w:rFonts w:cs="Tahoma"/>
              </w:rPr>
              <w:t xml:space="preserve"> [</w:t>
            </w:r>
            <w:r w:rsidRPr="00522D98">
              <w:rPr>
                <w:rFonts w:cs="Tahoma"/>
                <w:color w:val="000000"/>
              </w:rPr>
              <w:t>Community satisfaction rating out of 100 with how council has performed on the condition of sealed local roads]</w:t>
            </w:r>
          </w:p>
        </w:tc>
        <w:tc>
          <w:tcPr>
            <w:tcW w:w="1134" w:type="dxa"/>
            <w:tcBorders>
              <w:top w:val="single" w:sz="4" w:space="0" w:color="000000"/>
              <w:bottom w:val="single" w:sz="4" w:space="0" w:color="000000"/>
            </w:tcBorders>
          </w:tcPr>
          <w:p w14:paraId="115DD1B5" w14:textId="77777777" w:rsidR="00522D98" w:rsidRPr="00522D98" w:rsidRDefault="00522D98" w:rsidP="00522D98">
            <w:pPr>
              <w:autoSpaceDE w:val="0"/>
              <w:autoSpaceDN w:val="0"/>
              <w:adjustRightInd w:val="0"/>
              <w:spacing w:line="240" w:lineRule="auto"/>
              <w:jc w:val="center"/>
              <w:rPr>
                <w:rFonts w:cs="Tahoma"/>
              </w:rPr>
            </w:pPr>
          </w:p>
          <w:p w14:paraId="5742D0DD"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57.00</w:t>
            </w:r>
          </w:p>
        </w:tc>
        <w:tc>
          <w:tcPr>
            <w:tcW w:w="1134" w:type="dxa"/>
            <w:tcBorders>
              <w:top w:val="single" w:sz="4" w:space="0" w:color="000000"/>
              <w:bottom w:val="single" w:sz="4" w:space="0" w:color="000000"/>
            </w:tcBorders>
          </w:tcPr>
          <w:p w14:paraId="39538C65" w14:textId="77777777" w:rsidR="00522D98" w:rsidRPr="00522D98" w:rsidRDefault="00522D98" w:rsidP="00522D98">
            <w:pPr>
              <w:autoSpaceDE w:val="0"/>
              <w:autoSpaceDN w:val="0"/>
              <w:adjustRightInd w:val="0"/>
              <w:spacing w:line="240" w:lineRule="auto"/>
              <w:jc w:val="center"/>
              <w:rPr>
                <w:rFonts w:cs="Tahoma"/>
              </w:rPr>
            </w:pPr>
          </w:p>
          <w:p w14:paraId="553DDDED"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51.00</w:t>
            </w:r>
          </w:p>
        </w:tc>
        <w:tc>
          <w:tcPr>
            <w:tcW w:w="1134" w:type="dxa"/>
            <w:gridSpan w:val="2"/>
            <w:tcBorders>
              <w:top w:val="single" w:sz="4" w:space="0" w:color="000000"/>
              <w:bottom w:val="single" w:sz="4" w:space="0" w:color="000000"/>
            </w:tcBorders>
          </w:tcPr>
          <w:p w14:paraId="4177A1C4" w14:textId="77777777" w:rsidR="00522D98" w:rsidRPr="00522D98" w:rsidRDefault="00522D98" w:rsidP="00522D98">
            <w:pPr>
              <w:autoSpaceDE w:val="0"/>
              <w:autoSpaceDN w:val="0"/>
              <w:adjustRightInd w:val="0"/>
              <w:spacing w:line="240" w:lineRule="auto"/>
              <w:jc w:val="center"/>
              <w:rPr>
                <w:rFonts w:cs="Tahoma"/>
              </w:rPr>
            </w:pPr>
          </w:p>
          <w:p w14:paraId="2585BFC9"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53.00</w:t>
            </w:r>
          </w:p>
        </w:tc>
        <w:tc>
          <w:tcPr>
            <w:tcW w:w="1276" w:type="dxa"/>
            <w:tcBorders>
              <w:top w:val="single" w:sz="4" w:space="0" w:color="000000"/>
              <w:bottom w:val="single" w:sz="4" w:space="0" w:color="000000"/>
            </w:tcBorders>
          </w:tcPr>
          <w:p w14:paraId="171B44DC" w14:textId="77777777" w:rsidR="00522D98" w:rsidRPr="00522D98" w:rsidRDefault="00522D98" w:rsidP="00522D98">
            <w:pPr>
              <w:autoSpaceDE w:val="0"/>
              <w:autoSpaceDN w:val="0"/>
              <w:adjustRightInd w:val="0"/>
              <w:spacing w:line="240" w:lineRule="auto"/>
              <w:jc w:val="center"/>
              <w:rPr>
                <w:rFonts w:cs="Tahoma"/>
              </w:rPr>
            </w:pPr>
          </w:p>
          <w:p w14:paraId="0C2D604D"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53.00</w:t>
            </w:r>
          </w:p>
        </w:tc>
        <w:tc>
          <w:tcPr>
            <w:tcW w:w="3118" w:type="dxa"/>
            <w:gridSpan w:val="2"/>
            <w:tcBorders>
              <w:top w:val="single" w:sz="4" w:space="0" w:color="000000"/>
              <w:bottom w:val="single" w:sz="4" w:space="0" w:color="000000"/>
            </w:tcBorders>
          </w:tcPr>
          <w:p w14:paraId="43D41C2D" w14:textId="77777777" w:rsidR="00522D98" w:rsidRPr="00522D98" w:rsidRDefault="00522D98" w:rsidP="00522D98">
            <w:pPr>
              <w:autoSpaceDE w:val="0"/>
              <w:autoSpaceDN w:val="0"/>
              <w:adjustRightInd w:val="0"/>
              <w:spacing w:line="240" w:lineRule="auto"/>
              <w:rPr>
                <w:rFonts w:cs="Tahoma"/>
              </w:rPr>
            </w:pPr>
          </w:p>
          <w:p w14:paraId="3B49B8A6" w14:textId="77777777" w:rsidR="00522D98" w:rsidRPr="00522D98" w:rsidRDefault="00522D98" w:rsidP="00522D98">
            <w:pPr>
              <w:autoSpaceDE w:val="0"/>
              <w:autoSpaceDN w:val="0"/>
              <w:adjustRightInd w:val="0"/>
              <w:spacing w:line="240" w:lineRule="auto"/>
              <w:rPr>
                <w:rFonts w:cs="Tahoma"/>
              </w:rPr>
            </w:pPr>
            <w:r w:rsidRPr="00522D98">
              <w:rPr>
                <w:rFonts w:cs="Tahoma"/>
                <w:color w:val="000000"/>
              </w:rPr>
              <w:t>The council experienced significant rainfall and subsequent flooding of major local roads during the 2015-16 year which resulted in a long period of detours during the reconstruction. However, the reconstruction works have resulted in improved satisfaction with the community. Read more about our road network upgrades at www.victoriacouncil.vic.gov.au/roadnetworks</w:t>
            </w:r>
          </w:p>
        </w:tc>
      </w:tr>
      <w:tr w:rsidR="00522D98" w:rsidRPr="00522D98" w14:paraId="34599301" w14:textId="77777777" w:rsidTr="00AB344A">
        <w:tc>
          <w:tcPr>
            <w:tcW w:w="1134" w:type="dxa"/>
            <w:tcBorders>
              <w:bottom w:val="nil"/>
            </w:tcBorders>
            <w:shd w:val="clear" w:color="auto" w:fill="B3B3B3"/>
          </w:tcPr>
          <w:p w14:paraId="11034087" w14:textId="77777777" w:rsidR="00522D98" w:rsidRPr="00522D98" w:rsidRDefault="00522D98" w:rsidP="00522D98">
            <w:pPr>
              <w:autoSpaceDE w:val="0"/>
              <w:autoSpaceDN w:val="0"/>
              <w:adjustRightInd w:val="0"/>
              <w:spacing w:line="240" w:lineRule="auto"/>
              <w:rPr>
                <w:rFonts w:cs="Tahoma"/>
              </w:rPr>
            </w:pPr>
          </w:p>
        </w:tc>
        <w:tc>
          <w:tcPr>
            <w:tcW w:w="2518" w:type="dxa"/>
            <w:gridSpan w:val="2"/>
            <w:tcBorders>
              <w:top w:val="single" w:sz="4" w:space="0" w:color="000000"/>
              <w:bottom w:val="single" w:sz="4" w:space="0" w:color="auto"/>
            </w:tcBorders>
          </w:tcPr>
          <w:p w14:paraId="3A7DDD6C" w14:textId="1BADB9F1" w:rsidR="00DB53D8" w:rsidRDefault="004866ED" w:rsidP="00522D98">
            <w:pPr>
              <w:autoSpaceDE w:val="0"/>
              <w:autoSpaceDN w:val="0"/>
              <w:adjustRightInd w:val="0"/>
              <w:spacing w:line="240" w:lineRule="auto"/>
              <w:rPr>
                <w:rFonts w:cs="Tahoma"/>
                <w:b/>
                <w:i/>
              </w:rPr>
            </w:pPr>
            <w:r w:rsidRPr="00522D98">
              <w:rPr>
                <w:rFonts w:cs="Tahoma"/>
                <w:b/>
              </w:rPr>
              <w:t>Aquatic Facilities</w:t>
            </w:r>
          </w:p>
          <w:p w14:paraId="44CF2886" w14:textId="7E8E7726" w:rsidR="00522D98" w:rsidRPr="00522D98" w:rsidRDefault="00522D98" w:rsidP="00522D98">
            <w:pPr>
              <w:autoSpaceDE w:val="0"/>
              <w:autoSpaceDN w:val="0"/>
              <w:adjustRightInd w:val="0"/>
              <w:spacing w:line="240" w:lineRule="auto"/>
              <w:rPr>
                <w:rFonts w:cs="Tahoma"/>
                <w:b/>
                <w:i/>
              </w:rPr>
            </w:pPr>
            <w:r w:rsidRPr="00522D98">
              <w:rPr>
                <w:rFonts w:cs="Tahoma"/>
                <w:b/>
                <w:i/>
              </w:rPr>
              <w:t>Service standard</w:t>
            </w:r>
          </w:p>
          <w:p w14:paraId="5A528055" w14:textId="77777777" w:rsidR="00522D98" w:rsidRPr="00522D98" w:rsidRDefault="00522D98" w:rsidP="00522D98">
            <w:pPr>
              <w:autoSpaceDE w:val="0"/>
              <w:autoSpaceDN w:val="0"/>
              <w:adjustRightInd w:val="0"/>
              <w:spacing w:line="240" w:lineRule="auto"/>
              <w:rPr>
                <w:rFonts w:cs="Tahoma"/>
                <w:i/>
              </w:rPr>
            </w:pPr>
            <w:r w:rsidRPr="00522D98">
              <w:rPr>
                <w:rFonts w:cs="Tahoma"/>
                <w:i/>
              </w:rPr>
              <w:t>Health inspections of aquatic facilities</w:t>
            </w:r>
          </w:p>
          <w:p w14:paraId="2A122D0C" w14:textId="77777777" w:rsidR="00522D98" w:rsidRPr="00522D98" w:rsidRDefault="00522D98" w:rsidP="00522D98">
            <w:pPr>
              <w:autoSpaceDE w:val="0"/>
              <w:autoSpaceDN w:val="0"/>
              <w:adjustRightInd w:val="0"/>
              <w:spacing w:line="240" w:lineRule="auto"/>
              <w:rPr>
                <w:rFonts w:cs="Tahoma"/>
              </w:rPr>
            </w:pPr>
            <w:r w:rsidRPr="00522D98">
              <w:rPr>
                <w:rFonts w:cs="Tahoma"/>
              </w:rPr>
              <w:t xml:space="preserve">[Number of authorised officer inspections of </w:t>
            </w:r>
            <w:r w:rsidRPr="00522D98">
              <w:rPr>
                <w:rFonts w:cs="Tahoma"/>
              </w:rPr>
              <w:lastRenderedPageBreak/>
              <w:t>council aquatic facilities / Number of council aquatic facilities]</w:t>
            </w:r>
          </w:p>
          <w:p w14:paraId="1656FBFB" w14:textId="77777777" w:rsidR="00522D98" w:rsidRPr="00522D98" w:rsidRDefault="00522D98" w:rsidP="00522D98">
            <w:pPr>
              <w:autoSpaceDE w:val="0"/>
              <w:autoSpaceDN w:val="0"/>
              <w:adjustRightInd w:val="0"/>
              <w:spacing w:line="240" w:lineRule="auto"/>
              <w:jc w:val="center"/>
              <w:rPr>
                <w:rFonts w:cs="Tahoma"/>
                <w:color w:val="FFFFFF"/>
              </w:rPr>
            </w:pPr>
          </w:p>
        </w:tc>
        <w:tc>
          <w:tcPr>
            <w:tcW w:w="1134" w:type="dxa"/>
            <w:tcBorders>
              <w:top w:val="single" w:sz="4" w:space="0" w:color="000000"/>
              <w:bottom w:val="single" w:sz="4" w:space="0" w:color="auto"/>
            </w:tcBorders>
          </w:tcPr>
          <w:p w14:paraId="220D7EC3" w14:textId="77777777" w:rsidR="00522D98" w:rsidRPr="00522D98" w:rsidRDefault="00522D98" w:rsidP="00522D98">
            <w:pPr>
              <w:autoSpaceDE w:val="0"/>
              <w:autoSpaceDN w:val="0"/>
              <w:adjustRightInd w:val="0"/>
              <w:spacing w:line="240" w:lineRule="auto"/>
              <w:jc w:val="center"/>
              <w:rPr>
                <w:rFonts w:cs="Tahoma"/>
              </w:rPr>
            </w:pPr>
          </w:p>
          <w:p w14:paraId="7AC4C99D"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2.00</w:t>
            </w:r>
          </w:p>
        </w:tc>
        <w:tc>
          <w:tcPr>
            <w:tcW w:w="1134" w:type="dxa"/>
            <w:tcBorders>
              <w:top w:val="single" w:sz="4" w:space="0" w:color="000000"/>
              <w:bottom w:val="single" w:sz="4" w:space="0" w:color="auto"/>
            </w:tcBorders>
          </w:tcPr>
          <w:p w14:paraId="6A7796E0" w14:textId="77777777" w:rsidR="00522D98" w:rsidRPr="00522D98" w:rsidRDefault="00522D98" w:rsidP="00522D98">
            <w:pPr>
              <w:autoSpaceDE w:val="0"/>
              <w:autoSpaceDN w:val="0"/>
              <w:adjustRightInd w:val="0"/>
              <w:spacing w:line="240" w:lineRule="auto"/>
              <w:jc w:val="center"/>
              <w:rPr>
                <w:rFonts w:cs="Tahoma"/>
              </w:rPr>
            </w:pPr>
          </w:p>
          <w:p w14:paraId="08E3FF8C"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4.00</w:t>
            </w:r>
          </w:p>
        </w:tc>
        <w:tc>
          <w:tcPr>
            <w:tcW w:w="1134" w:type="dxa"/>
            <w:gridSpan w:val="2"/>
            <w:tcBorders>
              <w:top w:val="single" w:sz="4" w:space="0" w:color="000000"/>
              <w:bottom w:val="single" w:sz="4" w:space="0" w:color="auto"/>
            </w:tcBorders>
          </w:tcPr>
          <w:p w14:paraId="2DCF4E1D" w14:textId="77777777" w:rsidR="00522D98" w:rsidRPr="00522D98" w:rsidRDefault="00522D98" w:rsidP="00522D98">
            <w:pPr>
              <w:autoSpaceDE w:val="0"/>
              <w:autoSpaceDN w:val="0"/>
              <w:adjustRightInd w:val="0"/>
              <w:spacing w:line="240" w:lineRule="auto"/>
              <w:jc w:val="center"/>
              <w:rPr>
                <w:rFonts w:cs="Tahoma"/>
              </w:rPr>
            </w:pPr>
          </w:p>
          <w:p w14:paraId="04F4877B"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4.00</w:t>
            </w:r>
          </w:p>
        </w:tc>
        <w:tc>
          <w:tcPr>
            <w:tcW w:w="1276" w:type="dxa"/>
            <w:tcBorders>
              <w:top w:val="single" w:sz="4" w:space="0" w:color="000000"/>
              <w:bottom w:val="single" w:sz="4" w:space="0" w:color="auto"/>
            </w:tcBorders>
          </w:tcPr>
          <w:p w14:paraId="33FE1E1A" w14:textId="77777777" w:rsidR="00522D98" w:rsidRPr="00522D98" w:rsidRDefault="00522D98" w:rsidP="00522D98">
            <w:pPr>
              <w:autoSpaceDE w:val="0"/>
              <w:autoSpaceDN w:val="0"/>
              <w:adjustRightInd w:val="0"/>
              <w:spacing w:line="240" w:lineRule="auto"/>
              <w:jc w:val="center"/>
              <w:rPr>
                <w:rFonts w:cs="Tahoma"/>
              </w:rPr>
            </w:pPr>
          </w:p>
          <w:p w14:paraId="36D58990"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4.00</w:t>
            </w:r>
          </w:p>
        </w:tc>
        <w:tc>
          <w:tcPr>
            <w:tcW w:w="3118" w:type="dxa"/>
            <w:gridSpan w:val="2"/>
            <w:tcBorders>
              <w:top w:val="single" w:sz="4" w:space="0" w:color="000000"/>
              <w:bottom w:val="single" w:sz="4" w:space="0" w:color="auto"/>
            </w:tcBorders>
          </w:tcPr>
          <w:p w14:paraId="390B230B" w14:textId="77777777" w:rsidR="00522D98" w:rsidRPr="00522D98" w:rsidRDefault="00522D98" w:rsidP="00522D98">
            <w:pPr>
              <w:autoSpaceDE w:val="0"/>
              <w:autoSpaceDN w:val="0"/>
              <w:adjustRightInd w:val="0"/>
              <w:spacing w:line="240" w:lineRule="auto"/>
              <w:rPr>
                <w:rFonts w:cs="Tahoma"/>
                <w:color w:val="000000"/>
              </w:rPr>
            </w:pPr>
          </w:p>
          <w:p w14:paraId="7B4C2CA4" w14:textId="77777777" w:rsidR="00522D98" w:rsidRPr="00522D98" w:rsidRDefault="00522D98" w:rsidP="00522D98">
            <w:pPr>
              <w:autoSpaceDE w:val="0"/>
              <w:autoSpaceDN w:val="0"/>
              <w:adjustRightInd w:val="0"/>
              <w:spacing w:line="240" w:lineRule="auto"/>
              <w:rPr>
                <w:rFonts w:cs="Tahoma"/>
                <w:color w:val="FFFFFF"/>
              </w:rPr>
            </w:pPr>
            <w:r w:rsidRPr="00522D98">
              <w:rPr>
                <w:rFonts w:cs="Tahoma"/>
                <w:color w:val="000000"/>
              </w:rPr>
              <w:t>Council introduced quarterly inspections at all aquatic facilities during the 2015-16 year</w:t>
            </w:r>
          </w:p>
        </w:tc>
      </w:tr>
      <w:tr w:rsidR="00AB344A" w:rsidRPr="00522D98" w14:paraId="239EEDAE" w14:textId="77777777" w:rsidTr="00D24990">
        <w:tc>
          <w:tcPr>
            <w:tcW w:w="1134" w:type="dxa"/>
            <w:tcBorders>
              <w:bottom w:val="nil"/>
            </w:tcBorders>
            <w:shd w:val="clear" w:color="auto" w:fill="B3B3B3"/>
          </w:tcPr>
          <w:p w14:paraId="6B6957EA" w14:textId="77777777" w:rsidR="00AB344A" w:rsidRPr="00522D98" w:rsidRDefault="00AB344A" w:rsidP="00AB344A">
            <w:pPr>
              <w:autoSpaceDE w:val="0"/>
              <w:autoSpaceDN w:val="0"/>
              <w:adjustRightInd w:val="0"/>
              <w:spacing w:line="240" w:lineRule="auto"/>
              <w:rPr>
                <w:rFonts w:cs="Tahoma"/>
              </w:rPr>
            </w:pPr>
          </w:p>
        </w:tc>
        <w:tc>
          <w:tcPr>
            <w:tcW w:w="2518" w:type="dxa"/>
            <w:gridSpan w:val="2"/>
            <w:tcBorders>
              <w:top w:val="single" w:sz="4" w:space="0" w:color="000000"/>
              <w:bottom w:val="single" w:sz="4" w:space="0" w:color="000000"/>
            </w:tcBorders>
          </w:tcPr>
          <w:p w14:paraId="1B2BE922" w14:textId="77777777" w:rsidR="00AB344A" w:rsidRPr="00522D98" w:rsidRDefault="00AB344A" w:rsidP="00AB344A">
            <w:pPr>
              <w:autoSpaceDE w:val="0"/>
              <w:autoSpaceDN w:val="0"/>
              <w:adjustRightInd w:val="0"/>
              <w:spacing w:line="240" w:lineRule="auto"/>
              <w:rPr>
                <w:rFonts w:cs="Tahoma"/>
                <w:b/>
                <w:i/>
              </w:rPr>
            </w:pPr>
            <w:r w:rsidRPr="00522D98">
              <w:rPr>
                <w:rFonts w:cs="Tahoma"/>
                <w:b/>
                <w:i/>
              </w:rPr>
              <w:t>Utilisation</w:t>
            </w:r>
          </w:p>
          <w:p w14:paraId="7E9B8A39" w14:textId="77777777" w:rsidR="00AB344A" w:rsidRPr="00522D98" w:rsidRDefault="00AB344A" w:rsidP="00AB344A">
            <w:pPr>
              <w:autoSpaceDE w:val="0"/>
              <w:autoSpaceDN w:val="0"/>
              <w:adjustRightInd w:val="0"/>
              <w:spacing w:line="240" w:lineRule="auto"/>
              <w:rPr>
                <w:rFonts w:cs="Tahoma"/>
                <w:i/>
              </w:rPr>
            </w:pPr>
            <w:r w:rsidRPr="00522D98">
              <w:rPr>
                <w:rFonts w:cs="Tahoma"/>
                <w:i/>
              </w:rPr>
              <w:t>Utilisation of aquatic facilities</w:t>
            </w:r>
          </w:p>
          <w:p w14:paraId="3012BAD9" w14:textId="77777777" w:rsidR="00AB344A" w:rsidRPr="00522D98" w:rsidRDefault="00AB344A" w:rsidP="00AB344A">
            <w:pPr>
              <w:autoSpaceDE w:val="0"/>
              <w:autoSpaceDN w:val="0"/>
              <w:adjustRightInd w:val="0"/>
              <w:spacing w:line="240" w:lineRule="auto"/>
              <w:rPr>
                <w:rFonts w:cs="Tahoma"/>
                <w:color w:val="000000"/>
              </w:rPr>
            </w:pPr>
            <w:r w:rsidRPr="00522D98">
              <w:rPr>
                <w:rFonts w:cs="Tahoma"/>
              </w:rPr>
              <w:t xml:space="preserve"> [</w:t>
            </w:r>
            <w:r w:rsidRPr="00522D98">
              <w:rPr>
                <w:rFonts w:cs="Tahoma"/>
                <w:color w:val="000000"/>
              </w:rPr>
              <w:t>Number of visits to aquatic facilities / Municipal population]</w:t>
            </w:r>
          </w:p>
          <w:p w14:paraId="20779729" w14:textId="376F2E5D" w:rsidR="00AB344A" w:rsidRPr="00522D98" w:rsidRDefault="00AB344A" w:rsidP="00AB344A">
            <w:pPr>
              <w:autoSpaceDE w:val="0"/>
              <w:autoSpaceDN w:val="0"/>
              <w:adjustRightInd w:val="0"/>
              <w:spacing w:line="240" w:lineRule="auto"/>
              <w:rPr>
                <w:rFonts w:cs="Tahoma"/>
                <w:b/>
              </w:rPr>
            </w:pPr>
          </w:p>
        </w:tc>
        <w:tc>
          <w:tcPr>
            <w:tcW w:w="1134" w:type="dxa"/>
            <w:tcBorders>
              <w:top w:val="single" w:sz="4" w:space="0" w:color="000000"/>
              <w:bottom w:val="single" w:sz="4" w:space="0" w:color="000000"/>
            </w:tcBorders>
          </w:tcPr>
          <w:p w14:paraId="5996E056" w14:textId="77777777" w:rsidR="00AB344A" w:rsidRPr="00522D98" w:rsidRDefault="00AB344A" w:rsidP="00AB344A">
            <w:pPr>
              <w:autoSpaceDE w:val="0"/>
              <w:autoSpaceDN w:val="0"/>
              <w:adjustRightInd w:val="0"/>
              <w:spacing w:line="240" w:lineRule="auto"/>
              <w:jc w:val="center"/>
              <w:rPr>
                <w:rFonts w:cs="Tahoma"/>
              </w:rPr>
            </w:pPr>
          </w:p>
          <w:p w14:paraId="26EEB5FF" w14:textId="0C29245A" w:rsidR="00AB344A" w:rsidRPr="00522D98" w:rsidRDefault="00AB344A" w:rsidP="00AB344A">
            <w:pPr>
              <w:autoSpaceDE w:val="0"/>
              <w:autoSpaceDN w:val="0"/>
              <w:adjustRightInd w:val="0"/>
              <w:spacing w:line="240" w:lineRule="auto"/>
              <w:jc w:val="center"/>
              <w:rPr>
                <w:rFonts w:cs="Tahoma"/>
              </w:rPr>
            </w:pPr>
            <w:r w:rsidRPr="00522D98">
              <w:rPr>
                <w:rFonts w:cs="Tahoma"/>
              </w:rPr>
              <w:t>7.56</w:t>
            </w:r>
          </w:p>
        </w:tc>
        <w:tc>
          <w:tcPr>
            <w:tcW w:w="1134" w:type="dxa"/>
            <w:tcBorders>
              <w:top w:val="single" w:sz="4" w:space="0" w:color="000000"/>
              <w:bottom w:val="single" w:sz="4" w:space="0" w:color="000000"/>
            </w:tcBorders>
          </w:tcPr>
          <w:p w14:paraId="216453C2" w14:textId="77777777" w:rsidR="00AB344A" w:rsidRPr="00522D98" w:rsidRDefault="00AB344A" w:rsidP="00AB344A">
            <w:pPr>
              <w:autoSpaceDE w:val="0"/>
              <w:autoSpaceDN w:val="0"/>
              <w:adjustRightInd w:val="0"/>
              <w:spacing w:line="240" w:lineRule="auto"/>
              <w:jc w:val="center"/>
              <w:rPr>
                <w:rFonts w:cs="Tahoma"/>
              </w:rPr>
            </w:pPr>
          </w:p>
          <w:p w14:paraId="2EC8B0A9" w14:textId="20EE02C2" w:rsidR="00AB344A" w:rsidRPr="00522D98" w:rsidRDefault="00AB344A" w:rsidP="00AB344A">
            <w:pPr>
              <w:autoSpaceDE w:val="0"/>
              <w:autoSpaceDN w:val="0"/>
              <w:adjustRightInd w:val="0"/>
              <w:spacing w:line="240" w:lineRule="auto"/>
              <w:jc w:val="center"/>
              <w:rPr>
                <w:rFonts w:cs="Tahoma"/>
              </w:rPr>
            </w:pPr>
            <w:r w:rsidRPr="00522D98">
              <w:rPr>
                <w:rFonts w:cs="Tahoma"/>
              </w:rPr>
              <w:t>12.81</w:t>
            </w:r>
          </w:p>
        </w:tc>
        <w:tc>
          <w:tcPr>
            <w:tcW w:w="1134" w:type="dxa"/>
            <w:gridSpan w:val="2"/>
            <w:tcBorders>
              <w:top w:val="single" w:sz="4" w:space="0" w:color="000000"/>
              <w:bottom w:val="single" w:sz="4" w:space="0" w:color="000000"/>
            </w:tcBorders>
          </w:tcPr>
          <w:p w14:paraId="65EC98AD" w14:textId="77777777" w:rsidR="00AB344A" w:rsidRPr="00522D98" w:rsidRDefault="00AB344A" w:rsidP="00AB344A">
            <w:pPr>
              <w:autoSpaceDE w:val="0"/>
              <w:autoSpaceDN w:val="0"/>
              <w:adjustRightInd w:val="0"/>
              <w:spacing w:line="240" w:lineRule="auto"/>
              <w:jc w:val="center"/>
              <w:rPr>
                <w:rFonts w:cs="Tahoma"/>
              </w:rPr>
            </w:pPr>
          </w:p>
          <w:p w14:paraId="642DFFA3" w14:textId="40AA1AA3" w:rsidR="00AB344A" w:rsidRPr="00522D98" w:rsidRDefault="00AB344A" w:rsidP="00AB344A">
            <w:pPr>
              <w:autoSpaceDE w:val="0"/>
              <w:autoSpaceDN w:val="0"/>
              <w:adjustRightInd w:val="0"/>
              <w:spacing w:line="240" w:lineRule="auto"/>
              <w:jc w:val="center"/>
              <w:rPr>
                <w:rFonts w:cs="Tahoma"/>
              </w:rPr>
            </w:pPr>
            <w:r w:rsidRPr="00522D98">
              <w:rPr>
                <w:rFonts w:cs="Tahoma"/>
              </w:rPr>
              <w:t>12.96</w:t>
            </w:r>
          </w:p>
        </w:tc>
        <w:tc>
          <w:tcPr>
            <w:tcW w:w="1276" w:type="dxa"/>
            <w:tcBorders>
              <w:top w:val="single" w:sz="4" w:space="0" w:color="000000"/>
              <w:bottom w:val="single" w:sz="4" w:space="0" w:color="000000"/>
            </w:tcBorders>
          </w:tcPr>
          <w:p w14:paraId="58CCA75F" w14:textId="77777777" w:rsidR="00AB344A" w:rsidRPr="00522D98" w:rsidRDefault="00AB344A" w:rsidP="00AB344A">
            <w:pPr>
              <w:autoSpaceDE w:val="0"/>
              <w:autoSpaceDN w:val="0"/>
              <w:adjustRightInd w:val="0"/>
              <w:spacing w:line="240" w:lineRule="auto"/>
              <w:jc w:val="center"/>
              <w:rPr>
                <w:rFonts w:cs="Tahoma"/>
              </w:rPr>
            </w:pPr>
          </w:p>
          <w:p w14:paraId="53B4EB8D" w14:textId="3E3DBE47" w:rsidR="00AB344A" w:rsidRPr="00522D98" w:rsidRDefault="00AB344A" w:rsidP="00AB344A">
            <w:pPr>
              <w:autoSpaceDE w:val="0"/>
              <w:autoSpaceDN w:val="0"/>
              <w:adjustRightInd w:val="0"/>
              <w:spacing w:line="240" w:lineRule="auto"/>
              <w:jc w:val="center"/>
              <w:rPr>
                <w:rFonts w:cs="Tahoma"/>
              </w:rPr>
            </w:pPr>
            <w:r w:rsidRPr="00522D98">
              <w:rPr>
                <w:rFonts w:cs="Tahoma"/>
              </w:rPr>
              <w:t>12.96</w:t>
            </w:r>
          </w:p>
        </w:tc>
        <w:tc>
          <w:tcPr>
            <w:tcW w:w="3118" w:type="dxa"/>
            <w:gridSpan w:val="2"/>
            <w:tcBorders>
              <w:top w:val="single" w:sz="4" w:space="0" w:color="000000"/>
              <w:bottom w:val="single" w:sz="4" w:space="0" w:color="000000"/>
            </w:tcBorders>
          </w:tcPr>
          <w:p w14:paraId="61B990AB" w14:textId="77777777" w:rsidR="00AB344A" w:rsidRPr="00522D98" w:rsidRDefault="00AB344A" w:rsidP="00AB344A">
            <w:pPr>
              <w:autoSpaceDE w:val="0"/>
              <w:autoSpaceDN w:val="0"/>
              <w:adjustRightInd w:val="0"/>
              <w:spacing w:line="240" w:lineRule="auto"/>
              <w:rPr>
                <w:rFonts w:cs="Tahoma"/>
              </w:rPr>
            </w:pPr>
          </w:p>
          <w:p w14:paraId="5EBD6A2B" w14:textId="26EFD906" w:rsidR="00AB344A" w:rsidRPr="00522D98" w:rsidRDefault="00AB344A" w:rsidP="00AB344A">
            <w:pPr>
              <w:autoSpaceDE w:val="0"/>
              <w:autoSpaceDN w:val="0"/>
              <w:adjustRightInd w:val="0"/>
              <w:spacing w:line="240" w:lineRule="auto"/>
              <w:rPr>
                <w:rFonts w:cs="Tahoma"/>
              </w:rPr>
            </w:pPr>
            <w:r w:rsidRPr="00522D98">
              <w:rPr>
                <w:rFonts w:cs="Tahoma"/>
                <w:color w:val="000000"/>
              </w:rPr>
              <w:t>A new indoor aquatic facility was constructed in 2015 to service the population in the west. Both leisure centres are committed to increasing utilisation by the community through facility and service improvements, and marketing programs to encourage community participation.</w:t>
            </w:r>
          </w:p>
        </w:tc>
      </w:tr>
      <w:tr w:rsidR="00AB344A" w:rsidRPr="00522D98" w14:paraId="7157BE00" w14:textId="77777777" w:rsidTr="00D24990">
        <w:tc>
          <w:tcPr>
            <w:tcW w:w="1134" w:type="dxa"/>
            <w:tcBorders>
              <w:bottom w:val="nil"/>
            </w:tcBorders>
            <w:shd w:val="clear" w:color="auto" w:fill="B3B3B3"/>
          </w:tcPr>
          <w:p w14:paraId="231101EE" w14:textId="77777777" w:rsidR="00AB344A" w:rsidRPr="00522D98" w:rsidRDefault="00AB344A" w:rsidP="00AB344A">
            <w:pPr>
              <w:autoSpaceDE w:val="0"/>
              <w:autoSpaceDN w:val="0"/>
              <w:adjustRightInd w:val="0"/>
              <w:spacing w:line="240" w:lineRule="auto"/>
              <w:rPr>
                <w:rFonts w:cs="Tahoma"/>
              </w:rPr>
            </w:pPr>
          </w:p>
        </w:tc>
        <w:tc>
          <w:tcPr>
            <w:tcW w:w="2518" w:type="dxa"/>
            <w:gridSpan w:val="2"/>
            <w:tcBorders>
              <w:top w:val="single" w:sz="4" w:space="0" w:color="000000"/>
              <w:bottom w:val="single" w:sz="4" w:space="0" w:color="auto"/>
            </w:tcBorders>
          </w:tcPr>
          <w:p w14:paraId="5E83D982" w14:textId="77777777" w:rsidR="00AB344A" w:rsidRPr="00522D98" w:rsidRDefault="00AB344A" w:rsidP="00AB344A">
            <w:pPr>
              <w:autoSpaceDE w:val="0"/>
              <w:autoSpaceDN w:val="0"/>
              <w:adjustRightInd w:val="0"/>
              <w:spacing w:line="240" w:lineRule="auto"/>
              <w:rPr>
                <w:rFonts w:cs="Tahoma"/>
                <w:b/>
                <w:i/>
              </w:rPr>
            </w:pPr>
            <w:r w:rsidRPr="00522D98">
              <w:rPr>
                <w:rFonts w:cs="Tahoma"/>
                <w:b/>
                <w:i/>
              </w:rPr>
              <w:t>Service cost</w:t>
            </w:r>
          </w:p>
          <w:p w14:paraId="033C2619" w14:textId="2EA65E9F" w:rsidR="00AB344A" w:rsidRPr="00522D98" w:rsidRDefault="00AB344A" w:rsidP="00AB344A">
            <w:pPr>
              <w:autoSpaceDE w:val="0"/>
              <w:autoSpaceDN w:val="0"/>
              <w:adjustRightInd w:val="0"/>
              <w:spacing w:line="240" w:lineRule="auto"/>
              <w:rPr>
                <w:rFonts w:cs="Tahoma"/>
                <w:i/>
              </w:rPr>
            </w:pPr>
            <w:r w:rsidRPr="00522D98">
              <w:rPr>
                <w:rFonts w:cs="Tahoma"/>
                <w:i/>
              </w:rPr>
              <w:t>Cost of aquatic facilities</w:t>
            </w:r>
          </w:p>
          <w:p w14:paraId="358E46B4" w14:textId="36F3F8D6" w:rsidR="00AB344A" w:rsidRPr="00522D98" w:rsidRDefault="00AB344A" w:rsidP="00AB344A">
            <w:pPr>
              <w:autoSpaceDE w:val="0"/>
              <w:autoSpaceDN w:val="0"/>
              <w:adjustRightInd w:val="0"/>
              <w:spacing w:line="240" w:lineRule="auto"/>
              <w:rPr>
                <w:rFonts w:cs="Tahoma"/>
              </w:rPr>
            </w:pPr>
            <w:r w:rsidRPr="00522D98">
              <w:rPr>
                <w:rFonts w:cs="Tahoma"/>
              </w:rPr>
              <w:t>[Direct cost of aquatic facilities less income received / Number of visits to aquatic facilities]</w:t>
            </w:r>
          </w:p>
          <w:p w14:paraId="2E3B3505" w14:textId="77777777" w:rsidR="00AB344A" w:rsidRPr="00522D98" w:rsidRDefault="00AB344A" w:rsidP="00AB344A">
            <w:pPr>
              <w:autoSpaceDE w:val="0"/>
              <w:autoSpaceDN w:val="0"/>
              <w:adjustRightInd w:val="0"/>
              <w:spacing w:line="240" w:lineRule="auto"/>
              <w:rPr>
                <w:rFonts w:cs="Tahoma"/>
                <w:b/>
              </w:rPr>
            </w:pPr>
          </w:p>
        </w:tc>
        <w:tc>
          <w:tcPr>
            <w:tcW w:w="1134" w:type="dxa"/>
            <w:tcBorders>
              <w:top w:val="single" w:sz="4" w:space="0" w:color="000000"/>
              <w:bottom w:val="single" w:sz="4" w:space="0" w:color="auto"/>
            </w:tcBorders>
          </w:tcPr>
          <w:p w14:paraId="306DD231" w14:textId="77777777" w:rsidR="00AB344A" w:rsidRPr="00522D98" w:rsidRDefault="00AB344A" w:rsidP="00AB344A">
            <w:pPr>
              <w:autoSpaceDE w:val="0"/>
              <w:autoSpaceDN w:val="0"/>
              <w:adjustRightInd w:val="0"/>
              <w:spacing w:line="240" w:lineRule="auto"/>
              <w:jc w:val="center"/>
              <w:rPr>
                <w:rFonts w:cs="Tahoma"/>
              </w:rPr>
            </w:pPr>
          </w:p>
          <w:p w14:paraId="00255F52" w14:textId="51D12A53" w:rsidR="00AB344A" w:rsidRPr="00522D98" w:rsidRDefault="0071228D" w:rsidP="00AB344A">
            <w:pPr>
              <w:autoSpaceDE w:val="0"/>
              <w:autoSpaceDN w:val="0"/>
              <w:adjustRightInd w:val="0"/>
              <w:spacing w:line="240" w:lineRule="auto"/>
              <w:jc w:val="center"/>
              <w:rPr>
                <w:rFonts w:cs="Tahoma"/>
              </w:rPr>
            </w:pPr>
            <w:r>
              <w:rPr>
                <w:rFonts w:cs="Tahoma"/>
              </w:rPr>
              <w:t>$17</w:t>
            </w:r>
            <w:r w:rsidR="00AB344A" w:rsidRPr="00522D98">
              <w:rPr>
                <w:rFonts w:cs="Tahoma"/>
              </w:rPr>
              <w:t>.6</w:t>
            </w:r>
            <w:r w:rsidR="002476C9">
              <w:rPr>
                <w:rFonts w:cs="Tahoma"/>
              </w:rPr>
              <w:t>8</w:t>
            </w:r>
          </w:p>
        </w:tc>
        <w:tc>
          <w:tcPr>
            <w:tcW w:w="1134" w:type="dxa"/>
            <w:tcBorders>
              <w:top w:val="single" w:sz="4" w:space="0" w:color="000000"/>
              <w:bottom w:val="single" w:sz="4" w:space="0" w:color="auto"/>
            </w:tcBorders>
          </w:tcPr>
          <w:p w14:paraId="34C68523" w14:textId="77777777" w:rsidR="00AB344A" w:rsidRPr="00522D98" w:rsidRDefault="00AB344A" w:rsidP="00AB344A">
            <w:pPr>
              <w:autoSpaceDE w:val="0"/>
              <w:autoSpaceDN w:val="0"/>
              <w:adjustRightInd w:val="0"/>
              <w:spacing w:line="240" w:lineRule="auto"/>
              <w:jc w:val="center"/>
              <w:rPr>
                <w:rFonts w:cs="Tahoma"/>
              </w:rPr>
            </w:pPr>
          </w:p>
          <w:p w14:paraId="3EEE59F8" w14:textId="292F9DE4" w:rsidR="00AB344A" w:rsidRPr="00522D98" w:rsidRDefault="00AB344A" w:rsidP="00AB344A">
            <w:pPr>
              <w:autoSpaceDE w:val="0"/>
              <w:autoSpaceDN w:val="0"/>
              <w:adjustRightInd w:val="0"/>
              <w:spacing w:line="240" w:lineRule="auto"/>
              <w:jc w:val="center"/>
              <w:rPr>
                <w:rFonts w:cs="Tahoma"/>
              </w:rPr>
            </w:pPr>
            <w:r w:rsidRPr="00522D98">
              <w:rPr>
                <w:rFonts w:cs="Tahoma"/>
              </w:rPr>
              <w:t>$</w:t>
            </w:r>
            <w:r w:rsidR="0071228D">
              <w:rPr>
                <w:rFonts w:cs="Tahoma"/>
              </w:rPr>
              <w:t>19.95</w:t>
            </w:r>
          </w:p>
        </w:tc>
        <w:tc>
          <w:tcPr>
            <w:tcW w:w="1134" w:type="dxa"/>
            <w:gridSpan w:val="2"/>
            <w:tcBorders>
              <w:top w:val="single" w:sz="4" w:space="0" w:color="000000"/>
              <w:bottom w:val="single" w:sz="4" w:space="0" w:color="auto"/>
            </w:tcBorders>
          </w:tcPr>
          <w:p w14:paraId="58FE678B" w14:textId="77777777" w:rsidR="00AB344A" w:rsidRPr="00522D98" w:rsidRDefault="00AB344A" w:rsidP="00AB344A">
            <w:pPr>
              <w:autoSpaceDE w:val="0"/>
              <w:autoSpaceDN w:val="0"/>
              <w:adjustRightInd w:val="0"/>
              <w:spacing w:line="240" w:lineRule="auto"/>
              <w:jc w:val="center"/>
              <w:rPr>
                <w:rFonts w:cs="Tahoma"/>
              </w:rPr>
            </w:pPr>
          </w:p>
          <w:p w14:paraId="32D72147" w14:textId="76865035" w:rsidR="00AB344A" w:rsidRPr="00522D98" w:rsidRDefault="00AB344A" w:rsidP="00AB344A">
            <w:pPr>
              <w:autoSpaceDE w:val="0"/>
              <w:autoSpaceDN w:val="0"/>
              <w:adjustRightInd w:val="0"/>
              <w:spacing w:line="240" w:lineRule="auto"/>
              <w:jc w:val="center"/>
              <w:rPr>
                <w:rFonts w:cs="Tahoma"/>
              </w:rPr>
            </w:pPr>
            <w:r w:rsidRPr="00522D98">
              <w:rPr>
                <w:rFonts w:cs="Tahoma"/>
              </w:rPr>
              <w:t>$</w:t>
            </w:r>
            <w:r w:rsidR="00F06C2D">
              <w:rPr>
                <w:rFonts w:cs="Tahoma"/>
              </w:rPr>
              <w:t>18.13</w:t>
            </w:r>
          </w:p>
        </w:tc>
        <w:tc>
          <w:tcPr>
            <w:tcW w:w="1276" w:type="dxa"/>
            <w:tcBorders>
              <w:top w:val="single" w:sz="4" w:space="0" w:color="000000"/>
              <w:bottom w:val="single" w:sz="4" w:space="0" w:color="auto"/>
            </w:tcBorders>
          </w:tcPr>
          <w:p w14:paraId="02247C36" w14:textId="77777777" w:rsidR="00AB344A" w:rsidRPr="00522D98" w:rsidRDefault="00AB344A" w:rsidP="00AB344A">
            <w:pPr>
              <w:autoSpaceDE w:val="0"/>
              <w:autoSpaceDN w:val="0"/>
              <w:adjustRightInd w:val="0"/>
              <w:spacing w:line="240" w:lineRule="auto"/>
              <w:jc w:val="center"/>
              <w:rPr>
                <w:rFonts w:cs="Tahoma"/>
              </w:rPr>
            </w:pPr>
          </w:p>
          <w:p w14:paraId="4CBDC7CF" w14:textId="0EF64F1B" w:rsidR="00AB344A" w:rsidRPr="00522D98" w:rsidRDefault="00AB344A" w:rsidP="00AB344A">
            <w:pPr>
              <w:autoSpaceDE w:val="0"/>
              <w:autoSpaceDN w:val="0"/>
              <w:adjustRightInd w:val="0"/>
              <w:spacing w:line="240" w:lineRule="auto"/>
              <w:jc w:val="center"/>
              <w:rPr>
                <w:rFonts w:cs="Tahoma"/>
              </w:rPr>
            </w:pPr>
            <w:r w:rsidRPr="00522D98">
              <w:rPr>
                <w:rFonts w:cs="Tahoma"/>
              </w:rPr>
              <w:t>$</w:t>
            </w:r>
            <w:r w:rsidR="00D24990">
              <w:rPr>
                <w:rFonts w:cs="Tahoma"/>
              </w:rPr>
              <w:t>18.13</w:t>
            </w:r>
          </w:p>
        </w:tc>
        <w:tc>
          <w:tcPr>
            <w:tcW w:w="3118" w:type="dxa"/>
            <w:gridSpan w:val="2"/>
            <w:tcBorders>
              <w:top w:val="single" w:sz="4" w:space="0" w:color="000000"/>
              <w:bottom w:val="single" w:sz="4" w:space="0" w:color="auto"/>
            </w:tcBorders>
          </w:tcPr>
          <w:p w14:paraId="27A71FC7" w14:textId="77777777" w:rsidR="00AB344A" w:rsidRPr="00654CE4" w:rsidRDefault="00AB344A" w:rsidP="00AB344A">
            <w:pPr>
              <w:autoSpaceDE w:val="0"/>
              <w:autoSpaceDN w:val="0"/>
              <w:adjustRightInd w:val="0"/>
              <w:spacing w:line="240" w:lineRule="auto"/>
              <w:rPr>
                <w:rFonts w:cs="Tahoma"/>
                <w:color w:val="000000"/>
                <w:highlight w:val="red"/>
              </w:rPr>
            </w:pPr>
          </w:p>
          <w:p w14:paraId="5C00C81A" w14:textId="4EE72708" w:rsidR="00AB344A" w:rsidRPr="00E21E45" w:rsidRDefault="00AB344A" w:rsidP="00AB344A">
            <w:pPr>
              <w:autoSpaceDE w:val="0"/>
              <w:autoSpaceDN w:val="0"/>
              <w:adjustRightInd w:val="0"/>
              <w:spacing w:line="240" w:lineRule="auto"/>
              <w:rPr>
                <w:rFonts w:cs="Tahoma"/>
                <w:color w:val="000000"/>
              </w:rPr>
            </w:pPr>
            <w:r w:rsidRPr="00E21E45">
              <w:rPr>
                <w:rFonts w:cs="Tahoma"/>
                <w:color w:val="000000"/>
              </w:rPr>
              <w:t xml:space="preserve">Lower attendances at aquatic facilities have resulted in a higher cost per attendance. Work has begun to reduce costs through improvements identified in an operational and service review. Find out more about our aquatic facilities at </w:t>
            </w:r>
            <w:hyperlink r:id="rId84" w:history="1">
              <w:r w:rsidRPr="00E21E45">
                <w:rPr>
                  <w:rFonts w:cs="Tahoma"/>
                  <w:color w:val="auto"/>
                  <w:u w:val="single"/>
                </w:rPr>
                <w:t>www.victoriacouncil.vic.gov.au/aquatics</w:t>
              </w:r>
            </w:hyperlink>
            <w:r w:rsidRPr="00E21E45">
              <w:rPr>
                <w:rFonts w:cs="Tahoma"/>
                <w:color w:val="000000"/>
              </w:rPr>
              <w:t xml:space="preserve"> </w:t>
            </w:r>
            <w:r w:rsidR="00D24990" w:rsidRPr="00E21E45">
              <w:rPr>
                <w:rFonts w:cs="Tahoma"/>
                <w:color w:val="000000"/>
              </w:rPr>
              <w:t>Extended opening hours and an elongated pool season, coupled with a very successful campaign offering reduced cost early bird season passes for pools meant that visitation to pools was higher than in previous years. Labour costs were also reduced through outsourcing.</w:t>
            </w:r>
          </w:p>
          <w:p w14:paraId="517ADC06" w14:textId="290FBE35" w:rsidR="00D24990" w:rsidRPr="00654CE4" w:rsidRDefault="00D24990" w:rsidP="00AB344A">
            <w:pPr>
              <w:autoSpaceDE w:val="0"/>
              <w:autoSpaceDN w:val="0"/>
              <w:adjustRightInd w:val="0"/>
              <w:spacing w:line="240" w:lineRule="auto"/>
              <w:rPr>
                <w:rFonts w:cs="Tahoma"/>
                <w:highlight w:val="red"/>
              </w:rPr>
            </w:pPr>
          </w:p>
        </w:tc>
      </w:tr>
    </w:tbl>
    <w:p w14:paraId="1CB07071" w14:textId="77777777" w:rsidR="00522D98" w:rsidRPr="00522D98" w:rsidRDefault="00522D98" w:rsidP="00522D98">
      <w:pPr>
        <w:autoSpaceDE w:val="0"/>
        <w:autoSpaceDN w:val="0"/>
        <w:adjustRightInd w:val="0"/>
        <w:spacing w:line="240" w:lineRule="auto"/>
        <w:rPr>
          <w:rFonts w:cs="Tahoma"/>
        </w:rPr>
        <w:sectPr w:rsidR="00522D98" w:rsidRPr="00522D98" w:rsidSect="00DF0453">
          <w:pgSz w:w="11906" w:h="16838" w:code="9"/>
          <w:pgMar w:top="1418" w:right="992" w:bottom="851" w:left="992" w:header="709" w:footer="709" w:gutter="0"/>
          <w:cols w:space="708"/>
          <w:docGrid w:linePitch="360"/>
        </w:sectPr>
      </w:pPr>
    </w:p>
    <w:tbl>
      <w:tblPr>
        <w:tblW w:w="11503" w:type="dxa"/>
        <w:tblInd w:w="-284" w:type="dxa"/>
        <w:tblBorders>
          <w:bottom w:val="single" w:sz="4" w:space="0" w:color="000000"/>
        </w:tblBorders>
        <w:tblLayout w:type="fixed"/>
        <w:tblLook w:val="04A0" w:firstRow="1" w:lastRow="0" w:firstColumn="1" w:lastColumn="0" w:noHBand="0" w:noVBand="1"/>
      </w:tblPr>
      <w:tblGrid>
        <w:gridCol w:w="1243"/>
        <w:gridCol w:w="2126"/>
        <w:gridCol w:w="176"/>
        <w:gridCol w:w="1275"/>
        <w:gridCol w:w="1276"/>
        <w:gridCol w:w="1276"/>
        <w:gridCol w:w="884"/>
        <w:gridCol w:w="392"/>
        <w:gridCol w:w="1701"/>
        <w:gridCol w:w="1134"/>
        <w:gridCol w:w="20"/>
      </w:tblGrid>
      <w:tr w:rsidR="00522D98" w:rsidRPr="00522D98" w14:paraId="3EF46075" w14:textId="77777777" w:rsidTr="00DF0453">
        <w:trPr>
          <w:trHeight w:val="746"/>
        </w:trPr>
        <w:tc>
          <w:tcPr>
            <w:tcW w:w="1243" w:type="dxa"/>
            <w:shd w:val="clear" w:color="auto" w:fill="B3B3B3"/>
            <w:tcMar>
              <w:left w:w="0" w:type="dxa"/>
              <w:right w:w="0" w:type="dxa"/>
            </w:tcMar>
          </w:tcPr>
          <w:p w14:paraId="37D65886" w14:textId="77777777" w:rsidR="00522D98" w:rsidRPr="00522D98" w:rsidRDefault="00522D98" w:rsidP="00522D98">
            <w:pPr>
              <w:autoSpaceDE w:val="0"/>
              <w:autoSpaceDN w:val="0"/>
              <w:adjustRightInd w:val="0"/>
              <w:spacing w:line="240" w:lineRule="auto"/>
              <w:ind w:left="77"/>
              <w:rPr>
                <w:rFonts w:cs="Tahoma"/>
              </w:rPr>
            </w:pPr>
          </w:p>
        </w:tc>
        <w:tc>
          <w:tcPr>
            <w:tcW w:w="10240" w:type="dxa"/>
            <w:gridSpan w:val="9"/>
            <w:shd w:val="clear" w:color="auto" w:fill="779FC7"/>
            <w:vAlign w:val="center"/>
          </w:tcPr>
          <w:p w14:paraId="350ECC5F" w14:textId="77777777" w:rsidR="00522D98" w:rsidRPr="00522D98" w:rsidRDefault="00522D98" w:rsidP="00522D98">
            <w:pPr>
              <w:autoSpaceDE w:val="0"/>
              <w:autoSpaceDN w:val="0"/>
              <w:adjustRightInd w:val="0"/>
              <w:spacing w:line="240" w:lineRule="auto"/>
              <w:ind w:right="683"/>
              <w:rPr>
                <w:rFonts w:cs="Tahoma"/>
                <w:b/>
                <w:sz w:val="32"/>
                <w:szCs w:val="32"/>
              </w:rPr>
            </w:pPr>
            <w:r w:rsidRPr="00522D98">
              <w:rPr>
                <w:rFonts w:cs="Tahoma"/>
                <w:b/>
                <w:noProof/>
              </w:rPr>
              <w:drawing>
                <wp:anchor distT="0" distB="0" distL="114300" distR="114300" simplePos="0" relativeHeight="251707904" behindDoc="0" locked="0" layoutInCell="1" allowOverlap="1" wp14:anchorId="0524A26A" wp14:editId="697764BE">
                  <wp:simplePos x="0" y="0"/>
                  <wp:positionH relativeFrom="column">
                    <wp:posOffset>6029960</wp:posOffset>
                  </wp:positionH>
                  <wp:positionV relativeFrom="paragraph">
                    <wp:posOffset>27940</wp:posOffset>
                  </wp:positionV>
                  <wp:extent cx="381000" cy="390525"/>
                  <wp:effectExtent l="0" t="0" r="0" b="9525"/>
                  <wp:wrapNone/>
                  <wp:docPr id="57" name="Picture 57" descr="Screen Shot 2015-05-04 at 11.01.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 Shot 2015-05-04 at 11.01.34 A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2D98">
              <w:rPr>
                <w:rFonts w:cs="Tahoma"/>
                <w:b/>
                <w:sz w:val="32"/>
                <w:szCs w:val="32"/>
              </w:rPr>
              <w:t>Strategic objective 5: Responsible governance and management</w:t>
            </w:r>
          </w:p>
        </w:tc>
        <w:tc>
          <w:tcPr>
            <w:tcW w:w="20" w:type="dxa"/>
            <w:tcBorders>
              <w:top w:val="single" w:sz="4" w:space="0" w:color="000000"/>
              <w:left w:val="nil"/>
              <w:bottom w:val="nil"/>
            </w:tcBorders>
            <w:shd w:val="clear" w:color="auto" w:fill="779FC7"/>
            <w:tcMar>
              <w:left w:w="0" w:type="dxa"/>
              <w:right w:w="0" w:type="dxa"/>
            </w:tcMar>
            <w:vAlign w:val="center"/>
          </w:tcPr>
          <w:p w14:paraId="13C31B20" w14:textId="77777777" w:rsidR="00522D98" w:rsidRPr="00522D98" w:rsidRDefault="00522D98" w:rsidP="00522D98">
            <w:pPr>
              <w:autoSpaceDE w:val="0"/>
              <w:autoSpaceDN w:val="0"/>
              <w:adjustRightInd w:val="0"/>
              <w:spacing w:line="240" w:lineRule="auto"/>
              <w:ind w:left="-258" w:right="-465"/>
              <w:rPr>
                <w:rFonts w:cs="Tahoma"/>
                <w:b/>
              </w:rPr>
            </w:pPr>
          </w:p>
        </w:tc>
      </w:tr>
      <w:tr w:rsidR="00522D98" w:rsidRPr="00522D98" w14:paraId="08704307" w14:textId="77777777" w:rsidTr="00DF0453">
        <w:trPr>
          <w:gridAfter w:val="1"/>
          <w:wAfter w:w="20" w:type="dxa"/>
        </w:trPr>
        <w:tc>
          <w:tcPr>
            <w:tcW w:w="1243" w:type="dxa"/>
            <w:tcBorders>
              <w:top w:val="nil"/>
              <w:bottom w:val="nil"/>
            </w:tcBorders>
            <w:shd w:val="clear" w:color="auto" w:fill="B3B3B3"/>
          </w:tcPr>
          <w:p w14:paraId="40254D6F" w14:textId="77777777" w:rsidR="00522D98" w:rsidRPr="00522D98" w:rsidRDefault="00522D98" w:rsidP="00522D98">
            <w:pPr>
              <w:autoSpaceDE w:val="0"/>
              <w:autoSpaceDN w:val="0"/>
              <w:adjustRightInd w:val="0"/>
              <w:spacing w:line="240" w:lineRule="auto"/>
              <w:rPr>
                <w:rFonts w:cs="Tahoma"/>
              </w:rPr>
            </w:pPr>
            <w:r w:rsidRPr="00522D98">
              <w:rPr>
                <w:rFonts w:cs="Tahoma"/>
              </w:rPr>
              <w:t>R14(2)(a)</w:t>
            </w:r>
          </w:p>
        </w:tc>
        <w:tc>
          <w:tcPr>
            <w:tcW w:w="10240" w:type="dxa"/>
            <w:gridSpan w:val="9"/>
            <w:tcBorders>
              <w:top w:val="nil"/>
              <w:bottom w:val="nil"/>
            </w:tcBorders>
          </w:tcPr>
          <w:p w14:paraId="7218687F" w14:textId="77777777" w:rsidR="00522D98" w:rsidRPr="00522D98" w:rsidRDefault="00522D98" w:rsidP="00522D98">
            <w:pPr>
              <w:autoSpaceDE w:val="0"/>
              <w:autoSpaceDN w:val="0"/>
              <w:adjustRightInd w:val="0"/>
              <w:spacing w:line="240" w:lineRule="auto"/>
              <w:rPr>
                <w:rFonts w:cs="Tahoma"/>
              </w:rPr>
            </w:pPr>
            <w:r w:rsidRPr="00522D98">
              <w:rPr>
                <w:rFonts w:cs="Tahoma"/>
                <w:b/>
                <w:color w:val="779FC7"/>
              </w:rPr>
              <w:t>Strategic indicators</w:t>
            </w:r>
          </w:p>
          <w:p w14:paraId="2D6DD3CA" w14:textId="77777777" w:rsidR="00522D98" w:rsidRPr="00522D98" w:rsidRDefault="00522D98" w:rsidP="00522D98">
            <w:pPr>
              <w:autoSpaceDE w:val="0"/>
              <w:autoSpaceDN w:val="0"/>
              <w:adjustRightInd w:val="0"/>
              <w:spacing w:line="240" w:lineRule="auto"/>
              <w:rPr>
                <w:rFonts w:cs="Tahoma"/>
              </w:rPr>
            </w:pPr>
            <w:r w:rsidRPr="00522D98">
              <w:rPr>
                <w:rFonts w:cs="Tahoma"/>
              </w:rPr>
              <w:t>The following statement reviews the performance of council against the council plan including results achieved in relation to the strategic indicators included in the council plan.</w:t>
            </w:r>
          </w:p>
          <w:p w14:paraId="6962A567" w14:textId="77777777" w:rsidR="00522D98" w:rsidRPr="00522D98" w:rsidRDefault="00522D98" w:rsidP="00522D98">
            <w:pPr>
              <w:autoSpaceDE w:val="0"/>
              <w:autoSpaceDN w:val="0"/>
              <w:adjustRightInd w:val="0"/>
              <w:spacing w:line="240" w:lineRule="auto"/>
              <w:rPr>
                <w:rFonts w:cs="Tahoma"/>
              </w:rPr>
            </w:pPr>
          </w:p>
        </w:tc>
      </w:tr>
      <w:tr w:rsidR="00522D98" w:rsidRPr="00522D98" w14:paraId="09A5D009" w14:textId="77777777" w:rsidTr="00DF0453">
        <w:trPr>
          <w:gridAfter w:val="1"/>
          <w:wAfter w:w="20" w:type="dxa"/>
        </w:trPr>
        <w:tc>
          <w:tcPr>
            <w:tcW w:w="1243" w:type="dxa"/>
            <w:tcBorders>
              <w:bottom w:val="nil"/>
            </w:tcBorders>
            <w:shd w:val="clear" w:color="auto" w:fill="B3B3B3"/>
          </w:tcPr>
          <w:p w14:paraId="55C81884" w14:textId="77777777" w:rsidR="00522D98" w:rsidRPr="00522D98" w:rsidRDefault="00522D98" w:rsidP="00522D98">
            <w:pPr>
              <w:autoSpaceDE w:val="0"/>
              <w:autoSpaceDN w:val="0"/>
              <w:adjustRightInd w:val="0"/>
              <w:spacing w:line="240" w:lineRule="auto"/>
              <w:rPr>
                <w:rFonts w:cs="Tahoma"/>
              </w:rPr>
            </w:pPr>
          </w:p>
        </w:tc>
        <w:tc>
          <w:tcPr>
            <w:tcW w:w="4853" w:type="dxa"/>
            <w:gridSpan w:val="4"/>
            <w:tcBorders>
              <w:top w:val="nil"/>
              <w:bottom w:val="nil"/>
            </w:tcBorders>
            <w:shd w:val="clear" w:color="auto" w:fill="779FC7"/>
            <w:vAlign w:val="center"/>
          </w:tcPr>
          <w:p w14:paraId="786169E6"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Strategic Indicator/</w:t>
            </w:r>
            <w:r w:rsidRPr="00522D98">
              <w:rPr>
                <w:rFonts w:cs="Tahoma"/>
              </w:rPr>
              <w:t>measure</w:t>
            </w:r>
          </w:p>
        </w:tc>
        <w:tc>
          <w:tcPr>
            <w:tcW w:w="1276" w:type="dxa"/>
            <w:tcBorders>
              <w:top w:val="nil"/>
              <w:bottom w:val="nil"/>
            </w:tcBorders>
            <w:shd w:val="clear" w:color="auto" w:fill="779FC7"/>
            <w:vAlign w:val="center"/>
          </w:tcPr>
          <w:p w14:paraId="4C28969D"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Result</w:t>
            </w:r>
          </w:p>
        </w:tc>
        <w:tc>
          <w:tcPr>
            <w:tcW w:w="4111" w:type="dxa"/>
            <w:gridSpan w:val="4"/>
            <w:tcBorders>
              <w:top w:val="nil"/>
              <w:bottom w:val="nil"/>
            </w:tcBorders>
            <w:shd w:val="clear" w:color="auto" w:fill="779FC7"/>
            <w:vAlign w:val="center"/>
          </w:tcPr>
          <w:p w14:paraId="4C26DAD4" w14:textId="77777777" w:rsidR="00522D98" w:rsidRPr="00522D98" w:rsidRDefault="00522D98" w:rsidP="00522D98">
            <w:pPr>
              <w:autoSpaceDE w:val="0"/>
              <w:autoSpaceDN w:val="0"/>
              <w:adjustRightInd w:val="0"/>
              <w:spacing w:line="240" w:lineRule="auto"/>
              <w:jc w:val="center"/>
              <w:rPr>
                <w:rFonts w:cs="Tahoma"/>
                <w:b/>
                <w:highlight w:val="yellow"/>
              </w:rPr>
            </w:pPr>
            <w:r w:rsidRPr="00522D98">
              <w:rPr>
                <w:rFonts w:cs="Tahoma"/>
                <w:b/>
              </w:rPr>
              <w:t>Comments</w:t>
            </w:r>
          </w:p>
        </w:tc>
      </w:tr>
      <w:tr w:rsidR="00522D98" w:rsidRPr="00522D98" w14:paraId="6AF77044" w14:textId="77777777" w:rsidTr="00DF0453">
        <w:trPr>
          <w:gridAfter w:val="1"/>
          <w:wAfter w:w="20" w:type="dxa"/>
        </w:trPr>
        <w:tc>
          <w:tcPr>
            <w:tcW w:w="1243" w:type="dxa"/>
            <w:tcBorders>
              <w:bottom w:val="nil"/>
            </w:tcBorders>
            <w:shd w:val="clear" w:color="auto" w:fill="B3B3B3"/>
          </w:tcPr>
          <w:p w14:paraId="392A94A7" w14:textId="77777777" w:rsidR="00522D98" w:rsidRPr="00522D98" w:rsidRDefault="00522D98" w:rsidP="00522D98">
            <w:pPr>
              <w:autoSpaceDE w:val="0"/>
              <w:autoSpaceDN w:val="0"/>
              <w:adjustRightInd w:val="0"/>
              <w:spacing w:line="240" w:lineRule="auto"/>
              <w:rPr>
                <w:rFonts w:cs="Tahoma"/>
              </w:rPr>
            </w:pPr>
          </w:p>
        </w:tc>
        <w:tc>
          <w:tcPr>
            <w:tcW w:w="4853" w:type="dxa"/>
            <w:gridSpan w:val="4"/>
            <w:tcBorders>
              <w:top w:val="nil"/>
              <w:bottom w:val="single" w:sz="4" w:space="0" w:color="000000"/>
            </w:tcBorders>
            <w:shd w:val="clear" w:color="auto" w:fill="FFFFFF" w:themeFill="background1"/>
          </w:tcPr>
          <w:p w14:paraId="3195AB07" w14:textId="77777777" w:rsidR="00522D98" w:rsidRPr="00522D98" w:rsidRDefault="00522D98" w:rsidP="00522D98">
            <w:pPr>
              <w:autoSpaceDE w:val="0"/>
              <w:autoSpaceDN w:val="0"/>
              <w:adjustRightInd w:val="0"/>
              <w:spacing w:line="240" w:lineRule="auto"/>
              <w:rPr>
                <w:rFonts w:cs="Tahoma"/>
                <w:b/>
              </w:rPr>
            </w:pPr>
            <w:r w:rsidRPr="00522D98">
              <w:rPr>
                <w:rFonts w:cs="Tahoma"/>
                <w:b/>
              </w:rPr>
              <w:t>Customer Responsiveness</w:t>
            </w:r>
          </w:p>
          <w:p w14:paraId="55CEF5A5" w14:textId="77777777" w:rsidR="00522D98" w:rsidRPr="00522D98" w:rsidRDefault="00522D98" w:rsidP="00522D98">
            <w:pPr>
              <w:autoSpaceDE w:val="0"/>
              <w:autoSpaceDN w:val="0"/>
              <w:adjustRightInd w:val="0"/>
              <w:spacing w:line="240" w:lineRule="auto"/>
              <w:rPr>
                <w:rFonts w:cs="Tahoma"/>
              </w:rPr>
            </w:pPr>
            <w:r w:rsidRPr="00522D98">
              <w:rPr>
                <w:rFonts w:cs="Tahoma"/>
              </w:rPr>
              <w:t>Average time (seconds) callers wait before their call is answered</w:t>
            </w:r>
          </w:p>
        </w:tc>
        <w:tc>
          <w:tcPr>
            <w:tcW w:w="1276" w:type="dxa"/>
            <w:tcBorders>
              <w:top w:val="nil"/>
              <w:bottom w:val="single" w:sz="4" w:space="0" w:color="000000"/>
            </w:tcBorders>
            <w:shd w:val="clear" w:color="auto" w:fill="FFFFFF" w:themeFill="background1"/>
          </w:tcPr>
          <w:p w14:paraId="7FB2AD6E" w14:textId="77777777" w:rsidR="00522D98" w:rsidRPr="00522D98" w:rsidRDefault="00522D98" w:rsidP="00522D98">
            <w:pPr>
              <w:autoSpaceDE w:val="0"/>
              <w:autoSpaceDN w:val="0"/>
              <w:adjustRightInd w:val="0"/>
              <w:spacing w:line="240" w:lineRule="auto"/>
              <w:jc w:val="center"/>
              <w:rPr>
                <w:rFonts w:cs="Tahoma"/>
              </w:rPr>
            </w:pPr>
          </w:p>
          <w:p w14:paraId="04B443C9"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29</w:t>
            </w:r>
          </w:p>
        </w:tc>
        <w:tc>
          <w:tcPr>
            <w:tcW w:w="4111" w:type="dxa"/>
            <w:gridSpan w:val="4"/>
            <w:tcBorders>
              <w:top w:val="nil"/>
              <w:bottom w:val="single" w:sz="4" w:space="0" w:color="000000"/>
            </w:tcBorders>
            <w:shd w:val="clear" w:color="auto" w:fill="FFFFFF" w:themeFill="background1"/>
          </w:tcPr>
          <w:p w14:paraId="12991C03" w14:textId="77777777" w:rsidR="00522D98" w:rsidRPr="00522D98" w:rsidRDefault="00522D98" w:rsidP="00522D98">
            <w:pPr>
              <w:autoSpaceDE w:val="0"/>
              <w:autoSpaceDN w:val="0"/>
              <w:adjustRightInd w:val="0"/>
              <w:spacing w:line="240" w:lineRule="auto"/>
              <w:rPr>
                <w:rFonts w:cs="Tahoma"/>
                <w:highlight w:val="yellow"/>
              </w:rPr>
            </w:pPr>
          </w:p>
          <w:p w14:paraId="16D45617" w14:textId="77777777" w:rsidR="00522D98" w:rsidRPr="00522D98" w:rsidRDefault="00522D98" w:rsidP="00522D98">
            <w:pPr>
              <w:autoSpaceDE w:val="0"/>
              <w:autoSpaceDN w:val="0"/>
              <w:adjustRightInd w:val="0"/>
              <w:spacing w:line="240" w:lineRule="auto"/>
              <w:rPr>
                <w:rFonts w:cs="Tahoma"/>
                <w:highlight w:val="yellow"/>
              </w:rPr>
            </w:pPr>
            <w:r w:rsidRPr="00522D98">
              <w:rPr>
                <w:rFonts w:cs="Tahoma"/>
              </w:rPr>
              <w:t>There has been a strong focus on improving customer responsiveness during the financial year. The industry average is 60 seconds</w:t>
            </w:r>
          </w:p>
        </w:tc>
      </w:tr>
      <w:tr w:rsidR="00522D98" w:rsidRPr="00522D98" w14:paraId="3C2927B1" w14:textId="77777777" w:rsidTr="00DF0453">
        <w:trPr>
          <w:gridAfter w:val="1"/>
          <w:wAfter w:w="20" w:type="dxa"/>
        </w:trPr>
        <w:tc>
          <w:tcPr>
            <w:tcW w:w="1243" w:type="dxa"/>
            <w:tcBorders>
              <w:bottom w:val="nil"/>
            </w:tcBorders>
            <w:shd w:val="clear" w:color="auto" w:fill="B3B3B3"/>
          </w:tcPr>
          <w:p w14:paraId="319ADE95" w14:textId="77777777" w:rsidR="00522D98" w:rsidRPr="00522D98" w:rsidRDefault="00522D98" w:rsidP="00522D98">
            <w:pPr>
              <w:autoSpaceDE w:val="0"/>
              <w:autoSpaceDN w:val="0"/>
              <w:adjustRightInd w:val="0"/>
              <w:spacing w:line="240" w:lineRule="auto"/>
              <w:rPr>
                <w:rFonts w:cs="Tahoma"/>
              </w:rPr>
            </w:pPr>
          </w:p>
        </w:tc>
        <w:tc>
          <w:tcPr>
            <w:tcW w:w="4853" w:type="dxa"/>
            <w:gridSpan w:val="4"/>
            <w:tcBorders>
              <w:top w:val="single" w:sz="4" w:space="0" w:color="000000"/>
              <w:bottom w:val="single" w:sz="4" w:space="0" w:color="000000"/>
            </w:tcBorders>
            <w:shd w:val="clear" w:color="auto" w:fill="FFFFFF" w:themeFill="background1"/>
          </w:tcPr>
          <w:p w14:paraId="1D59D9F7" w14:textId="77777777" w:rsidR="00522D98" w:rsidRPr="00522D98" w:rsidRDefault="00522D98" w:rsidP="00522D98">
            <w:pPr>
              <w:autoSpaceDE w:val="0"/>
              <w:autoSpaceDN w:val="0"/>
              <w:adjustRightInd w:val="0"/>
              <w:spacing w:line="240" w:lineRule="auto"/>
              <w:rPr>
                <w:rFonts w:cs="Tahoma"/>
                <w:b/>
              </w:rPr>
            </w:pPr>
            <w:r w:rsidRPr="00522D98">
              <w:rPr>
                <w:rFonts w:cs="Tahoma"/>
                <w:b/>
              </w:rPr>
              <w:t>Workforce Turnover</w:t>
            </w:r>
          </w:p>
          <w:p w14:paraId="1B0B986C" w14:textId="77777777" w:rsidR="00522D98" w:rsidRPr="00522D98" w:rsidRDefault="00522D98" w:rsidP="00522D98">
            <w:pPr>
              <w:autoSpaceDE w:val="0"/>
              <w:autoSpaceDN w:val="0"/>
              <w:adjustRightInd w:val="0"/>
              <w:spacing w:line="240" w:lineRule="auto"/>
              <w:rPr>
                <w:rFonts w:cs="Tahoma"/>
              </w:rPr>
            </w:pPr>
            <w:r w:rsidRPr="00522D98">
              <w:rPr>
                <w:rFonts w:cs="Tahoma"/>
              </w:rPr>
              <w:t>Percentage of staff who resigned or were terminated from the organisation</w:t>
            </w:r>
          </w:p>
        </w:tc>
        <w:tc>
          <w:tcPr>
            <w:tcW w:w="1276" w:type="dxa"/>
            <w:tcBorders>
              <w:top w:val="single" w:sz="4" w:space="0" w:color="000000"/>
              <w:bottom w:val="single" w:sz="4" w:space="0" w:color="000000"/>
            </w:tcBorders>
            <w:shd w:val="clear" w:color="auto" w:fill="FFFFFF" w:themeFill="background1"/>
          </w:tcPr>
          <w:p w14:paraId="26E329D9" w14:textId="77777777" w:rsidR="00522D98" w:rsidRPr="00522D98" w:rsidRDefault="00522D98" w:rsidP="00522D98">
            <w:pPr>
              <w:autoSpaceDE w:val="0"/>
              <w:autoSpaceDN w:val="0"/>
              <w:adjustRightInd w:val="0"/>
              <w:spacing w:line="240" w:lineRule="auto"/>
              <w:jc w:val="center"/>
              <w:rPr>
                <w:rFonts w:cs="Tahoma"/>
              </w:rPr>
            </w:pPr>
          </w:p>
          <w:p w14:paraId="73C92FAA"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15%</w:t>
            </w:r>
          </w:p>
        </w:tc>
        <w:tc>
          <w:tcPr>
            <w:tcW w:w="4111" w:type="dxa"/>
            <w:gridSpan w:val="4"/>
            <w:tcBorders>
              <w:top w:val="single" w:sz="4" w:space="0" w:color="000000"/>
              <w:bottom w:val="single" w:sz="4" w:space="0" w:color="000000"/>
            </w:tcBorders>
            <w:shd w:val="clear" w:color="auto" w:fill="FFFFFF" w:themeFill="background1"/>
          </w:tcPr>
          <w:p w14:paraId="083671B1" w14:textId="77777777" w:rsidR="00522D98" w:rsidRPr="00522D98" w:rsidRDefault="00522D98" w:rsidP="00522D98">
            <w:pPr>
              <w:autoSpaceDE w:val="0"/>
              <w:autoSpaceDN w:val="0"/>
              <w:adjustRightInd w:val="0"/>
              <w:spacing w:line="240" w:lineRule="auto"/>
              <w:rPr>
                <w:rFonts w:cs="Tahoma"/>
                <w:highlight w:val="yellow"/>
              </w:rPr>
            </w:pPr>
          </w:p>
          <w:p w14:paraId="2BB43A31" w14:textId="77777777" w:rsidR="00522D98" w:rsidRPr="00522D98" w:rsidRDefault="00522D98" w:rsidP="00522D98">
            <w:pPr>
              <w:autoSpaceDE w:val="0"/>
              <w:autoSpaceDN w:val="0"/>
              <w:adjustRightInd w:val="0"/>
              <w:spacing w:line="240" w:lineRule="auto"/>
              <w:rPr>
                <w:rFonts w:cs="Tahoma"/>
                <w:b/>
                <w:highlight w:val="yellow"/>
              </w:rPr>
            </w:pPr>
            <w:r w:rsidRPr="00522D98">
              <w:rPr>
                <w:rFonts w:cs="Tahoma"/>
              </w:rPr>
              <w:t xml:space="preserve">The Chief Executive Officer undertook an organisational restructure during the financial year as part of cost containment measures. This resulted in </w:t>
            </w:r>
            <w:proofErr w:type="gramStart"/>
            <w:r w:rsidRPr="00522D98">
              <w:rPr>
                <w:rFonts w:cs="Tahoma"/>
              </w:rPr>
              <w:t>a number of</w:t>
            </w:r>
            <w:proofErr w:type="gramEnd"/>
            <w:r w:rsidRPr="00522D98">
              <w:rPr>
                <w:rFonts w:cs="Tahoma"/>
              </w:rPr>
              <w:t xml:space="preserve"> terminations</w:t>
            </w:r>
          </w:p>
        </w:tc>
      </w:tr>
      <w:tr w:rsidR="00522D98" w:rsidRPr="00522D98" w14:paraId="61CED22B" w14:textId="77777777" w:rsidTr="00DF0453">
        <w:trPr>
          <w:gridAfter w:val="1"/>
          <w:wAfter w:w="20" w:type="dxa"/>
        </w:trPr>
        <w:tc>
          <w:tcPr>
            <w:tcW w:w="1243" w:type="dxa"/>
            <w:tcBorders>
              <w:bottom w:val="nil"/>
            </w:tcBorders>
            <w:shd w:val="clear" w:color="auto" w:fill="B3B3B3"/>
          </w:tcPr>
          <w:p w14:paraId="11E48C7E" w14:textId="77777777" w:rsidR="00522D98" w:rsidRPr="00522D98" w:rsidRDefault="00522D98" w:rsidP="00522D98">
            <w:pPr>
              <w:autoSpaceDE w:val="0"/>
              <w:autoSpaceDN w:val="0"/>
              <w:adjustRightInd w:val="0"/>
              <w:spacing w:line="240" w:lineRule="auto"/>
              <w:rPr>
                <w:rFonts w:cs="Tahoma"/>
              </w:rPr>
            </w:pPr>
            <w:r w:rsidRPr="00522D98">
              <w:rPr>
                <w:rFonts w:cs="Tahoma"/>
              </w:rPr>
              <w:t>LG131(3)</w:t>
            </w:r>
          </w:p>
        </w:tc>
        <w:tc>
          <w:tcPr>
            <w:tcW w:w="10240" w:type="dxa"/>
            <w:gridSpan w:val="9"/>
          </w:tcPr>
          <w:p w14:paraId="07EE736D" w14:textId="77777777" w:rsidR="00522D98" w:rsidRPr="00522D98" w:rsidRDefault="00522D98" w:rsidP="00522D98">
            <w:pPr>
              <w:autoSpaceDE w:val="0"/>
              <w:autoSpaceDN w:val="0"/>
              <w:adjustRightInd w:val="0"/>
              <w:spacing w:line="240" w:lineRule="auto"/>
              <w:rPr>
                <w:rFonts w:cs="Tahoma"/>
                <w:color w:val="000000"/>
                <w:highlight w:val="yellow"/>
              </w:rPr>
            </w:pPr>
            <w:r w:rsidRPr="00522D98">
              <w:rPr>
                <w:rFonts w:cs="Tahoma"/>
                <w:b/>
                <w:color w:val="779FC7"/>
              </w:rPr>
              <w:t>Major initiatives</w:t>
            </w:r>
          </w:p>
        </w:tc>
      </w:tr>
      <w:tr w:rsidR="00522D98" w:rsidRPr="00522D98" w14:paraId="11C7E9A7" w14:textId="77777777" w:rsidTr="00DF0453">
        <w:trPr>
          <w:gridAfter w:val="1"/>
          <w:wAfter w:w="20" w:type="dxa"/>
        </w:trPr>
        <w:tc>
          <w:tcPr>
            <w:tcW w:w="1243" w:type="dxa"/>
            <w:tcBorders>
              <w:bottom w:val="nil"/>
            </w:tcBorders>
            <w:shd w:val="clear" w:color="auto" w:fill="B3B3B3"/>
          </w:tcPr>
          <w:p w14:paraId="5661B6F4" w14:textId="77777777" w:rsidR="00522D98" w:rsidRPr="00522D98" w:rsidRDefault="00522D98" w:rsidP="00522D98">
            <w:pPr>
              <w:autoSpaceDE w:val="0"/>
              <w:autoSpaceDN w:val="0"/>
              <w:adjustRightInd w:val="0"/>
              <w:spacing w:line="240" w:lineRule="auto"/>
              <w:rPr>
                <w:rFonts w:cs="Tahoma"/>
              </w:rPr>
            </w:pPr>
          </w:p>
        </w:tc>
        <w:tc>
          <w:tcPr>
            <w:tcW w:w="10240" w:type="dxa"/>
            <w:gridSpan w:val="9"/>
          </w:tcPr>
          <w:p w14:paraId="7DB487BA" w14:textId="77777777" w:rsidR="00522D98" w:rsidRPr="00522D98" w:rsidRDefault="00522D98" w:rsidP="00522D98">
            <w:pPr>
              <w:autoSpaceDE w:val="0"/>
              <w:autoSpaceDN w:val="0"/>
              <w:adjustRightInd w:val="0"/>
              <w:spacing w:line="240" w:lineRule="auto"/>
              <w:rPr>
                <w:rFonts w:cs="Tahoma"/>
              </w:rPr>
            </w:pPr>
            <w:r w:rsidRPr="00522D98">
              <w:rPr>
                <w:rFonts w:cs="Tahoma"/>
              </w:rPr>
              <w:t>The following statement reviews the progress of council in relation to major initiatives identified in the 2016-17 budget for the year.</w:t>
            </w:r>
          </w:p>
        </w:tc>
      </w:tr>
      <w:tr w:rsidR="00522D98" w:rsidRPr="00522D98" w14:paraId="7638CE6C" w14:textId="77777777" w:rsidTr="00DF0453">
        <w:trPr>
          <w:gridAfter w:val="1"/>
          <w:wAfter w:w="20" w:type="dxa"/>
        </w:trPr>
        <w:tc>
          <w:tcPr>
            <w:tcW w:w="1243" w:type="dxa"/>
            <w:tcBorders>
              <w:bottom w:val="nil"/>
            </w:tcBorders>
            <w:shd w:val="clear" w:color="auto" w:fill="B3B3B3"/>
          </w:tcPr>
          <w:p w14:paraId="3D5B618B" w14:textId="77777777" w:rsidR="00522D98" w:rsidRPr="00522D98" w:rsidRDefault="00522D98" w:rsidP="00522D98">
            <w:pPr>
              <w:autoSpaceDE w:val="0"/>
              <w:autoSpaceDN w:val="0"/>
              <w:adjustRightInd w:val="0"/>
              <w:spacing w:line="240" w:lineRule="auto"/>
              <w:rPr>
                <w:rFonts w:cs="Tahoma"/>
              </w:rPr>
            </w:pPr>
          </w:p>
        </w:tc>
        <w:tc>
          <w:tcPr>
            <w:tcW w:w="10240" w:type="dxa"/>
            <w:gridSpan w:val="9"/>
            <w:tcBorders>
              <w:bottom w:val="nil"/>
            </w:tcBorders>
          </w:tcPr>
          <w:p w14:paraId="75B9DBF9" w14:textId="77777777" w:rsidR="00522D98" w:rsidRPr="00522D98" w:rsidRDefault="00522D98" w:rsidP="00522D98">
            <w:pPr>
              <w:autoSpaceDE w:val="0"/>
              <w:autoSpaceDN w:val="0"/>
              <w:adjustRightInd w:val="0"/>
              <w:spacing w:line="240" w:lineRule="auto"/>
              <w:rPr>
                <w:rFonts w:cs="Tahoma"/>
              </w:rPr>
            </w:pPr>
          </w:p>
        </w:tc>
      </w:tr>
      <w:tr w:rsidR="00522D98" w:rsidRPr="00522D98" w14:paraId="257401C4" w14:textId="77777777" w:rsidTr="00DF0453">
        <w:trPr>
          <w:gridAfter w:val="1"/>
          <w:wAfter w:w="20" w:type="dxa"/>
        </w:trPr>
        <w:tc>
          <w:tcPr>
            <w:tcW w:w="1243" w:type="dxa"/>
            <w:tcBorders>
              <w:bottom w:val="nil"/>
            </w:tcBorders>
            <w:shd w:val="clear" w:color="auto" w:fill="B3B3B3"/>
          </w:tcPr>
          <w:p w14:paraId="7C5405E2" w14:textId="77777777" w:rsidR="00522D98" w:rsidRPr="00522D98" w:rsidRDefault="00522D98" w:rsidP="00522D98">
            <w:pPr>
              <w:autoSpaceDE w:val="0"/>
              <w:autoSpaceDN w:val="0"/>
              <w:adjustRightInd w:val="0"/>
              <w:spacing w:line="240" w:lineRule="auto"/>
              <w:rPr>
                <w:rFonts w:cs="Tahoma"/>
              </w:rPr>
            </w:pPr>
          </w:p>
        </w:tc>
        <w:tc>
          <w:tcPr>
            <w:tcW w:w="7013" w:type="dxa"/>
            <w:gridSpan w:val="6"/>
            <w:tcBorders>
              <w:bottom w:val="nil"/>
            </w:tcBorders>
            <w:shd w:val="clear" w:color="auto" w:fill="779FC7"/>
          </w:tcPr>
          <w:p w14:paraId="3E72AAA9"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Major Initiatives</w:t>
            </w:r>
          </w:p>
        </w:tc>
        <w:tc>
          <w:tcPr>
            <w:tcW w:w="3227" w:type="dxa"/>
            <w:gridSpan w:val="3"/>
            <w:tcBorders>
              <w:top w:val="nil"/>
              <w:left w:val="nil"/>
              <w:bottom w:val="nil"/>
            </w:tcBorders>
            <w:shd w:val="clear" w:color="auto" w:fill="779FC7"/>
          </w:tcPr>
          <w:p w14:paraId="5009DD1A"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Progress</w:t>
            </w:r>
          </w:p>
        </w:tc>
      </w:tr>
      <w:tr w:rsidR="00522D98" w:rsidRPr="00522D98" w14:paraId="2C475382" w14:textId="77777777" w:rsidTr="00DF0453">
        <w:trPr>
          <w:gridAfter w:val="1"/>
          <w:wAfter w:w="20" w:type="dxa"/>
        </w:trPr>
        <w:tc>
          <w:tcPr>
            <w:tcW w:w="1243" w:type="dxa"/>
            <w:tcBorders>
              <w:bottom w:val="nil"/>
            </w:tcBorders>
            <w:shd w:val="clear" w:color="auto" w:fill="B3B3B3"/>
          </w:tcPr>
          <w:p w14:paraId="6E749571" w14:textId="77777777" w:rsidR="00522D98" w:rsidRPr="00522D98" w:rsidRDefault="00522D98" w:rsidP="00522D98">
            <w:pPr>
              <w:autoSpaceDE w:val="0"/>
              <w:autoSpaceDN w:val="0"/>
              <w:adjustRightInd w:val="0"/>
              <w:spacing w:line="240" w:lineRule="auto"/>
              <w:rPr>
                <w:rFonts w:cs="Tahoma"/>
              </w:rPr>
            </w:pPr>
          </w:p>
        </w:tc>
        <w:tc>
          <w:tcPr>
            <w:tcW w:w="7013" w:type="dxa"/>
            <w:gridSpan w:val="6"/>
            <w:tcBorders>
              <w:bottom w:val="single" w:sz="4" w:space="0" w:color="000000"/>
            </w:tcBorders>
            <w:shd w:val="clear" w:color="auto" w:fill="FFFFFF" w:themeFill="background1"/>
          </w:tcPr>
          <w:p w14:paraId="0995F6B5" w14:textId="77777777" w:rsidR="00522D98" w:rsidRPr="00522D98" w:rsidRDefault="00522D98" w:rsidP="00522D98">
            <w:pPr>
              <w:autoSpaceDE w:val="0"/>
              <w:autoSpaceDN w:val="0"/>
              <w:adjustRightInd w:val="0"/>
              <w:spacing w:line="240" w:lineRule="auto"/>
              <w:rPr>
                <w:rFonts w:cs="Tahoma"/>
              </w:rPr>
            </w:pPr>
            <w:r w:rsidRPr="00522D98">
              <w:rPr>
                <w:rFonts w:cs="Tahoma"/>
              </w:rPr>
              <w:t>Upgrade council's Document Management System and introduction of a Customer Relationship Management System</w:t>
            </w:r>
          </w:p>
          <w:p w14:paraId="59262B89" w14:textId="77777777" w:rsidR="00522D98" w:rsidRPr="00522D98" w:rsidRDefault="00522D98" w:rsidP="00522D98">
            <w:pPr>
              <w:autoSpaceDE w:val="0"/>
              <w:autoSpaceDN w:val="0"/>
              <w:adjustRightInd w:val="0"/>
              <w:spacing w:line="240" w:lineRule="auto"/>
              <w:rPr>
                <w:rFonts w:cs="Tahoma"/>
              </w:rPr>
            </w:pPr>
            <w:r w:rsidRPr="00522D98">
              <w:rPr>
                <w:rFonts w:cs="Tahoma"/>
              </w:rPr>
              <w:t>(Actual: $610,000 Budget: $620,000)</w:t>
            </w:r>
          </w:p>
        </w:tc>
        <w:tc>
          <w:tcPr>
            <w:tcW w:w="3227" w:type="dxa"/>
            <w:gridSpan w:val="3"/>
            <w:tcBorders>
              <w:top w:val="nil"/>
              <w:left w:val="nil"/>
              <w:bottom w:val="single" w:sz="4" w:space="0" w:color="000000"/>
            </w:tcBorders>
            <w:shd w:val="clear" w:color="auto" w:fill="FFFFFF" w:themeFill="background1"/>
          </w:tcPr>
          <w:p w14:paraId="2860FFF0" w14:textId="77777777" w:rsidR="00522D98" w:rsidRPr="00522D98" w:rsidRDefault="00522D98" w:rsidP="00522D98">
            <w:pPr>
              <w:autoSpaceDE w:val="0"/>
              <w:autoSpaceDN w:val="0"/>
              <w:adjustRightInd w:val="0"/>
              <w:spacing w:line="240" w:lineRule="auto"/>
              <w:rPr>
                <w:rFonts w:cs="Tahoma"/>
              </w:rPr>
            </w:pPr>
            <w:r w:rsidRPr="00522D98">
              <w:rPr>
                <w:rFonts w:cs="Tahoma"/>
              </w:rPr>
              <w:t>Completed</w:t>
            </w:r>
          </w:p>
        </w:tc>
      </w:tr>
      <w:tr w:rsidR="00522D98" w:rsidRPr="00522D98" w14:paraId="649CFFBC" w14:textId="77777777" w:rsidTr="00DF0453">
        <w:trPr>
          <w:gridAfter w:val="1"/>
          <w:wAfter w:w="20" w:type="dxa"/>
        </w:trPr>
        <w:tc>
          <w:tcPr>
            <w:tcW w:w="1243" w:type="dxa"/>
            <w:tcBorders>
              <w:bottom w:val="nil"/>
            </w:tcBorders>
            <w:shd w:val="clear" w:color="auto" w:fill="B3B3B3"/>
          </w:tcPr>
          <w:p w14:paraId="475B7A58" w14:textId="77777777" w:rsidR="00522D98" w:rsidRPr="00522D98" w:rsidRDefault="00522D98" w:rsidP="00522D98">
            <w:pPr>
              <w:autoSpaceDE w:val="0"/>
              <w:autoSpaceDN w:val="0"/>
              <w:adjustRightInd w:val="0"/>
              <w:spacing w:line="240" w:lineRule="auto"/>
              <w:rPr>
                <w:rFonts w:cs="Tahoma"/>
              </w:rPr>
            </w:pPr>
            <w:r w:rsidRPr="00522D98">
              <w:rPr>
                <w:rFonts w:cs="Tahoma"/>
              </w:rPr>
              <w:t>R14(2)(c)</w:t>
            </w:r>
          </w:p>
        </w:tc>
        <w:tc>
          <w:tcPr>
            <w:tcW w:w="10240" w:type="dxa"/>
            <w:gridSpan w:val="9"/>
          </w:tcPr>
          <w:p w14:paraId="1B714CD3" w14:textId="77777777" w:rsidR="00522D98" w:rsidRPr="00522D98" w:rsidRDefault="00522D98" w:rsidP="00522D98">
            <w:pPr>
              <w:autoSpaceDE w:val="0"/>
              <w:autoSpaceDN w:val="0"/>
              <w:adjustRightInd w:val="0"/>
              <w:spacing w:line="240" w:lineRule="auto"/>
              <w:rPr>
                <w:rFonts w:cs="Tahoma"/>
                <w:highlight w:val="yellow"/>
              </w:rPr>
            </w:pPr>
            <w:r w:rsidRPr="00522D98">
              <w:rPr>
                <w:rFonts w:cs="Tahoma"/>
                <w:b/>
                <w:color w:val="779FC7"/>
              </w:rPr>
              <w:t>Services</w:t>
            </w:r>
          </w:p>
        </w:tc>
      </w:tr>
      <w:tr w:rsidR="00522D98" w:rsidRPr="00522D98" w14:paraId="6A87B25A" w14:textId="77777777" w:rsidTr="00DF0453">
        <w:trPr>
          <w:gridAfter w:val="1"/>
          <w:wAfter w:w="20" w:type="dxa"/>
        </w:trPr>
        <w:tc>
          <w:tcPr>
            <w:tcW w:w="1243" w:type="dxa"/>
            <w:tcBorders>
              <w:bottom w:val="nil"/>
            </w:tcBorders>
            <w:shd w:val="clear" w:color="auto" w:fill="B3B3B3"/>
          </w:tcPr>
          <w:p w14:paraId="760BBB44" w14:textId="77777777" w:rsidR="00522D98" w:rsidRPr="00522D98" w:rsidRDefault="00522D98" w:rsidP="00522D98">
            <w:pPr>
              <w:autoSpaceDE w:val="0"/>
              <w:autoSpaceDN w:val="0"/>
              <w:adjustRightInd w:val="0"/>
              <w:spacing w:line="240" w:lineRule="auto"/>
              <w:rPr>
                <w:rFonts w:cs="Tahoma"/>
              </w:rPr>
            </w:pPr>
          </w:p>
        </w:tc>
        <w:tc>
          <w:tcPr>
            <w:tcW w:w="10240" w:type="dxa"/>
            <w:gridSpan w:val="9"/>
            <w:tcBorders>
              <w:bottom w:val="nil"/>
            </w:tcBorders>
          </w:tcPr>
          <w:p w14:paraId="3B1C1617" w14:textId="77777777" w:rsidR="00522D98" w:rsidRPr="00522D98" w:rsidRDefault="00522D98" w:rsidP="00522D98">
            <w:pPr>
              <w:autoSpaceDE w:val="0"/>
              <w:autoSpaceDN w:val="0"/>
              <w:adjustRightInd w:val="0"/>
              <w:spacing w:line="240" w:lineRule="auto"/>
              <w:rPr>
                <w:rFonts w:cs="Tahoma"/>
              </w:rPr>
            </w:pPr>
            <w:r w:rsidRPr="00522D98">
              <w:rPr>
                <w:rFonts w:cs="Tahoma"/>
              </w:rPr>
              <w:t>The following statement provides information in relation to the services funded in the 2016-17 budget and the persons or sections of the community who are provided the service.</w:t>
            </w:r>
          </w:p>
          <w:p w14:paraId="3F8849E5" w14:textId="77777777" w:rsidR="00522D98" w:rsidRPr="00522D98" w:rsidRDefault="00522D98" w:rsidP="00522D98">
            <w:pPr>
              <w:autoSpaceDE w:val="0"/>
              <w:autoSpaceDN w:val="0"/>
              <w:adjustRightInd w:val="0"/>
              <w:spacing w:line="240" w:lineRule="auto"/>
              <w:rPr>
                <w:rFonts w:cs="Tahoma"/>
              </w:rPr>
            </w:pPr>
          </w:p>
        </w:tc>
      </w:tr>
      <w:tr w:rsidR="00522D98" w:rsidRPr="00522D98" w14:paraId="41400E3A" w14:textId="77777777" w:rsidTr="00DF0453">
        <w:trPr>
          <w:gridAfter w:val="1"/>
          <w:wAfter w:w="20" w:type="dxa"/>
        </w:trPr>
        <w:tc>
          <w:tcPr>
            <w:tcW w:w="1243" w:type="dxa"/>
            <w:tcBorders>
              <w:bottom w:val="nil"/>
            </w:tcBorders>
            <w:shd w:val="clear" w:color="auto" w:fill="B3B3B3"/>
          </w:tcPr>
          <w:p w14:paraId="72D21091" w14:textId="77777777" w:rsidR="00522D98" w:rsidRPr="00522D98" w:rsidRDefault="00522D98" w:rsidP="00522D98">
            <w:pPr>
              <w:autoSpaceDE w:val="0"/>
              <w:autoSpaceDN w:val="0"/>
              <w:adjustRightInd w:val="0"/>
              <w:spacing w:line="240" w:lineRule="auto"/>
              <w:rPr>
                <w:rFonts w:cs="Tahoma"/>
              </w:rPr>
            </w:pPr>
          </w:p>
        </w:tc>
        <w:tc>
          <w:tcPr>
            <w:tcW w:w="2126" w:type="dxa"/>
            <w:tcBorders>
              <w:bottom w:val="nil"/>
            </w:tcBorders>
            <w:shd w:val="clear" w:color="auto" w:fill="779FC7"/>
            <w:vAlign w:val="bottom"/>
          </w:tcPr>
          <w:p w14:paraId="7FD27DC3" w14:textId="77777777" w:rsidR="00522D98" w:rsidRPr="00522D98" w:rsidRDefault="00522D98" w:rsidP="00522D98">
            <w:pPr>
              <w:autoSpaceDE w:val="0"/>
              <w:autoSpaceDN w:val="0"/>
              <w:adjustRightInd w:val="0"/>
              <w:spacing w:line="240" w:lineRule="auto"/>
              <w:rPr>
                <w:rFonts w:cs="Tahoma"/>
                <w:b/>
              </w:rPr>
            </w:pPr>
            <w:r w:rsidRPr="00522D98">
              <w:rPr>
                <w:rFonts w:cs="Tahoma"/>
                <w:b/>
              </w:rPr>
              <w:t>Service</w:t>
            </w:r>
          </w:p>
        </w:tc>
        <w:tc>
          <w:tcPr>
            <w:tcW w:w="6980" w:type="dxa"/>
            <w:gridSpan w:val="7"/>
            <w:tcBorders>
              <w:bottom w:val="nil"/>
            </w:tcBorders>
            <w:shd w:val="clear" w:color="auto" w:fill="779FC7"/>
            <w:vAlign w:val="bottom"/>
          </w:tcPr>
          <w:p w14:paraId="492FA20B"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Description</w:t>
            </w:r>
          </w:p>
        </w:tc>
        <w:tc>
          <w:tcPr>
            <w:tcW w:w="1134" w:type="dxa"/>
            <w:tcBorders>
              <w:bottom w:val="nil"/>
            </w:tcBorders>
            <w:shd w:val="clear" w:color="auto" w:fill="779FC7"/>
            <w:vAlign w:val="bottom"/>
          </w:tcPr>
          <w:p w14:paraId="436851BE" w14:textId="77777777" w:rsidR="00522D98" w:rsidRPr="00522D98" w:rsidRDefault="00522D98" w:rsidP="00522D98">
            <w:pPr>
              <w:autoSpaceDE w:val="0"/>
              <w:autoSpaceDN w:val="0"/>
              <w:adjustRightInd w:val="0"/>
              <w:spacing w:line="240" w:lineRule="auto"/>
              <w:jc w:val="right"/>
              <w:rPr>
                <w:rFonts w:cs="Tahoma"/>
                <w:b/>
              </w:rPr>
            </w:pPr>
            <w:r w:rsidRPr="00522D98">
              <w:rPr>
                <w:rFonts w:cs="Tahoma"/>
                <w:b/>
              </w:rPr>
              <w:t>Net Cost</w:t>
            </w:r>
          </w:p>
          <w:p w14:paraId="1414C662" w14:textId="77777777" w:rsidR="00522D98" w:rsidRPr="00522D98" w:rsidRDefault="00522D98" w:rsidP="00522D98">
            <w:pPr>
              <w:autoSpaceDE w:val="0"/>
              <w:autoSpaceDN w:val="0"/>
              <w:adjustRightInd w:val="0"/>
              <w:spacing w:line="240" w:lineRule="auto"/>
              <w:jc w:val="right"/>
              <w:rPr>
                <w:rFonts w:cs="Tahoma"/>
                <w:b/>
              </w:rPr>
            </w:pPr>
            <w:r w:rsidRPr="00522D98">
              <w:rPr>
                <w:rFonts w:cs="Tahoma"/>
                <w:b/>
              </w:rPr>
              <w:t>Actual</w:t>
            </w:r>
          </w:p>
          <w:p w14:paraId="7C0B67B4" w14:textId="77777777" w:rsidR="00522D98" w:rsidRPr="00522D98" w:rsidRDefault="00522D98" w:rsidP="00522D98">
            <w:pPr>
              <w:autoSpaceDE w:val="0"/>
              <w:autoSpaceDN w:val="0"/>
              <w:adjustRightInd w:val="0"/>
              <w:spacing w:line="240" w:lineRule="auto"/>
              <w:jc w:val="right"/>
              <w:rPr>
                <w:rFonts w:cs="Tahoma"/>
                <w:b/>
                <w:u w:val="single"/>
              </w:rPr>
            </w:pPr>
            <w:r w:rsidRPr="00522D98">
              <w:rPr>
                <w:rFonts w:cs="Tahoma"/>
                <w:b/>
                <w:u w:val="single"/>
              </w:rPr>
              <w:t>Budget</w:t>
            </w:r>
          </w:p>
          <w:p w14:paraId="5C9656E1" w14:textId="77777777" w:rsidR="00522D98" w:rsidRPr="00522D98" w:rsidRDefault="00522D98" w:rsidP="00522D98">
            <w:pPr>
              <w:autoSpaceDE w:val="0"/>
              <w:autoSpaceDN w:val="0"/>
              <w:adjustRightInd w:val="0"/>
              <w:spacing w:line="240" w:lineRule="auto"/>
              <w:jc w:val="right"/>
              <w:rPr>
                <w:rFonts w:cs="Tahoma"/>
                <w:b/>
              </w:rPr>
            </w:pPr>
            <w:r w:rsidRPr="00522D98">
              <w:rPr>
                <w:rFonts w:cs="Tahoma"/>
                <w:b/>
              </w:rPr>
              <w:t>Variance</w:t>
            </w:r>
          </w:p>
          <w:p w14:paraId="0E8FE490" w14:textId="77777777" w:rsidR="00522D98" w:rsidRPr="00522D98" w:rsidRDefault="00522D98" w:rsidP="00522D98">
            <w:pPr>
              <w:autoSpaceDE w:val="0"/>
              <w:autoSpaceDN w:val="0"/>
              <w:adjustRightInd w:val="0"/>
              <w:spacing w:line="240" w:lineRule="auto"/>
              <w:jc w:val="right"/>
              <w:rPr>
                <w:rFonts w:cs="Tahoma"/>
                <w:b/>
                <w:highlight w:val="yellow"/>
              </w:rPr>
            </w:pPr>
            <w:r w:rsidRPr="00522D98">
              <w:rPr>
                <w:rFonts w:cs="Tahoma"/>
                <w:b/>
              </w:rPr>
              <w:t>$000</w:t>
            </w:r>
          </w:p>
        </w:tc>
      </w:tr>
      <w:tr w:rsidR="00522D98" w:rsidRPr="00522D98" w14:paraId="06D31D54" w14:textId="77777777" w:rsidTr="00DF0453">
        <w:trPr>
          <w:gridAfter w:val="1"/>
          <w:wAfter w:w="20" w:type="dxa"/>
        </w:trPr>
        <w:tc>
          <w:tcPr>
            <w:tcW w:w="1243" w:type="dxa"/>
            <w:tcBorders>
              <w:bottom w:val="nil"/>
            </w:tcBorders>
            <w:shd w:val="clear" w:color="auto" w:fill="B3B3B3"/>
          </w:tcPr>
          <w:p w14:paraId="516E9D76" w14:textId="77777777" w:rsidR="00522D98" w:rsidRPr="00522D98" w:rsidRDefault="00522D98" w:rsidP="00522D98">
            <w:pPr>
              <w:autoSpaceDE w:val="0"/>
              <w:autoSpaceDN w:val="0"/>
              <w:adjustRightInd w:val="0"/>
              <w:spacing w:line="240" w:lineRule="auto"/>
              <w:rPr>
                <w:rFonts w:cs="Tahoma"/>
              </w:rPr>
            </w:pPr>
          </w:p>
        </w:tc>
        <w:tc>
          <w:tcPr>
            <w:tcW w:w="2126" w:type="dxa"/>
            <w:tcBorders>
              <w:top w:val="nil"/>
              <w:bottom w:val="single" w:sz="4" w:space="0" w:color="000000"/>
            </w:tcBorders>
          </w:tcPr>
          <w:p w14:paraId="1B9BA245" w14:textId="77777777" w:rsidR="00522D98" w:rsidRPr="00522D98" w:rsidRDefault="00522D98" w:rsidP="00522D98">
            <w:pPr>
              <w:autoSpaceDE w:val="0"/>
              <w:autoSpaceDN w:val="0"/>
              <w:adjustRightInd w:val="0"/>
              <w:spacing w:line="240" w:lineRule="auto"/>
              <w:rPr>
                <w:rFonts w:cs="Tahoma"/>
                <w:b/>
              </w:rPr>
            </w:pPr>
            <w:r w:rsidRPr="00522D98">
              <w:rPr>
                <w:rFonts w:cs="Tahoma"/>
                <w:b/>
              </w:rPr>
              <w:t>Governance</w:t>
            </w:r>
          </w:p>
        </w:tc>
        <w:tc>
          <w:tcPr>
            <w:tcW w:w="6980" w:type="dxa"/>
            <w:gridSpan w:val="7"/>
            <w:tcBorders>
              <w:top w:val="nil"/>
              <w:bottom w:val="single" w:sz="4" w:space="0" w:color="000000"/>
            </w:tcBorders>
          </w:tcPr>
          <w:p w14:paraId="3CACE1D8" w14:textId="77777777" w:rsidR="00522D98" w:rsidRPr="00522D98" w:rsidRDefault="00522D98" w:rsidP="00522D98">
            <w:pPr>
              <w:autoSpaceDE w:val="0"/>
              <w:autoSpaceDN w:val="0"/>
              <w:adjustRightInd w:val="0"/>
              <w:spacing w:line="240" w:lineRule="auto"/>
              <w:rPr>
                <w:rFonts w:cs="Tahoma"/>
              </w:rPr>
            </w:pPr>
            <w:r w:rsidRPr="00522D98">
              <w:rPr>
                <w:rFonts w:cs="Tahoma"/>
              </w:rPr>
              <w:t>Provision of the following to support council’s direct service delivery areas:</w:t>
            </w:r>
          </w:p>
          <w:p w14:paraId="4F60FED3"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council, councillors, the Chief Executive Officer and the Executive Management Group and administrative support</w:t>
            </w:r>
          </w:p>
          <w:p w14:paraId="571CB8F2"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administering the conduct of council meetings and elections</w:t>
            </w:r>
          </w:p>
          <w:p w14:paraId="03F00305"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managing Freedom of Information, Information Privacy, protected disclosures and internal ombudsman functions</w:t>
            </w:r>
          </w:p>
          <w:p w14:paraId="29B087E5"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maintaining statutory registers, authorisations and delegations</w:t>
            </w:r>
          </w:p>
          <w:p w14:paraId="745A350E"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coordinates civic events and citizenship ceremonies</w:t>
            </w:r>
          </w:p>
        </w:tc>
        <w:tc>
          <w:tcPr>
            <w:tcW w:w="1134" w:type="dxa"/>
            <w:tcBorders>
              <w:top w:val="nil"/>
              <w:bottom w:val="single" w:sz="4" w:space="0" w:color="000000"/>
            </w:tcBorders>
          </w:tcPr>
          <w:p w14:paraId="43B24442"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2,320</w:t>
            </w:r>
          </w:p>
          <w:p w14:paraId="28F180A7" w14:textId="77777777" w:rsidR="00522D98" w:rsidRPr="00522D98" w:rsidRDefault="00522D98" w:rsidP="00522D98">
            <w:pPr>
              <w:autoSpaceDE w:val="0"/>
              <w:autoSpaceDN w:val="0"/>
              <w:adjustRightInd w:val="0"/>
              <w:spacing w:line="240" w:lineRule="auto"/>
              <w:jc w:val="right"/>
              <w:rPr>
                <w:rFonts w:cs="Tahoma"/>
                <w:u w:val="single"/>
              </w:rPr>
            </w:pPr>
            <w:r w:rsidRPr="00522D98">
              <w:rPr>
                <w:rFonts w:cs="Tahoma"/>
                <w:u w:val="single"/>
              </w:rPr>
              <w:t>2,330</w:t>
            </w:r>
          </w:p>
          <w:p w14:paraId="53E156FD" w14:textId="77777777" w:rsidR="00522D98" w:rsidRPr="00522D98" w:rsidRDefault="00522D98" w:rsidP="00522D98">
            <w:pPr>
              <w:autoSpaceDE w:val="0"/>
              <w:autoSpaceDN w:val="0"/>
              <w:adjustRightInd w:val="0"/>
              <w:spacing w:line="240" w:lineRule="auto"/>
              <w:jc w:val="right"/>
              <w:rPr>
                <w:rFonts w:cs="Tahoma"/>
                <w:highlight w:val="yellow"/>
              </w:rPr>
            </w:pPr>
            <w:r w:rsidRPr="00522D98">
              <w:rPr>
                <w:rFonts w:cs="Tahoma"/>
              </w:rPr>
              <w:t>10</w:t>
            </w:r>
          </w:p>
        </w:tc>
      </w:tr>
      <w:tr w:rsidR="00522D98" w:rsidRPr="00522D98" w14:paraId="75D78713" w14:textId="77777777" w:rsidTr="00DF0453">
        <w:trPr>
          <w:gridAfter w:val="1"/>
          <w:wAfter w:w="20" w:type="dxa"/>
        </w:trPr>
        <w:tc>
          <w:tcPr>
            <w:tcW w:w="1243" w:type="dxa"/>
            <w:tcBorders>
              <w:bottom w:val="nil"/>
            </w:tcBorders>
            <w:shd w:val="clear" w:color="auto" w:fill="B3B3B3"/>
          </w:tcPr>
          <w:p w14:paraId="6C18C4D4" w14:textId="77777777" w:rsidR="00522D98" w:rsidRPr="00522D98" w:rsidRDefault="00522D98" w:rsidP="00522D98">
            <w:pPr>
              <w:autoSpaceDE w:val="0"/>
              <w:autoSpaceDN w:val="0"/>
              <w:adjustRightInd w:val="0"/>
              <w:spacing w:line="240" w:lineRule="auto"/>
              <w:rPr>
                <w:rFonts w:cs="Tahoma"/>
              </w:rPr>
            </w:pPr>
          </w:p>
        </w:tc>
        <w:tc>
          <w:tcPr>
            <w:tcW w:w="2126" w:type="dxa"/>
            <w:tcBorders>
              <w:top w:val="single" w:sz="4" w:space="0" w:color="000000"/>
              <w:bottom w:val="single" w:sz="4" w:space="0" w:color="000000"/>
            </w:tcBorders>
          </w:tcPr>
          <w:p w14:paraId="0D43E464" w14:textId="77777777" w:rsidR="00522D98" w:rsidRPr="00522D98" w:rsidRDefault="00522D98" w:rsidP="00522D98">
            <w:pPr>
              <w:autoSpaceDE w:val="0"/>
              <w:autoSpaceDN w:val="0"/>
              <w:adjustRightInd w:val="0"/>
              <w:spacing w:line="240" w:lineRule="auto"/>
              <w:rPr>
                <w:rFonts w:cs="Tahoma"/>
                <w:b/>
              </w:rPr>
            </w:pPr>
            <w:r w:rsidRPr="00522D98">
              <w:rPr>
                <w:rFonts w:cs="Tahoma"/>
                <w:b/>
              </w:rPr>
              <w:t>Human Resources</w:t>
            </w:r>
          </w:p>
        </w:tc>
        <w:tc>
          <w:tcPr>
            <w:tcW w:w="6980" w:type="dxa"/>
            <w:gridSpan w:val="7"/>
            <w:tcBorders>
              <w:top w:val="single" w:sz="4" w:space="0" w:color="000000"/>
              <w:bottom w:val="single" w:sz="4" w:space="0" w:color="000000"/>
            </w:tcBorders>
          </w:tcPr>
          <w:p w14:paraId="009D8F0C" w14:textId="77777777" w:rsidR="00522D98" w:rsidRPr="00522D98" w:rsidRDefault="00522D98" w:rsidP="00522D98">
            <w:pPr>
              <w:autoSpaceDE w:val="0"/>
              <w:autoSpaceDN w:val="0"/>
              <w:adjustRightInd w:val="0"/>
              <w:spacing w:line="240" w:lineRule="auto"/>
              <w:rPr>
                <w:rFonts w:cs="Tahoma"/>
              </w:rPr>
            </w:pPr>
            <w:r w:rsidRPr="00522D98">
              <w:rPr>
                <w:rFonts w:cs="Tahoma"/>
              </w:rPr>
              <w:t>Provision of the following to support council’s direct service delivery areas:</w:t>
            </w:r>
          </w:p>
          <w:p w14:paraId="3785741C"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delivering occupational health and safety, risk management, human resources and organisation development and learning</w:t>
            </w:r>
          </w:p>
          <w:p w14:paraId="15C42B38"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coordinating recruitment, industrial relations, remuneration, award/agreement interpretation and work evaluation</w:t>
            </w:r>
          </w:p>
          <w:p w14:paraId="21BAC881"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managing enterprise business risk including occupational health and safety, WorkCover, risk management and insurance including council's Disaster Recovery and Business Continuity Plans</w:t>
            </w:r>
          </w:p>
          <w:p w14:paraId="15AAC971"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coordinating staff professional, leadership and cultural development and Health and Wellbeing programs</w:t>
            </w:r>
          </w:p>
          <w:p w14:paraId="53FEBFF4"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coordinating council’s employee performance management system</w:t>
            </w:r>
          </w:p>
        </w:tc>
        <w:tc>
          <w:tcPr>
            <w:tcW w:w="1134" w:type="dxa"/>
            <w:tcBorders>
              <w:top w:val="single" w:sz="4" w:space="0" w:color="000000"/>
              <w:bottom w:val="single" w:sz="4" w:space="0" w:color="000000"/>
            </w:tcBorders>
          </w:tcPr>
          <w:p w14:paraId="6F16CD8D"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4,120</w:t>
            </w:r>
          </w:p>
          <w:p w14:paraId="58D8993A" w14:textId="77777777" w:rsidR="00522D98" w:rsidRPr="00522D98" w:rsidRDefault="00522D98" w:rsidP="00522D98">
            <w:pPr>
              <w:autoSpaceDE w:val="0"/>
              <w:autoSpaceDN w:val="0"/>
              <w:adjustRightInd w:val="0"/>
              <w:spacing w:line="240" w:lineRule="auto"/>
              <w:jc w:val="right"/>
              <w:rPr>
                <w:rFonts w:cs="Tahoma"/>
                <w:u w:val="single"/>
              </w:rPr>
            </w:pPr>
            <w:r w:rsidRPr="00522D98">
              <w:rPr>
                <w:rFonts w:cs="Tahoma"/>
                <w:u w:val="single"/>
              </w:rPr>
              <w:t>4,080</w:t>
            </w:r>
          </w:p>
          <w:p w14:paraId="087B1B6B"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(40)</w:t>
            </w:r>
          </w:p>
        </w:tc>
      </w:tr>
      <w:tr w:rsidR="00522D98" w:rsidRPr="00522D98" w14:paraId="5611B35A" w14:textId="77777777" w:rsidTr="00DF0453">
        <w:trPr>
          <w:gridAfter w:val="1"/>
          <w:wAfter w:w="20" w:type="dxa"/>
        </w:trPr>
        <w:tc>
          <w:tcPr>
            <w:tcW w:w="1243" w:type="dxa"/>
            <w:tcBorders>
              <w:bottom w:val="nil"/>
            </w:tcBorders>
            <w:shd w:val="clear" w:color="auto" w:fill="B3B3B3"/>
          </w:tcPr>
          <w:p w14:paraId="6865CE60" w14:textId="77777777" w:rsidR="00522D98" w:rsidRPr="00522D98" w:rsidRDefault="00522D98" w:rsidP="00522D98">
            <w:pPr>
              <w:autoSpaceDE w:val="0"/>
              <w:autoSpaceDN w:val="0"/>
              <w:adjustRightInd w:val="0"/>
              <w:spacing w:line="240" w:lineRule="auto"/>
              <w:rPr>
                <w:rFonts w:cs="Tahoma"/>
              </w:rPr>
            </w:pPr>
          </w:p>
        </w:tc>
        <w:tc>
          <w:tcPr>
            <w:tcW w:w="2126" w:type="dxa"/>
            <w:tcBorders>
              <w:top w:val="single" w:sz="4" w:space="0" w:color="000000"/>
              <w:bottom w:val="single" w:sz="4" w:space="0" w:color="000000"/>
            </w:tcBorders>
          </w:tcPr>
          <w:p w14:paraId="24AB1710" w14:textId="77777777" w:rsidR="00522D98" w:rsidRPr="00522D98" w:rsidRDefault="00522D98" w:rsidP="00522D98">
            <w:pPr>
              <w:autoSpaceDE w:val="0"/>
              <w:autoSpaceDN w:val="0"/>
              <w:adjustRightInd w:val="0"/>
              <w:spacing w:line="240" w:lineRule="auto"/>
              <w:rPr>
                <w:rFonts w:cs="Tahoma"/>
                <w:b/>
              </w:rPr>
            </w:pPr>
            <w:r w:rsidRPr="00522D98">
              <w:rPr>
                <w:rFonts w:cs="Tahoma"/>
                <w:b/>
              </w:rPr>
              <w:t>Finance</w:t>
            </w:r>
          </w:p>
        </w:tc>
        <w:tc>
          <w:tcPr>
            <w:tcW w:w="6980" w:type="dxa"/>
            <w:gridSpan w:val="7"/>
            <w:tcBorders>
              <w:top w:val="single" w:sz="4" w:space="0" w:color="000000"/>
              <w:bottom w:val="single" w:sz="4" w:space="0" w:color="000000"/>
            </w:tcBorders>
          </w:tcPr>
          <w:p w14:paraId="52A080A7" w14:textId="77777777" w:rsidR="00522D98" w:rsidRPr="00522D98" w:rsidRDefault="00522D98" w:rsidP="00522D98">
            <w:pPr>
              <w:autoSpaceDE w:val="0"/>
              <w:autoSpaceDN w:val="0"/>
              <w:adjustRightInd w:val="0"/>
              <w:spacing w:line="240" w:lineRule="auto"/>
              <w:rPr>
                <w:rFonts w:cs="Tahoma"/>
              </w:rPr>
            </w:pPr>
            <w:r w:rsidRPr="00522D98">
              <w:rPr>
                <w:rFonts w:cs="Tahoma"/>
              </w:rPr>
              <w:t>Provision of the following to support council’s direct service delivery areas:</w:t>
            </w:r>
          </w:p>
          <w:p w14:paraId="72745737"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delivering phone, online, reception and cashiering customer and engagement services</w:t>
            </w:r>
          </w:p>
          <w:p w14:paraId="7442BCEF"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lastRenderedPageBreak/>
              <w:t>coordinating Audit Committee and external audit</w:t>
            </w:r>
          </w:p>
          <w:p w14:paraId="3F5702A7"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managing procurement, conduct of all public tenders and administers the purchasing system and purchasing card systems</w:t>
            </w:r>
          </w:p>
          <w:p w14:paraId="080D94D1"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managing financial accounting, accounts payable and receivable and payroll services</w:t>
            </w:r>
          </w:p>
          <w:p w14:paraId="0C12C8BB"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managing rates and property services, including council databases and communication of the rate payment options available to residents</w:t>
            </w:r>
          </w:p>
          <w:p w14:paraId="47AB6741"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coordinating fleet</w:t>
            </w:r>
          </w:p>
        </w:tc>
        <w:tc>
          <w:tcPr>
            <w:tcW w:w="1134" w:type="dxa"/>
            <w:tcBorders>
              <w:top w:val="single" w:sz="4" w:space="0" w:color="000000"/>
              <w:bottom w:val="single" w:sz="4" w:space="0" w:color="000000"/>
            </w:tcBorders>
          </w:tcPr>
          <w:p w14:paraId="15A500BB"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lastRenderedPageBreak/>
              <w:t>2,740</w:t>
            </w:r>
          </w:p>
          <w:p w14:paraId="7619D0C9" w14:textId="77777777" w:rsidR="00522D98" w:rsidRPr="00522D98" w:rsidRDefault="00522D98" w:rsidP="00522D98">
            <w:pPr>
              <w:autoSpaceDE w:val="0"/>
              <w:autoSpaceDN w:val="0"/>
              <w:adjustRightInd w:val="0"/>
              <w:spacing w:line="240" w:lineRule="auto"/>
              <w:jc w:val="right"/>
              <w:rPr>
                <w:rFonts w:cs="Tahoma"/>
                <w:u w:val="single"/>
              </w:rPr>
            </w:pPr>
            <w:r w:rsidRPr="00522D98">
              <w:rPr>
                <w:rFonts w:cs="Tahoma"/>
                <w:u w:val="single"/>
              </w:rPr>
              <w:t>2,810</w:t>
            </w:r>
          </w:p>
          <w:p w14:paraId="576B9A77"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70</w:t>
            </w:r>
          </w:p>
        </w:tc>
      </w:tr>
      <w:tr w:rsidR="00522D98" w:rsidRPr="00522D98" w14:paraId="308D3FD4" w14:textId="77777777" w:rsidTr="00DF0453">
        <w:trPr>
          <w:gridAfter w:val="1"/>
          <w:wAfter w:w="20" w:type="dxa"/>
        </w:trPr>
        <w:tc>
          <w:tcPr>
            <w:tcW w:w="1243" w:type="dxa"/>
            <w:tcBorders>
              <w:bottom w:val="nil"/>
            </w:tcBorders>
            <w:shd w:val="clear" w:color="auto" w:fill="B3B3B3"/>
          </w:tcPr>
          <w:p w14:paraId="001A61A9" w14:textId="77777777" w:rsidR="00522D98" w:rsidRPr="00522D98" w:rsidRDefault="00522D98" w:rsidP="00522D98">
            <w:pPr>
              <w:autoSpaceDE w:val="0"/>
              <w:autoSpaceDN w:val="0"/>
              <w:adjustRightInd w:val="0"/>
              <w:spacing w:line="240" w:lineRule="auto"/>
              <w:rPr>
                <w:rFonts w:cs="Tahoma"/>
              </w:rPr>
            </w:pPr>
          </w:p>
        </w:tc>
        <w:tc>
          <w:tcPr>
            <w:tcW w:w="2126" w:type="dxa"/>
            <w:tcBorders>
              <w:top w:val="single" w:sz="4" w:space="0" w:color="000000"/>
              <w:bottom w:val="single" w:sz="4" w:space="0" w:color="000000"/>
            </w:tcBorders>
          </w:tcPr>
          <w:p w14:paraId="0F213B55" w14:textId="77777777" w:rsidR="00522D98" w:rsidRPr="00522D98" w:rsidRDefault="00522D98" w:rsidP="00522D98">
            <w:pPr>
              <w:autoSpaceDE w:val="0"/>
              <w:autoSpaceDN w:val="0"/>
              <w:adjustRightInd w:val="0"/>
              <w:spacing w:line="240" w:lineRule="auto"/>
              <w:rPr>
                <w:rFonts w:cs="Tahoma"/>
                <w:b/>
              </w:rPr>
            </w:pPr>
            <w:r w:rsidRPr="00522D98">
              <w:rPr>
                <w:rFonts w:cs="Tahoma"/>
                <w:b/>
              </w:rPr>
              <w:t>Information Technology</w:t>
            </w:r>
          </w:p>
        </w:tc>
        <w:tc>
          <w:tcPr>
            <w:tcW w:w="6980" w:type="dxa"/>
            <w:gridSpan w:val="7"/>
            <w:tcBorders>
              <w:top w:val="single" w:sz="4" w:space="0" w:color="000000"/>
              <w:bottom w:val="single" w:sz="4" w:space="0" w:color="000000"/>
            </w:tcBorders>
          </w:tcPr>
          <w:p w14:paraId="08EDE26F" w14:textId="77777777" w:rsidR="00522D98" w:rsidRPr="00522D98" w:rsidRDefault="00522D98" w:rsidP="00522D98">
            <w:pPr>
              <w:autoSpaceDE w:val="0"/>
              <w:autoSpaceDN w:val="0"/>
              <w:adjustRightInd w:val="0"/>
              <w:spacing w:line="240" w:lineRule="auto"/>
              <w:rPr>
                <w:rFonts w:cs="Tahoma"/>
              </w:rPr>
            </w:pPr>
            <w:r w:rsidRPr="00522D98">
              <w:rPr>
                <w:rFonts w:cs="Tahoma"/>
              </w:rPr>
              <w:t>Provision of the following to support council’s direct service delivery areas:</w:t>
            </w:r>
          </w:p>
          <w:p w14:paraId="291460CC"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managing computing and communication systems</w:t>
            </w:r>
          </w:p>
          <w:p w14:paraId="0DD23F0C" w14:textId="77777777" w:rsidR="00522D98" w:rsidRPr="00522D98" w:rsidRDefault="00522D98" w:rsidP="00522D98">
            <w:pPr>
              <w:numPr>
                <w:ilvl w:val="0"/>
                <w:numId w:val="47"/>
              </w:numPr>
              <w:autoSpaceDE w:val="0"/>
              <w:autoSpaceDN w:val="0"/>
              <w:adjustRightInd w:val="0"/>
              <w:spacing w:line="240" w:lineRule="auto"/>
              <w:ind w:left="333" w:hanging="283"/>
              <w:rPr>
                <w:rFonts w:cs="Tahoma"/>
              </w:rPr>
            </w:pPr>
            <w:r w:rsidRPr="00522D98">
              <w:rPr>
                <w:rFonts w:cs="Tahoma"/>
              </w:rPr>
              <w:t>managing corporate information and archival services</w:t>
            </w:r>
          </w:p>
        </w:tc>
        <w:tc>
          <w:tcPr>
            <w:tcW w:w="1134" w:type="dxa"/>
            <w:tcBorders>
              <w:top w:val="single" w:sz="4" w:space="0" w:color="000000"/>
              <w:bottom w:val="single" w:sz="4" w:space="0" w:color="000000"/>
            </w:tcBorders>
          </w:tcPr>
          <w:p w14:paraId="55C9593E"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7,510</w:t>
            </w:r>
          </w:p>
          <w:p w14:paraId="28718DF8" w14:textId="77777777" w:rsidR="00522D98" w:rsidRPr="00522D98" w:rsidRDefault="00522D98" w:rsidP="00522D98">
            <w:pPr>
              <w:autoSpaceDE w:val="0"/>
              <w:autoSpaceDN w:val="0"/>
              <w:adjustRightInd w:val="0"/>
              <w:spacing w:line="240" w:lineRule="auto"/>
              <w:jc w:val="right"/>
              <w:rPr>
                <w:rFonts w:cs="Tahoma"/>
                <w:u w:val="single"/>
              </w:rPr>
            </w:pPr>
            <w:r w:rsidRPr="00522D98">
              <w:rPr>
                <w:rFonts w:cs="Tahoma"/>
                <w:u w:val="single"/>
              </w:rPr>
              <w:t>7,410</w:t>
            </w:r>
          </w:p>
          <w:p w14:paraId="276032E5" w14:textId="77777777" w:rsidR="00522D98" w:rsidRPr="00522D98" w:rsidRDefault="00522D98" w:rsidP="00522D98">
            <w:pPr>
              <w:autoSpaceDE w:val="0"/>
              <w:autoSpaceDN w:val="0"/>
              <w:adjustRightInd w:val="0"/>
              <w:spacing w:line="240" w:lineRule="auto"/>
              <w:jc w:val="right"/>
              <w:rPr>
                <w:rFonts w:cs="Tahoma"/>
              </w:rPr>
            </w:pPr>
            <w:r w:rsidRPr="00522D98">
              <w:rPr>
                <w:rFonts w:cs="Tahoma"/>
              </w:rPr>
              <w:t>(100)</w:t>
            </w:r>
          </w:p>
        </w:tc>
      </w:tr>
      <w:tr w:rsidR="00522D98" w:rsidRPr="00522D98" w14:paraId="03997B61" w14:textId="77777777" w:rsidTr="00DF0453">
        <w:trPr>
          <w:gridAfter w:val="1"/>
          <w:wAfter w:w="20" w:type="dxa"/>
        </w:trPr>
        <w:tc>
          <w:tcPr>
            <w:tcW w:w="1243" w:type="dxa"/>
            <w:tcBorders>
              <w:bottom w:val="nil"/>
            </w:tcBorders>
            <w:shd w:val="clear" w:color="auto" w:fill="B3B3B3"/>
          </w:tcPr>
          <w:p w14:paraId="35D66A2E" w14:textId="77777777" w:rsidR="00522D98" w:rsidRPr="00522D98" w:rsidRDefault="00522D98" w:rsidP="00522D98">
            <w:pPr>
              <w:autoSpaceDE w:val="0"/>
              <w:autoSpaceDN w:val="0"/>
              <w:adjustRightInd w:val="0"/>
              <w:spacing w:line="240" w:lineRule="auto"/>
              <w:rPr>
                <w:rFonts w:cs="Tahoma"/>
              </w:rPr>
            </w:pPr>
            <w:r w:rsidRPr="00522D98">
              <w:rPr>
                <w:rFonts w:cs="Tahoma"/>
              </w:rPr>
              <w:t>R13(2)</w:t>
            </w:r>
          </w:p>
        </w:tc>
        <w:tc>
          <w:tcPr>
            <w:tcW w:w="10240" w:type="dxa"/>
            <w:gridSpan w:val="9"/>
          </w:tcPr>
          <w:p w14:paraId="7DB42918" w14:textId="77777777" w:rsidR="00522D98" w:rsidRPr="00522D98" w:rsidRDefault="00522D98" w:rsidP="00522D98">
            <w:pPr>
              <w:autoSpaceDE w:val="0"/>
              <w:autoSpaceDN w:val="0"/>
              <w:adjustRightInd w:val="0"/>
              <w:spacing w:line="240" w:lineRule="auto"/>
              <w:rPr>
                <w:rFonts w:cs="Tahoma"/>
                <w:highlight w:val="yellow"/>
              </w:rPr>
            </w:pPr>
            <w:r w:rsidRPr="00522D98">
              <w:rPr>
                <w:rFonts w:cs="Tahoma"/>
                <w:b/>
                <w:color w:val="779FC7"/>
              </w:rPr>
              <w:t>Service performance indicators</w:t>
            </w:r>
          </w:p>
        </w:tc>
      </w:tr>
      <w:tr w:rsidR="00522D98" w:rsidRPr="00522D98" w14:paraId="2A34D435" w14:textId="77777777" w:rsidTr="00DF0453">
        <w:trPr>
          <w:gridAfter w:val="1"/>
          <w:wAfter w:w="20" w:type="dxa"/>
        </w:trPr>
        <w:tc>
          <w:tcPr>
            <w:tcW w:w="1243" w:type="dxa"/>
            <w:tcBorders>
              <w:bottom w:val="nil"/>
            </w:tcBorders>
            <w:shd w:val="clear" w:color="auto" w:fill="B3B3B3"/>
          </w:tcPr>
          <w:p w14:paraId="321EDCE1" w14:textId="77777777" w:rsidR="00522D98" w:rsidRPr="00522D98" w:rsidRDefault="00522D98" w:rsidP="00522D98">
            <w:pPr>
              <w:autoSpaceDE w:val="0"/>
              <w:autoSpaceDN w:val="0"/>
              <w:adjustRightInd w:val="0"/>
              <w:spacing w:line="240" w:lineRule="auto"/>
              <w:rPr>
                <w:rFonts w:cs="Tahoma"/>
              </w:rPr>
            </w:pPr>
          </w:p>
        </w:tc>
        <w:tc>
          <w:tcPr>
            <w:tcW w:w="10240" w:type="dxa"/>
            <w:gridSpan w:val="9"/>
          </w:tcPr>
          <w:p w14:paraId="650C76C2" w14:textId="77777777" w:rsidR="00522D98" w:rsidRPr="00522D98" w:rsidRDefault="00522D98" w:rsidP="00522D98">
            <w:pPr>
              <w:autoSpaceDE w:val="0"/>
              <w:autoSpaceDN w:val="0"/>
              <w:adjustRightInd w:val="0"/>
              <w:spacing w:line="240" w:lineRule="auto"/>
              <w:rPr>
                <w:rFonts w:cs="Tahoma"/>
              </w:rPr>
            </w:pPr>
            <w:r w:rsidRPr="00522D98">
              <w:rPr>
                <w:rFonts w:cs="Tahoma"/>
              </w:rPr>
              <w:t>The following statement provides the results of the prescribed service performance indicators and measures including explanation of material variations.</w:t>
            </w:r>
          </w:p>
        </w:tc>
      </w:tr>
      <w:tr w:rsidR="00522D98" w:rsidRPr="00522D98" w14:paraId="2760D1F3" w14:textId="77777777" w:rsidTr="00DF0453">
        <w:trPr>
          <w:gridAfter w:val="1"/>
          <w:wAfter w:w="20" w:type="dxa"/>
        </w:trPr>
        <w:tc>
          <w:tcPr>
            <w:tcW w:w="1243" w:type="dxa"/>
            <w:tcBorders>
              <w:bottom w:val="nil"/>
            </w:tcBorders>
            <w:shd w:val="clear" w:color="auto" w:fill="B3B3B3"/>
          </w:tcPr>
          <w:p w14:paraId="47BDC607" w14:textId="77777777" w:rsidR="00522D98" w:rsidRPr="00522D98" w:rsidRDefault="00522D98" w:rsidP="00522D98">
            <w:pPr>
              <w:autoSpaceDE w:val="0"/>
              <w:autoSpaceDN w:val="0"/>
              <w:adjustRightInd w:val="0"/>
              <w:spacing w:line="240" w:lineRule="auto"/>
              <w:rPr>
                <w:rFonts w:cs="Tahoma"/>
              </w:rPr>
            </w:pPr>
          </w:p>
        </w:tc>
        <w:tc>
          <w:tcPr>
            <w:tcW w:w="10240" w:type="dxa"/>
            <w:gridSpan w:val="9"/>
            <w:tcBorders>
              <w:bottom w:val="nil"/>
            </w:tcBorders>
          </w:tcPr>
          <w:p w14:paraId="5662CD0A" w14:textId="77777777" w:rsidR="00522D98" w:rsidRPr="00522D98" w:rsidRDefault="00522D98" w:rsidP="00522D98">
            <w:pPr>
              <w:autoSpaceDE w:val="0"/>
              <w:autoSpaceDN w:val="0"/>
              <w:adjustRightInd w:val="0"/>
              <w:spacing w:line="240" w:lineRule="auto"/>
              <w:rPr>
                <w:rFonts w:cs="Tahoma"/>
              </w:rPr>
            </w:pPr>
          </w:p>
        </w:tc>
      </w:tr>
      <w:tr w:rsidR="00522D98" w:rsidRPr="00522D98" w14:paraId="3901D6AE" w14:textId="77777777" w:rsidTr="00DF0453">
        <w:trPr>
          <w:gridAfter w:val="1"/>
          <w:wAfter w:w="20" w:type="dxa"/>
        </w:trPr>
        <w:tc>
          <w:tcPr>
            <w:tcW w:w="1243" w:type="dxa"/>
            <w:tcBorders>
              <w:bottom w:val="nil"/>
            </w:tcBorders>
            <w:shd w:val="clear" w:color="auto" w:fill="B3B3B3"/>
          </w:tcPr>
          <w:p w14:paraId="48631E89" w14:textId="77777777" w:rsidR="00522D98" w:rsidRPr="00522D98" w:rsidRDefault="00522D98" w:rsidP="00522D98">
            <w:pPr>
              <w:autoSpaceDE w:val="0"/>
              <w:autoSpaceDN w:val="0"/>
              <w:adjustRightInd w:val="0"/>
              <w:spacing w:line="240" w:lineRule="auto"/>
              <w:rPr>
                <w:rFonts w:cs="Tahoma"/>
              </w:rPr>
            </w:pPr>
          </w:p>
        </w:tc>
        <w:tc>
          <w:tcPr>
            <w:tcW w:w="2302" w:type="dxa"/>
            <w:gridSpan w:val="2"/>
            <w:tcBorders>
              <w:bottom w:val="nil"/>
            </w:tcBorders>
            <w:shd w:val="clear" w:color="auto" w:fill="779FC7"/>
            <w:vAlign w:val="center"/>
          </w:tcPr>
          <w:p w14:paraId="1D973DA5" w14:textId="77777777" w:rsidR="00522D98" w:rsidRPr="00522D98" w:rsidRDefault="00522D98" w:rsidP="00522D98">
            <w:pPr>
              <w:autoSpaceDE w:val="0"/>
              <w:autoSpaceDN w:val="0"/>
              <w:adjustRightInd w:val="0"/>
              <w:spacing w:line="240" w:lineRule="auto"/>
              <w:jc w:val="center"/>
              <w:rPr>
                <w:rFonts w:cs="Tahoma"/>
                <w:b/>
              </w:rPr>
            </w:pPr>
          </w:p>
        </w:tc>
        <w:tc>
          <w:tcPr>
            <w:tcW w:w="5103" w:type="dxa"/>
            <w:gridSpan w:val="5"/>
            <w:tcBorders>
              <w:bottom w:val="nil"/>
            </w:tcBorders>
            <w:shd w:val="clear" w:color="auto" w:fill="779FC7"/>
          </w:tcPr>
          <w:p w14:paraId="4E24AE8B"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Results</w:t>
            </w:r>
          </w:p>
        </w:tc>
        <w:tc>
          <w:tcPr>
            <w:tcW w:w="2835" w:type="dxa"/>
            <w:gridSpan w:val="2"/>
            <w:tcBorders>
              <w:bottom w:val="nil"/>
            </w:tcBorders>
            <w:shd w:val="clear" w:color="auto" w:fill="779FC7"/>
            <w:vAlign w:val="center"/>
          </w:tcPr>
          <w:p w14:paraId="7048EEE6" w14:textId="77777777" w:rsidR="00522D98" w:rsidRPr="00522D98" w:rsidRDefault="00522D98" w:rsidP="00522D98">
            <w:pPr>
              <w:autoSpaceDE w:val="0"/>
              <w:autoSpaceDN w:val="0"/>
              <w:adjustRightInd w:val="0"/>
              <w:spacing w:line="240" w:lineRule="auto"/>
              <w:jc w:val="center"/>
              <w:rPr>
                <w:rFonts w:cs="Tahoma"/>
                <w:b/>
              </w:rPr>
            </w:pPr>
          </w:p>
        </w:tc>
      </w:tr>
      <w:tr w:rsidR="00522D98" w:rsidRPr="00522D98" w14:paraId="0A9A2EA1" w14:textId="77777777" w:rsidTr="00DF0453">
        <w:trPr>
          <w:gridAfter w:val="1"/>
          <w:wAfter w:w="20" w:type="dxa"/>
        </w:trPr>
        <w:tc>
          <w:tcPr>
            <w:tcW w:w="1243" w:type="dxa"/>
            <w:tcBorders>
              <w:bottom w:val="nil"/>
            </w:tcBorders>
            <w:shd w:val="clear" w:color="auto" w:fill="B3B3B3"/>
          </w:tcPr>
          <w:p w14:paraId="1695A50F" w14:textId="77777777" w:rsidR="00522D98" w:rsidRPr="00522D98" w:rsidRDefault="00522D98" w:rsidP="00522D98">
            <w:pPr>
              <w:autoSpaceDE w:val="0"/>
              <w:autoSpaceDN w:val="0"/>
              <w:adjustRightInd w:val="0"/>
              <w:spacing w:line="240" w:lineRule="auto"/>
              <w:rPr>
                <w:rFonts w:cs="Tahoma"/>
              </w:rPr>
            </w:pPr>
          </w:p>
        </w:tc>
        <w:tc>
          <w:tcPr>
            <w:tcW w:w="2302" w:type="dxa"/>
            <w:gridSpan w:val="2"/>
            <w:tcBorders>
              <w:top w:val="nil"/>
              <w:bottom w:val="nil"/>
            </w:tcBorders>
            <w:shd w:val="clear" w:color="auto" w:fill="779FC7"/>
            <w:vAlign w:val="center"/>
          </w:tcPr>
          <w:p w14:paraId="05E9EDBF"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 xml:space="preserve">Service/ </w:t>
            </w:r>
            <w:r w:rsidRPr="00522D98">
              <w:rPr>
                <w:rFonts w:cs="Tahoma"/>
                <w:b/>
                <w:i/>
              </w:rPr>
              <w:t>Indicator</w:t>
            </w:r>
            <w:r w:rsidRPr="00522D98">
              <w:rPr>
                <w:rFonts w:cs="Tahoma"/>
                <w:b/>
              </w:rPr>
              <w:t xml:space="preserve">/ </w:t>
            </w:r>
            <w:r w:rsidRPr="00522D98">
              <w:rPr>
                <w:rFonts w:cs="Tahoma"/>
                <w:i/>
              </w:rPr>
              <w:t>measure</w:t>
            </w:r>
          </w:p>
        </w:tc>
        <w:tc>
          <w:tcPr>
            <w:tcW w:w="1275" w:type="dxa"/>
            <w:tcBorders>
              <w:top w:val="nil"/>
              <w:bottom w:val="nil"/>
            </w:tcBorders>
            <w:shd w:val="clear" w:color="auto" w:fill="779FC7"/>
            <w:vAlign w:val="center"/>
          </w:tcPr>
          <w:p w14:paraId="7A525BD3" w14:textId="77777777" w:rsidR="00522D98" w:rsidRPr="00522D98" w:rsidRDefault="00522D98" w:rsidP="00522D98">
            <w:pPr>
              <w:autoSpaceDE w:val="0"/>
              <w:autoSpaceDN w:val="0"/>
              <w:adjustRightInd w:val="0"/>
              <w:spacing w:line="240" w:lineRule="auto"/>
              <w:jc w:val="center"/>
              <w:rPr>
                <w:rFonts w:cs="Tahoma"/>
                <w:b/>
              </w:rPr>
            </w:pPr>
            <w:r w:rsidRPr="00522D98">
              <w:rPr>
                <w:rFonts w:ascii="Arial" w:hAnsi="Arial"/>
                <w:b/>
              </w:rPr>
              <w:t>20X1</w:t>
            </w:r>
          </w:p>
        </w:tc>
        <w:tc>
          <w:tcPr>
            <w:tcW w:w="1276" w:type="dxa"/>
            <w:tcBorders>
              <w:top w:val="nil"/>
              <w:bottom w:val="nil"/>
            </w:tcBorders>
            <w:shd w:val="clear" w:color="auto" w:fill="779FC7"/>
            <w:vAlign w:val="center"/>
          </w:tcPr>
          <w:p w14:paraId="4499AAA2" w14:textId="77777777" w:rsidR="00522D98" w:rsidRPr="00522D98" w:rsidRDefault="00522D98" w:rsidP="00522D98">
            <w:pPr>
              <w:autoSpaceDE w:val="0"/>
              <w:autoSpaceDN w:val="0"/>
              <w:adjustRightInd w:val="0"/>
              <w:spacing w:line="240" w:lineRule="auto"/>
              <w:jc w:val="center"/>
              <w:rPr>
                <w:rFonts w:cs="Tahoma"/>
                <w:b/>
              </w:rPr>
            </w:pPr>
            <w:r w:rsidRPr="00522D98">
              <w:rPr>
                <w:rFonts w:ascii="Arial" w:hAnsi="Arial"/>
                <w:b/>
              </w:rPr>
              <w:t>20X2</w:t>
            </w:r>
          </w:p>
        </w:tc>
        <w:tc>
          <w:tcPr>
            <w:tcW w:w="1276" w:type="dxa"/>
            <w:tcBorders>
              <w:top w:val="nil"/>
              <w:bottom w:val="nil"/>
            </w:tcBorders>
            <w:shd w:val="clear" w:color="auto" w:fill="779FC7"/>
            <w:vAlign w:val="center"/>
          </w:tcPr>
          <w:p w14:paraId="5633E1CA" w14:textId="77777777" w:rsidR="00522D98" w:rsidRPr="00522D98" w:rsidRDefault="00522D98" w:rsidP="00522D98">
            <w:pPr>
              <w:autoSpaceDE w:val="0"/>
              <w:autoSpaceDN w:val="0"/>
              <w:adjustRightInd w:val="0"/>
              <w:spacing w:line="240" w:lineRule="auto"/>
              <w:jc w:val="center"/>
              <w:rPr>
                <w:rFonts w:cs="Tahoma"/>
                <w:b/>
              </w:rPr>
            </w:pPr>
            <w:r w:rsidRPr="00522D98">
              <w:rPr>
                <w:rFonts w:ascii="Arial" w:hAnsi="Arial"/>
                <w:b/>
              </w:rPr>
              <w:t>20X3</w:t>
            </w:r>
          </w:p>
        </w:tc>
        <w:tc>
          <w:tcPr>
            <w:tcW w:w="1276" w:type="dxa"/>
            <w:gridSpan w:val="2"/>
            <w:tcBorders>
              <w:top w:val="nil"/>
              <w:bottom w:val="nil"/>
            </w:tcBorders>
            <w:shd w:val="clear" w:color="auto" w:fill="779FC7"/>
            <w:vAlign w:val="center"/>
          </w:tcPr>
          <w:p w14:paraId="1F69F387" w14:textId="77777777" w:rsidR="00522D98" w:rsidRPr="00522D98" w:rsidRDefault="00522D98" w:rsidP="00522D98">
            <w:pPr>
              <w:autoSpaceDE w:val="0"/>
              <w:autoSpaceDN w:val="0"/>
              <w:adjustRightInd w:val="0"/>
              <w:spacing w:line="240" w:lineRule="auto"/>
              <w:jc w:val="center"/>
              <w:rPr>
                <w:rFonts w:cs="Tahoma"/>
                <w:b/>
              </w:rPr>
            </w:pPr>
            <w:r w:rsidRPr="00522D98">
              <w:rPr>
                <w:rFonts w:ascii="Arial" w:hAnsi="Arial"/>
                <w:b/>
              </w:rPr>
              <w:t>20X4</w:t>
            </w:r>
          </w:p>
        </w:tc>
        <w:tc>
          <w:tcPr>
            <w:tcW w:w="2835" w:type="dxa"/>
            <w:gridSpan w:val="2"/>
            <w:tcBorders>
              <w:top w:val="nil"/>
              <w:bottom w:val="nil"/>
            </w:tcBorders>
            <w:shd w:val="clear" w:color="auto" w:fill="779FC7"/>
            <w:vAlign w:val="center"/>
          </w:tcPr>
          <w:p w14:paraId="3EB04029" w14:textId="77777777" w:rsidR="00522D98" w:rsidRPr="00522D98" w:rsidRDefault="00522D98" w:rsidP="00522D98">
            <w:pPr>
              <w:autoSpaceDE w:val="0"/>
              <w:autoSpaceDN w:val="0"/>
              <w:adjustRightInd w:val="0"/>
              <w:spacing w:line="240" w:lineRule="auto"/>
              <w:jc w:val="center"/>
              <w:rPr>
                <w:rFonts w:cs="Tahoma"/>
                <w:b/>
              </w:rPr>
            </w:pPr>
            <w:r w:rsidRPr="00522D98">
              <w:rPr>
                <w:rFonts w:cs="Tahoma"/>
                <w:b/>
              </w:rPr>
              <w:t>Material Variations</w:t>
            </w:r>
          </w:p>
        </w:tc>
      </w:tr>
      <w:tr w:rsidR="00522D98" w:rsidRPr="00522D98" w14:paraId="215399B8" w14:textId="77777777" w:rsidTr="00DF0453">
        <w:trPr>
          <w:gridAfter w:val="1"/>
          <w:wAfter w:w="20" w:type="dxa"/>
        </w:trPr>
        <w:tc>
          <w:tcPr>
            <w:tcW w:w="1243" w:type="dxa"/>
            <w:tcBorders>
              <w:bottom w:val="nil"/>
            </w:tcBorders>
            <w:shd w:val="clear" w:color="auto" w:fill="B3B3B3"/>
          </w:tcPr>
          <w:p w14:paraId="57FB7FC6" w14:textId="77777777" w:rsidR="00522D98" w:rsidRPr="00522D98" w:rsidRDefault="00522D98" w:rsidP="00522D98">
            <w:pPr>
              <w:autoSpaceDE w:val="0"/>
              <w:autoSpaceDN w:val="0"/>
              <w:adjustRightInd w:val="0"/>
              <w:spacing w:line="240" w:lineRule="auto"/>
              <w:rPr>
                <w:rFonts w:cs="Tahoma"/>
              </w:rPr>
            </w:pPr>
          </w:p>
        </w:tc>
        <w:tc>
          <w:tcPr>
            <w:tcW w:w="2302" w:type="dxa"/>
            <w:gridSpan w:val="2"/>
            <w:tcBorders>
              <w:top w:val="nil"/>
              <w:bottom w:val="single" w:sz="4" w:space="0" w:color="000000"/>
            </w:tcBorders>
          </w:tcPr>
          <w:p w14:paraId="6661ABFD" w14:textId="77777777" w:rsidR="00522D98" w:rsidRPr="00522D98" w:rsidRDefault="00522D98" w:rsidP="00522D98">
            <w:pPr>
              <w:autoSpaceDE w:val="0"/>
              <w:autoSpaceDN w:val="0"/>
              <w:adjustRightInd w:val="0"/>
              <w:spacing w:line="240" w:lineRule="auto"/>
              <w:rPr>
                <w:rFonts w:cs="Tahoma"/>
                <w:b/>
              </w:rPr>
            </w:pPr>
            <w:r w:rsidRPr="00522D98">
              <w:rPr>
                <w:rFonts w:cs="Tahoma"/>
                <w:b/>
              </w:rPr>
              <w:t>Governance</w:t>
            </w:r>
          </w:p>
          <w:p w14:paraId="4C0FF9AD"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Transparency</w:t>
            </w:r>
          </w:p>
          <w:p w14:paraId="1BEA49DA" w14:textId="6A119826" w:rsidR="00522D98" w:rsidRPr="00522D98" w:rsidRDefault="00522D98" w:rsidP="00522D98">
            <w:pPr>
              <w:autoSpaceDE w:val="0"/>
              <w:autoSpaceDN w:val="0"/>
              <w:adjustRightInd w:val="0"/>
              <w:spacing w:line="240" w:lineRule="auto"/>
              <w:rPr>
                <w:rFonts w:cs="Tahoma"/>
                <w:i/>
              </w:rPr>
            </w:pPr>
            <w:r w:rsidRPr="00522D98">
              <w:rPr>
                <w:rFonts w:cs="Tahoma"/>
                <w:i/>
              </w:rPr>
              <w:t xml:space="preserve">Council </w:t>
            </w:r>
            <w:r w:rsidR="009D44A4">
              <w:rPr>
                <w:rFonts w:cs="Tahoma"/>
                <w:i/>
              </w:rPr>
              <w:t>decisions made</w:t>
            </w:r>
            <w:r w:rsidRPr="00522D98">
              <w:rPr>
                <w:rFonts w:cs="Tahoma"/>
                <w:i/>
              </w:rPr>
              <w:t xml:space="preserve"> at meetings closed to the public</w:t>
            </w:r>
          </w:p>
          <w:p w14:paraId="061FE82C" w14:textId="77777777" w:rsidR="00522D98" w:rsidRPr="00522D98" w:rsidRDefault="00522D98" w:rsidP="00522D98">
            <w:pPr>
              <w:autoSpaceDE w:val="0"/>
              <w:autoSpaceDN w:val="0"/>
              <w:adjustRightInd w:val="0"/>
              <w:spacing w:line="240" w:lineRule="auto"/>
              <w:rPr>
                <w:rFonts w:cs="Tahoma"/>
              </w:rPr>
            </w:pPr>
            <w:r w:rsidRPr="00522D98">
              <w:rPr>
                <w:rFonts w:cs="Tahoma"/>
              </w:rPr>
              <w:t>[Number of council resolutions made at ordinary or special meetings of council, or at meetings of a special committee consisting only of councillors, closed to the public / Number of council resolutions made at ordinary or special meetings of council or at meetings of a special committee consisting only of councillors] x100</w:t>
            </w:r>
          </w:p>
        </w:tc>
        <w:tc>
          <w:tcPr>
            <w:tcW w:w="1275" w:type="dxa"/>
            <w:tcBorders>
              <w:top w:val="nil"/>
              <w:bottom w:val="single" w:sz="4" w:space="0" w:color="000000"/>
            </w:tcBorders>
          </w:tcPr>
          <w:p w14:paraId="111A8766" w14:textId="77777777" w:rsidR="00522D98" w:rsidRPr="00522D98" w:rsidRDefault="00522D98" w:rsidP="00522D98">
            <w:pPr>
              <w:autoSpaceDE w:val="0"/>
              <w:autoSpaceDN w:val="0"/>
              <w:adjustRightInd w:val="0"/>
              <w:spacing w:line="240" w:lineRule="auto"/>
              <w:jc w:val="center"/>
              <w:rPr>
                <w:rFonts w:cs="Tahoma"/>
              </w:rPr>
            </w:pPr>
          </w:p>
          <w:p w14:paraId="41C91C5C" w14:textId="77777777" w:rsidR="00522D98" w:rsidRPr="00522D98" w:rsidRDefault="00522D98" w:rsidP="00522D98">
            <w:pPr>
              <w:autoSpaceDE w:val="0"/>
              <w:autoSpaceDN w:val="0"/>
              <w:adjustRightInd w:val="0"/>
              <w:spacing w:line="240" w:lineRule="auto"/>
              <w:jc w:val="center"/>
              <w:rPr>
                <w:rFonts w:cs="Tahoma"/>
              </w:rPr>
            </w:pPr>
          </w:p>
          <w:p w14:paraId="5B51DA20"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5.74%</w:t>
            </w:r>
          </w:p>
        </w:tc>
        <w:tc>
          <w:tcPr>
            <w:tcW w:w="1276" w:type="dxa"/>
            <w:tcBorders>
              <w:top w:val="nil"/>
              <w:bottom w:val="single" w:sz="4" w:space="0" w:color="000000"/>
            </w:tcBorders>
          </w:tcPr>
          <w:p w14:paraId="6E29DC42" w14:textId="77777777" w:rsidR="00522D98" w:rsidRPr="00522D98" w:rsidRDefault="00522D98" w:rsidP="00522D98">
            <w:pPr>
              <w:autoSpaceDE w:val="0"/>
              <w:autoSpaceDN w:val="0"/>
              <w:adjustRightInd w:val="0"/>
              <w:spacing w:line="240" w:lineRule="auto"/>
              <w:jc w:val="center"/>
              <w:rPr>
                <w:rFonts w:cs="Tahoma"/>
              </w:rPr>
            </w:pPr>
          </w:p>
          <w:p w14:paraId="56F3B9A0" w14:textId="77777777" w:rsidR="00522D98" w:rsidRPr="00522D98" w:rsidRDefault="00522D98" w:rsidP="00522D98">
            <w:pPr>
              <w:autoSpaceDE w:val="0"/>
              <w:autoSpaceDN w:val="0"/>
              <w:adjustRightInd w:val="0"/>
              <w:spacing w:line="240" w:lineRule="auto"/>
              <w:jc w:val="center"/>
              <w:rPr>
                <w:rFonts w:cs="Tahoma"/>
              </w:rPr>
            </w:pPr>
          </w:p>
          <w:p w14:paraId="5F250D75"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4.52%</w:t>
            </w:r>
          </w:p>
        </w:tc>
        <w:tc>
          <w:tcPr>
            <w:tcW w:w="1276" w:type="dxa"/>
            <w:tcBorders>
              <w:top w:val="nil"/>
              <w:bottom w:val="single" w:sz="4" w:space="0" w:color="000000"/>
            </w:tcBorders>
          </w:tcPr>
          <w:p w14:paraId="2B8235A5" w14:textId="77777777" w:rsidR="00522D98" w:rsidRPr="00522D98" w:rsidRDefault="00522D98" w:rsidP="00522D98">
            <w:pPr>
              <w:autoSpaceDE w:val="0"/>
              <w:autoSpaceDN w:val="0"/>
              <w:adjustRightInd w:val="0"/>
              <w:spacing w:line="240" w:lineRule="auto"/>
              <w:jc w:val="center"/>
              <w:rPr>
                <w:rFonts w:cs="Tahoma"/>
              </w:rPr>
            </w:pPr>
          </w:p>
          <w:p w14:paraId="3D50C33F" w14:textId="77777777" w:rsidR="00522D98" w:rsidRPr="00522D98" w:rsidRDefault="00522D98" w:rsidP="00522D98">
            <w:pPr>
              <w:autoSpaceDE w:val="0"/>
              <w:autoSpaceDN w:val="0"/>
              <w:adjustRightInd w:val="0"/>
              <w:spacing w:line="240" w:lineRule="auto"/>
              <w:jc w:val="center"/>
              <w:rPr>
                <w:rFonts w:cs="Tahoma"/>
              </w:rPr>
            </w:pPr>
          </w:p>
          <w:p w14:paraId="5E5F2C97"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4.47%</w:t>
            </w:r>
          </w:p>
        </w:tc>
        <w:tc>
          <w:tcPr>
            <w:tcW w:w="1276" w:type="dxa"/>
            <w:gridSpan w:val="2"/>
            <w:tcBorders>
              <w:top w:val="nil"/>
              <w:bottom w:val="single" w:sz="4" w:space="0" w:color="000000"/>
            </w:tcBorders>
          </w:tcPr>
          <w:p w14:paraId="043E7B7E" w14:textId="77777777" w:rsidR="00522D98" w:rsidRPr="00522D98" w:rsidRDefault="00522D98" w:rsidP="00522D98">
            <w:pPr>
              <w:autoSpaceDE w:val="0"/>
              <w:autoSpaceDN w:val="0"/>
              <w:adjustRightInd w:val="0"/>
              <w:spacing w:line="240" w:lineRule="auto"/>
              <w:jc w:val="center"/>
              <w:rPr>
                <w:rFonts w:cs="Tahoma"/>
              </w:rPr>
            </w:pPr>
          </w:p>
          <w:p w14:paraId="6C14540F" w14:textId="77777777" w:rsidR="00522D98" w:rsidRPr="00522D98" w:rsidRDefault="00522D98" w:rsidP="00522D98">
            <w:pPr>
              <w:autoSpaceDE w:val="0"/>
              <w:autoSpaceDN w:val="0"/>
              <w:adjustRightInd w:val="0"/>
              <w:spacing w:line="240" w:lineRule="auto"/>
              <w:jc w:val="center"/>
              <w:rPr>
                <w:rFonts w:cs="Tahoma"/>
              </w:rPr>
            </w:pPr>
          </w:p>
          <w:p w14:paraId="62E9A1A2"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4.47%</w:t>
            </w:r>
          </w:p>
        </w:tc>
        <w:tc>
          <w:tcPr>
            <w:tcW w:w="2835" w:type="dxa"/>
            <w:gridSpan w:val="2"/>
            <w:tcBorders>
              <w:top w:val="nil"/>
              <w:bottom w:val="single" w:sz="4" w:space="0" w:color="000000"/>
            </w:tcBorders>
          </w:tcPr>
          <w:p w14:paraId="37EAAA21" w14:textId="77777777" w:rsidR="00522D98" w:rsidRPr="00522D98" w:rsidRDefault="00522D98" w:rsidP="00522D98">
            <w:pPr>
              <w:autoSpaceDE w:val="0"/>
              <w:autoSpaceDN w:val="0"/>
              <w:adjustRightInd w:val="0"/>
              <w:spacing w:line="240" w:lineRule="auto"/>
              <w:rPr>
                <w:rFonts w:cs="Tahoma"/>
              </w:rPr>
            </w:pPr>
          </w:p>
          <w:p w14:paraId="408D8B81" w14:textId="77777777" w:rsidR="00522D98" w:rsidRPr="00522D98" w:rsidRDefault="00522D98" w:rsidP="00522D98">
            <w:pPr>
              <w:autoSpaceDE w:val="0"/>
              <w:autoSpaceDN w:val="0"/>
              <w:adjustRightInd w:val="0"/>
              <w:spacing w:line="240" w:lineRule="auto"/>
              <w:rPr>
                <w:rFonts w:cs="Tahoma"/>
                <w:color w:val="000000"/>
              </w:rPr>
            </w:pPr>
          </w:p>
          <w:p w14:paraId="112DB3B3" w14:textId="77777777" w:rsidR="00522D98" w:rsidRPr="00522D98" w:rsidRDefault="00522D98" w:rsidP="00522D98">
            <w:pPr>
              <w:autoSpaceDE w:val="0"/>
              <w:autoSpaceDN w:val="0"/>
              <w:adjustRightInd w:val="0"/>
              <w:spacing w:line="240" w:lineRule="auto"/>
              <w:rPr>
                <w:rFonts w:cs="Tahoma"/>
              </w:rPr>
            </w:pPr>
            <w:r w:rsidRPr="00522D98">
              <w:rPr>
                <w:rFonts w:cs="Tahoma"/>
                <w:color w:val="000000"/>
              </w:rPr>
              <w:t xml:space="preserve">Council decisions made at meetings closed to the public reduced in 2015-16 compared to 2014-15 as there were less reports in relation to </w:t>
            </w:r>
            <w:proofErr w:type="spellStart"/>
            <w:r w:rsidRPr="00522D98">
              <w:rPr>
                <w:rFonts w:cs="Tahoma"/>
                <w:color w:val="000000"/>
              </w:rPr>
              <w:t>personel</w:t>
            </w:r>
            <w:proofErr w:type="spellEnd"/>
            <w:r w:rsidRPr="00522D98">
              <w:rPr>
                <w:rFonts w:cs="Tahoma"/>
                <w:color w:val="000000"/>
              </w:rPr>
              <w:t xml:space="preserve"> matters. This was maintained in 2016-17.</w:t>
            </w:r>
          </w:p>
        </w:tc>
      </w:tr>
      <w:tr w:rsidR="00522D98" w:rsidRPr="00522D98" w14:paraId="7B98C5E6" w14:textId="77777777" w:rsidTr="00DF0453">
        <w:trPr>
          <w:gridAfter w:val="1"/>
          <w:wAfter w:w="20" w:type="dxa"/>
        </w:trPr>
        <w:tc>
          <w:tcPr>
            <w:tcW w:w="1243" w:type="dxa"/>
            <w:tcBorders>
              <w:bottom w:val="nil"/>
            </w:tcBorders>
            <w:shd w:val="clear" w:color="auto" w:fill="B3B3B3"/>
          </w:tcPr>
          <w:p w14:paraId="1F3CEA75" w14:textId="77777777" w:rsidR="00522D98" w:rsidRPr="00522D98" w:rsidRDefault="00522D98" w:rsidP="00522D98">
            <w:pPr>
              <w:autoSpaceDE w:val="0"/>
              <w:autoSpaceDN w:val="0"/>
              <w:adjustRightInd w:val="0"/>
              <w:spacing w:line="240" w:lineRule="auto"/>
              <w:rPr>
                <w:rFonts w:cs="Tahoma"/>
              </w:rPr>
            </w:pPr>
          </w:p>
        </w:tc>
        <w:tc>
          <w:tcPr>
            <w:tcW w:w="2302" w:type="dxa"/>
            <w:gridSpan w:val="2"/>
            <w:tcBorders>
              <w:top w:val="single" w:sz="4" w:space="0" w:color="000000"/>
              <w:bottom w:val="single" w:sz="4" w:space="0" w:color="000000"/>
            </w:tcBorders>
          </w:tcPr>
          <w:p w14:paraId="7EFB5055"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Consultation and engagement</w:t>
            </w:r>
          </w:p>
          <w:p w14:paraId="0A45D82D" w14:textId="77777777" w:rsidR="00522D98" w:rsidRPr="00522D98" w:rsidRDefault="00522D98" w:rsidP="00522D98">
            <w:pPr>
              <w:autoSpaceDE w:val="0"/>
              <w:autoSpaceDN w:val="0"/>
              <w:adjustRightInd w:val="0"/>
              <w:spacing w:line="240" w:lineRule="auto"/>
              <w:rPr>
                <w:rFonts w:cs="Tahoma"/>
                <w:i/>
              </w:rPr>
            </w:pPr>
            <w:r w:rsidRPr="00522D98">
              <w:rPr>
                <w:rFonts w:cs="Tahoma"/>
                <w:i/>
              </w:rPr>
              <w:t>Satisfaction with community consultation and engagement</w:t>
            </w:r>
          </w:p>
          <w:p w14:paraId="3482DD3D" w14:textId="77777777" w:rsidR="00522D98" w:rsidRPr="00522D98" w:rsidRDefault="00522D98" w:rsidP="00522D98">
            <w:pPr>
              <w:autoSpaceDE w:val="0"/>
              <w:autoSpaceDN w:val="0"/>
              <w:adjustRightInd w:val="0"/>
              <w:spacing w:line="240" w:lineRule="auto"/>
              <w:rPr>
                <w:rFonts w:cs="Tahoma"/>
                <w:b/>
              </w:rPr>
            </w:pPr>
            <w:r w:rsidRPr="00522D98">
              <w:rPr>
                <w:rFonts w:cs="Tahoma"/>
              </w:rPr>
              <w:t>[Community satisfaction rating out of 100 with how council has performed on community consultation and engagement]</w:t>
            </w:r>
          </w:p>
        </w:tc>
        <w:tc>
          <w:tcPr>
            <w:tcW w:w="1275" w:type="dxa"/>
            <w:tcBorders>
              <w:top w:val="single" w:sz="4" w:space="0" w:color="000000"/>
              <w:bottom w:val="single" w:sz="4" w:space="0" w:color="000000"/>
            </w:tcBorders>
          </w:tcPr>
          <w:p w14:paraId="1B6E2B0E" w14:textId="77777777" w:rsidR="00522D98" w:rsidRPr="00522D98" w:rsidRDefault="00522D98" w:rsidP="00522D98">
            <w:pPr>
              <w:autoSpaceDE w:val="0"/>
              <w:autoSpaceDN w:val="0"/>
              <w:adjustRightInd w:val="0"/>
              <w:spacing w:line="240" w:lineRule="auto"/>
              <w:jc w:val="center"/>
              <w:rPr>
                <w:rFonts w:cs="Tahoma"/>
              </w:rPr>
            </w:pPr>
          </w:p>
          <w:p w14:paraId="6C766CE8" w14:textId="77777777" w:rsidR="00522D98" w:rsidRPr="00522D98" w:rsidRDefault="00522D98" w:rsidP="00522D98">
            <w:pPr>
              <w:autoSpaceDE w:val="0"/>
              <w:autoSpaceDN w:val="0"/>
              <w:adjustRightInd w:val="0"/>
              <w:spacing w:line="240" w:lineRule="auto"/>
              <w:jc w:val="center"/>
              <w:rPr>
                <w:rFonts w:cs="Tahoma"/>
              </w:rPr>
            </w:pPr>
          </w:p>
          <w:p w14:paraId="163D02A9"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65.00</w:t>
            </w:r>
          </w:p>
        </w:tc>
        <w:tc>
          <w:tcPr>
            <w:tcW w:w="1276" w:type="dxa"/>
            <w:tcBorders>
              <w:top w:val="single" w:sz="4" w:space="0" w:color="000000"/>
              <w:bottom w:val="single" w:sz="4" w:space="0" w:color="000000"/>
            </w:tcBorders>
          </w:tcPr>
          <w:p w14:paraId="3D9BC2F8" w14:textId="77777777" w:rsidR="00522D98" w:rsidRPr="00522D98" w:rsidRDefault="00522D98" w:rsidP="00522D98">
            <w:pPr>
              <w:autoSpaceDE w:val="0"/>
              <w:autoSpaceDN w:val="0"/>
              <w:adjustRightInd w:val="0"/>
              <w:spacing w:line="240" w:lineRule="auto"/>
              <w:jc w:val="center"/>
              <w:rPr>
                <w:rFonts w:cs="Tahoma"/>
              </w:rPr>
            </w:pPr>
          </w:p>
          <w:p w14:paraId="1B937911" w14:textId="77777777" w:rsidR="00522D98" w:rsidRPr="00522D98" w:rsidRDefault="00522D98" w:rsidP="00522D98">
            <w:pPr>
              <w:autoSpaceDE w:val="0"/>
              <w:autoSpaceDN w:val="0"/>
              <w:adjustRightInd w:val="0"/>
              <w:spacing w:line="240" w:lineRule="auto"/>
              <w:jc w:val="center"/>
              <w:rPr>
                <w:rFonts w:cs="Tahoma"/>
              </w:rPr>
            </w:pPr>
          </w:p>
          <w:p w14:paraId="039833E8"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63.00</w:t>
            </w:r>
          </w:p>
        </w:tc>
        <w:tc>
          <w:tcPr>
            <w:tcW w:w="1276" w:type="dxa"/>
            <w:tcBorders>
              <w:top w:val="single" w:sz="4" w:space="0" w:color="000000"/>
              <w:bottom w:val="single" w:sz="4" w:space="0" w:color="000000"/>
            </w:tcBorders>
          </w:tcPr>
          <w:p w14:paraId="010BFDA3" w14:textId="77777777" w:rsidR="00522D98" w:rsidRPr="00522D98" w:rsidRDefault="00522D98" w:rsidP="00522D98">
            <w:pPr>
              <w:autoSpaceDE w:val="0"/>
              <w:autoSpaceDN w:val="0"/>
              <w:adjustRightInd w:val="0"/>
              <w:spacing w:line="240" w:lineRule="auto"/>
              <w:jc w:val="center"/>
              <w:rPr>
                <w:rFonts w:cs="Tahoma"/>
              </w:rPr>
            </w:pPr>
          </w:p>
          <w:p w14:paraId="440E0C17" w14:textId="77777777" w:rsidR="00522D98" w:rsidRPr="00522D98" w:rsidRDefault="00522D98" w:rsidP="00522D98">
            <w:pPr>
              <w:autoSpaceDE w:val="0"/>
              <w:autoSpaceDN w:val="0"/>
              <w:adjustRightInd w:val="0"/>
              <w:spacing w:line="240" w:lineRule="auto"/>
              <w:jc w:val="center"/>
              <w:rPr>
                <w:rFonts w:cs="Tahoma"/>
              </w:rPr>
            </w:pPr>
          </w:p>
          <w:p w14:paraId="69F298D5"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66.00</w:t>
            </w:r>
          </w:p>
        </w:tc>
        <w:tc>
          <w:tcPr>
            <w:tcW w:w="1276" w:type="dxa"/>
            <w:gridSpan w:val="2"/>
            <w:tcBorders>
              <w:top w:val="single" w:sz="4" w:space="0" w:color="000000"/>
              <w:bottom w:val="single" w:sz="4" w:space="0" w:color="000000"/>
            </w:tcBorders>
          </w:tcPr>
          <w:p w14:paraId="1ADE1DD0" w14:textId="77777777" w:rsidR="00522D98" w:rsidRPr="00522D98" w:rsidRDefault="00522D98" w:rsidP="00522D98">
            <w:pPr>
              <w:autoSpaceDE w:val="0"/>
              <w:autoSpaceDN w:val="0"/>
              <w:adjustRightInd w:val="0"/>
              <w:spacing w:line="240" w:lineRule="auto"/>
              <w:jc w:val="center"/>
              <w:rPr>
                <w:rFonts w:cs="Tahoma"/>
              </w:rPr>
            </w:pPr>
          </w:p>
          <w:p w14:paraId="562A86C2" w14:textId="77777777" w:rsidR="00522D98" w:rsidRPr="00522D98" w:rsidRDefault="00522D98" w:rsidP="00522D98">
            <w:pPr>
              <w:autoSpaceDE w:val="0"/>
              <w:autoSpaceDN w:val="0"/>
              <w:adjustRightInd w:val="0"/>
              <w:spacing w:line="240" w:lineRule="auto"/>
              <w:jc w:val="center"/>
              <w:rPr>
                <w:rFonts w:cs="Tahoma"/>
              </w:rPr>
            </w:pPr>
          </w:p>
          <w:p w14:paraId="3880A448"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66.00</w:t>
            </w:r>
          </w:p>
        </w:tc>
        <w:tc>
          <w:tcPr>
            <w:tcW w:w="2835" w:type="dxa"/>
            <w:gridSpan w:val="2"/>
            <w:tcBorders>
              <w:top w:val="single" w:sz="4" w:space="0" w:color="000000"/>
              <w:bottom w:val="single" w:sz="4" w:space="0" w:color="000000"/>
            </w:tcBorders>
          </w:tcPr>
          <w:p w14:paraId="3A2B35E6" w14:textId="77777777" w:rsidR="00522D98" w:rsidRPr="00522D98" w:rsidRDefault="00522D98" w:rsidP="00522D98">
            <w:pPr>
              <w:autoSpaceDE w:val="0"/>
              <w:autoSpaceDN w:val="0"/>
              <w:adjustRightInd w:val="0"/>
              <w:spacing w:line="240" w:lineRule="auto"/>
              <w:rPr>
                <w:rFonts w:cs="Tahoma"/>
                <w:color w:val="000000"/>
              </w:rPr>
            </w:pPr>
          </w:p>
          <w:p w14:paraId="26BF86EE" w14:textId="77777777" w:rsidR="00522D98" w:rsidRPr="00522D98" w:rsidRDefault="00522D98" w:rsidP="00522D98">
            <w:pPr>
              <w:autoSpaceDE w:val="0"/>
              <w:autoSpaceDN w:val="0"/>
              <w:adjustRightInd w:val="0"/>
              <w:spacing w:line="240" w:lineRule="auto"/>
              <w:rPr>
                <w:rFonts w:cs="Tahoma"/>
                <w:color w:val="000000"/>
              </w:rPr>
            </w:pPr>
          </w:p>
          <w:p w14:paraId="1CA83227" w14:textId="77777777" w:rsidR="00522D98" w:rsidRPr="00522D98" w:rsidRDefault="00522D98" w:rsidP="00522D98">
            <w:pPr>
              <w:autoSpaceDE w:val="0"/>
              <w:autoSpaceDN w:val="0"/>
              <w:adjustRightInd w:val="0"/>
              <w:spacing w:line="240" w:lineRule="auto"/>
              <w:rPr>
                <w:rFonts w:cs="Tahoma"/>
              </w:rPr>
            </w:pPr>
            <w:r w:rsidRPr="00522D98">
              <w:rPr>
                <w:rFonts w:cs="Tahoma"/>
                <w:color w:val="000000"/>
              </w:rPr>
              <w:t xml:space="preserve">Over the past year, Council has introduced </w:t>
            </w:r>
            <w:proofErr w:type="gramStart"/>
            <w:r w:rsidRPr="00522D98">
              <w:rPr>
                <w:rFonts w:cs="Tahoma"/>
                <w:color w:val="000000"/>
              </w:rPr>
              <w:t>a number of</w:t>
            </w:r>
            <w:proofErr w:type="gramEnd"/>
            <w:r w:rsidRPr="00522D98">
              <w:rPr>
                <w:rFonts w:cs="Tahoma"/>
                <w:color w:val="000000"/>
              </w:rPr>
              <w:t xml:space="preserve"> new community engagement initiatives, such as the District Advisory Committees and continuation of the Listening Post program, which has attributed to the increased satisfaction rating. Find out more at </w:t>
            </w:r>
            <w:hyperlink r:id="rId86" w:history="1">
              <w:r w:rsidRPr="00522D98">
                <w:rPr>
                  <w:rFonts w:cs="Tahoma"/>
                  <w:color w:val="auto"/>
                  <w:u w:val="single"/>
                </w:rPr>
                <w:t>www.victoriacouncil.vic.gov.au/engagement</w:t>
              </w:r>
            </w:hyperlink>
            <w:r w:rsidRPr="00522D98">
              <w:rPr>
                <w:rFonts w:cs="Tahoma"/>
                <w:color w:val="000000"/>
              </w:rPr>
              <w:t xml:space="preserve"> </w:t>
            </w:r>
          </w:p>
        </w:tc>
      </w:tr>
      <w:tr w:rsidR="00522D98" w:rsidRPr="00522D98" w14:paraId="1DE877E9" w14:textId="77777777" w:rsidTr="00DF0453">
        <w:trPr>
          <w:gridAfter w:val="1"/>
          <w:wAfter w:w="20" w:type="dxa"/>
        </w:trPr>
        <w:tc>
          <w:tcPr>
            <w:tcW w:w="1243" w:type="dxa"/>
            <w:tcBorders>
              <w:top w:val="nil"/>
              <w:bottom w:val="nil"/>
            </w:tcBorders>
            <w:shd w:val="clear" w:color="auto" w:fill="B3B3B3"/>
          </w:tcPr>
          <w:p w14:paraId="2EED108D" w14:textId="77777777" w:rsidR="00522D98" w:rsidRPr="00522D98" w:rsidRDefault="00522D98" w:rsidP="00522D98">
            <w:pPr>
              <w:autoSpaceDE w:val="0"/>
              <w:autoSpaceDN w:val="0"/>
              <w:adjustRightInd w:val="0"/>
              <w:spacing w:line="240" w:lineRule="auto"/>
              <w:rPr>
                <w:rFonts w:cs="Tahoma"/>
              </w:rPr>
            </w:pPr>
          </w:p>
        </w:tc>
        <w:tc>
          <w:tcPr>
            <w:tcW w:w="2302" w:type="dxa"/>
            <w:gridSpan w:val="2"/>
            <w:tcBorders>
              <w:top w:val="single" w:sz="4" w:space="0" w:color="000000"/>
              <w:bottom w:val="single" w:sz="4" w:space="0" w:color="000000"/>
            </w:tcBorders>
          </w:tcPr>
          <w:p w14:paraId="57A0BEC6"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Attendance</w:t>
            </w:r>
          </w:p>
          <w:p w14:paraId="4CC38BB1" w14:textId="79A5A4B9" w:rsidR="00522D98" w:rsidRPr="00522D98" w:rsidRDefault="00522D98" w:rsidP="00522D98">
            <w:pPr>
              <w:autoSpaceDE w:val="0"/>
              <w:autoSpaceDN w:val="0"/>
              <w:adjustRightInd w:val="0"/>
              <w:spacing w:line="240" w:lineRule="auto"/>
              <w:rPr>
                <w:rFonts w:cs="Tahoma"/>
                <w:i/>
              </w:rPr>
            </w:pPr>
            <w:r w:rsidRPr="00522D98">
              <w:rPr>
                <w:rFonts w:cs="Tahoma"/>
                <w:i/>
              </w:rPr>
              <w:t>Council</w:t>
            </w:r>
            <w:r w:rsidR="00C53427">
              <w:rPr>
                <w:rFonts w:cs="Tahoma"/>
                <w:i/>
              </w:rPr>
              <w:t>lor</w:t>
            </w:r>
            <w:r w:rsidRPr="00522D98">
              <w:rPr>
                <w:rFonts w:cs="Tahoma"/>
                <w:i/>
              </w:rPr>
              <w:t xml:space="preserve"> attendance at council meetings</w:t>
            </w:r>
          </w:p>
          <w:p w14:paraId="04D2F65F" w14:textId="77777777" w:rsidR="00522D98" w:rsidRPr="00522D98" w:rsidRDefault="00522D98" w:rsidP="00522D98">
            <w:pPr>
              <w:autoSpaceDE w:val="0"/>
              <w:autoSpaceDN w:val="0"/>
              <w:adjustRightInd w:val="0"/>
              <w:spacing w:line="240" w:lineRule="auto"/>
              <w:rPr>
                <w:rFonts w:cs="Tahoma"/>
                <w:b/>
              </w:rPr>
            </w:pPr>
            <w:r w:rsidRPr="00522D98">
              <w:rPr>
                <w:rFonts w:cs="Tahoma"/>
              </w:rPr>
              <w:t xml:space="preserve">[The sum of the number of councillors who attended each ordinary and special council meeting / (Number of ordinary and special council </w:t>
            </w:r>
            <w:r w:rsidRPr="00522D98">
              <w:rPr>
                <w:rFonts w:cs="Tahoma"/>
              </w:rPr>
              <w:lastRenderedPageBreak/>
              <w:t>meetings) x (Number of councillors elected at the last council general election)] x100</w:t>
            </w:r>
          </w:p>
        </w:tc>
        <w:tc>
          <w:tcPr>
            <w:tcW w:w="1275" w:type="dxa"/>
            <w:tcBorders>
              <w:top w:val="single" w:sz="4" w:space="0" w:color="000000"/>
              <w:bottom w:val="single" w:sz="4" w:space="0" w:color="000000"/>
            </w:tcBorders>
          </w:tcPr>
          <w:p w14:paraId="2C4251A9" w14:textId="77777777" w:rsidR="00522D98" w:rsidRPr="00522D98" w:rsidRDefault="00522D98" w:rsidP="00522D98">
            <w:pPr>
              <w:autoSpaceDE w:val="0"/>
              <w:autoSpaceDN w:val="0"/>
              <w:adjustRightInd w:val="0"/>
              <w:spacing w:line="240" w:lineRule="auto"/>
              <w:jc w:val="center"/>
              <w:rPr>
                <w:rFonts w:cs="Tahoma"/>
              </w:rPr>
            </w:pPr>
          </w:p>
          <w:p w14:paraId="07438E40"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78.36%</w:t>
            </w:r>
          </w:p>
        </w:tc>
        <w:tc>
          <w:tcPr>
            <w:tcW w:w="1276" w:type="dxa"/>
            <w:tcBorders>
              <w:top w:val="single" w:sz="4" w:space="0" w:color="000000"/>
              <w:bottom w:val="single" w:sz="4" w:space="0" w:color="000000"/>
            </w:tcBorders>
          </w:tcPr>
          <w:p w14:paraId="45B4D629" w14:textId="77777777" w:rsidR="00522D98" w:rsidRPr="00522D98" w:rsidRDefault="00522D98" w:rsidP="00522D98">
            <w:pPr>
              <w:autoSpaceDE w:val="0"/>
              <w:autoSpaceDN w:val="0"/>
              <w:adjustRightInd w:val="0"/>
              <w:spacing w:line="240" w:lineRule="auto"/>
              <w:jc w:val="center"/>
              <w:rPr>
                <w:rFonts w:cs="Tahoma"/>
              </w:rPr>
            </w:pPr>
          </w:p>
          <w:p w14:paraId="4588C37A"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92.58%</w:t>
            </w:r>
          </w:p>
        </w:tc>
        <w:tc>
          <w:tcPr>
            <w:tcW w:w="1276" w:type="dxa"/>
            <w:tcBorders>
              <w:top w:val="single" w:sz="4" w:space="0" w:color="000000"/>
              <w:bottom w:val="single" w:sz="4" w:space="0" w:color="000000"/>
            </w:tcBorders>
          </w:tcPr>
          <w:p w14:paraId="2ABFFE55" w14:textId="77777777" w:rsidR="00522D98" w:rsidRPr="00522D98" w:rsidRDefault="00522D98" w:rsidP="00522D98">
            <w:pPr>
              <w:autoSpaceDE w:val="0"/>
              <w:autoSpaceDN w:val="0"/>
              <w:adjustRightInd w:val="0"/>
              <w:spacing w:line="240" w:lineRule="auto"/>
              <w:jc w:val="center"/>
              <w:rPr>
                <w:rFonts w:cs="Tahoma"/>
              </w:rPr>
            </w:pPr>
          </w:p>
          <w:p w14:paraId="228CC2A5"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96.89%</w:t>
            </w:r>
          </w:p>
        </w:tc>
        <w:tc>
          <w:tcPr>
            <w:tcW w:w="1276" w:type="dxa"/>
            <w:gridSpan w:val="2"/>
            <w:tcBorders>
              <w:top w:val="single" w:sz="4" w:space="0" w:color="000000"/>
              <w:bottom w:val="single" w:sz="4" w:space="0" w:color="000000"/>
            </w:tcBorders>
          </w:tcPr>
          <w:p w14:paraId="0D13FD86" w14:textId="77777777" w:rsidR="00522D98" w:rsidRPr="00522D98" w:rsidRDefault="00522D98" w:rsidP="00522D98">
            <w:pPr>
              <w:autoSpaceDE w:val="0"/>
              <w:autoSpaceDN w:val="0"/>
              <w:adjustRightInd w:val="0"/>
              <w:spacing w:line="240" w:lineRule="auto"/>
              <w:jc w:val="center"/>
              <w:rPr>
                <w:rFonts w:cs="Tahoma"/>
              </w:rPr>
            </w:pPr>
          </w:p>
          <w:p w14:paraId="52F1BF64"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96.89%</w:t>
            </w:r>
          </w:p>
        </w:tc>
        <w:tc>
          <w:tcPr>
            <w:tcW w:w="2835" w:type="dxa"/>
            <w:gridSpan w:val="2"/>
            <w:tcBorders>
              <w:top w:val="single" w:sz="4" w:space="0" w:color="000000"/>
              <w:bottom w:val="single" w:sz="4" w:space="0" w:color="000000"/>
            </w:tcBorders>
          </w:tcPr>
          <w:p w14:paraId="1F4844A2" w14:textId="77777777" w:rsidR="00522D98" w:rsidRPr="00522D98" w:rsidRDefault="00522D98" w:rsidP="00522D98">
            <w:pPr>
              <w:autoSpaceDE w:val="0"/>
              <w:autoSpaceDN w:val="0"/>
              <w:adjustRightInd w:val="0"/>
              <w:spacing w:line="240" w:lineRule="auto"/>
              <w:rPr>
                <w:rFonts w:cs="Tahoma"/>
                <w:color w:val="000000"/>
              </w:rPr>
            </w:pPr>
          </w:p>
          <w:p w14:paraId="327DC482" w14:textId="77777777" w:rsidR="00522D98" w:rsidRPr="00522D98" w:rsidRDefault="00522D98" w:rsidP="00522D98">
            <w:pPr>
              <w:autoSpaceDE w:val="0"/>
              <w:autoSpaceDN w:val="0"/>
              <w:adjustRightInd w:val="0"/>
              <w:spacing w:line="240" w:lineRule="auto"/>
              <w:rPr>
                <w:rFonts w:cs="Tahoma"/>
              </w:rPr>
            </w:pPr>
            <w:r w:rsidRPr="00522D98">
              <w:rPr>
                <w:rFonts w:cs="Tahoma"/>
                <w:color w:val="000000"/>
              </w:rPr>
              <w:t>Cr John took extended leave from office during the 2015 year due to ill health.</w:t>
            </w:r>
          </w:p>
        </w:tc>
      </w:tr>
      <w:tr w:rsidR="00522D98" w:rsidRPr="00522D98" w14:paraId="5B391DAC" w14:textId="77777777" w:rsidTr="00DF0453">
        <w:trPr>
          <w:gridAfter w:val="1"/>
          <w:wAfter w:w="20" w:type="dxa"/>
        </w:trPr>
        <w:tc>
          <w:tcPr>
            <w:tcW w:w="1243" w:type="dxa"/>
            <w:tcBorders>
              <w:bottom w:val="nil"/>
            </w:tcBorders>
            <w:shd w:val="clear" w:color="auto" w:fill="B3B3B3"/>
          </w:tcPr>
          <w:p w14:paraId="7A4CE076" w14:textId="77777777" w:rsidR="00522D98" w:rsidRPr="00522D98" w:rsidRDefault="00522D98" w:rsidP="00522D98">
            <w:pPr>
              <w:autoSpaceDE w:val="0"/>
              <w:autoSpaceDN w:val="0"/>
              <w:adjustRightInd w:val="0"/>
              <w:spacing w:line="240" w:lineRule="auto"/>
              <w:rPr>
                <w:rFonts w:cs="Tahoma"/>
              </w:rPr>
            </w:pPr>
          </w:p>
        </w:tc>
        <w:tc>
          <w:tcPr>
            <w:tcW w:w="2302" w:type="dxa"/>
            <w:gridSpan w:val="2"/>
            <w:tcBorders>
              <w:top w:val="single" w:sz="4" w:space="0" w:color="000000"/>
              <w:bottom w:val="single" w:sz="4" w:space="0" w:color="000000"/>
            </w:tcBorders>
          </w:tcPr>
          <w:p w14:paraId="724BFF42"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Service cost</w:t>
            </w:r>
          </w:p>
          <w:p w14:paraId="688C727F" w14:textId="170E2D18" w:rsidR="00522D98" w:rsidRPr="00522D98" w:rsidRDefault="00522D98" w:rsidP="00522D98">
            <w:pPr>
              <w:autoSpaceDE w:val="0"/>
              <w:autoSpaceDN w:val="0"/>
              <w:adjustRightInd w:val="0"/>
              <w:spacing w:line="240" w:lineRule="auto"/>
              <w:rPr>
                <w:rFonts w:cs="Tahoma"/>
                <w:i/>
              </w:rPr>
            </w:pPr>
            <w:r w:rsidRPr="00522D98">
              <w:rPr>
                <w:rFonts w:cs="Tahoma"/>
                <w:i/>
              </w:rPr>
              <w:t xml:space="preserve">Cost of </w:t>
            </w:r>
            <w:r w:rsidR="00376BC4">
              <w:rPr>
                <w:rFonts w:cs="Tahoma"/>
                <w:i/>
              </w:rPr>
              <w:t>elec</w:t>
            </w:r>
            <w:r w:rsidR="00D61E67">
              <w:rPr>
                <w:rFonts w:cs="Tahoma"/>
                <w:i/>
              </w:rPr>
              <w:t>ted representation</w:t>
            </w:r>
          </w:p>
          <w:p w14:paraId="6F116526" w14:textId="77777777" w:rsidR="00522D98" w:rsidRPr="00522D98" w:rsidRDefault="00522D98" w:rsidP="00522D98">
            <w:pPr>
              <w:autoSpaceDE w:val="0"/>
              <w:autoSpaceDN w:val="0"/>
              <w:adjustRightInd w:val="0"/>
              <w:spacing w:line="240" w:lineRule="auto"/>
              <w:rPr>
                <w:rFonts w:cs="Tahoma"/>
                <w:b/>
              </w:rPr>
            </w:pPr>
            <w:r w:rsidRPr="00522D98">
              <w:rPr>
                <w:rFonts w:cs="Tahoma"/>
              </w:rPr>
              <w:t>[Direct cost of the governance service / Number of councillors elected at the last council general election]</w:t>
            </w:r>
          </w:p>
        </w:tc>
        <w:tc>
          <w:tcPr>
            <w:tcW w:w="1275" w:type="dxa"/>
            <w:tcBorders>
              <w:top w:val="single" w:sz="4" w:space="0" w:color="000000"/>
              <w:bottom w:val="single" w:sz="4" w:space="0" w:color="000000"/>
            </w:tcBorders>
            <w:shd w:val="clear" w:color="auto" w:fill="auto"/>
          </w:tcPr>
          <w:p w14:paraId="09625C0B" w14:textId="77777777" w:rsidR="00522D98" w:rsidRPr="00522D98" w:rsidRDefault="00522D98" w:rsidP="00522D98">
            <w:pPr>
              <w:autoSpaceDE w:val="0"/>
              <w:autoSpaceDN w:val="0"/>
              <w:adjustRightInd w:val="0"/>
              <w:spacing w:line="240" w:lineRule="auto"/>
              <w:jc w:val="center"/>
              <w:rPr>
                <w:rFonts w:cs="Tahoma"/>
              </w:rPr>
            </w:pPr>
          </w:p>
          <w:p w14:paraId="1D71C194"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$42,458.25</w:t>
            </w:r>
          </w:p>
        </w:tc>
        <w:tc>
          <w:tcPr>
            <w:tcW w:w="1276" w:type="dxa"/>
            <w:tcBorders>
              <w:top w:val="single" w:sz="4" w:space="0" w:color="000000"/>
              <w:bottom w:val="single" w:sz="4" w:space="0" w:color="000000"/>
            </w:tcBorders>
          </w:tcPr>
          <w:p w14:paraId="301C0B5B" w14:textId="77777777" w:rsidR="00522D98" w:rsidRPr="00522D98" w:rsidRDefault="00522D98" w:rsidP="00522D98">
            <w:pPr>
              <w:autoSpaceDE w:val="0"/>
              <w:autoSpaceDN w:val="0"/>
              <w:adjustRightInd w:val="0"/>
              <w:spacing w:line="240" w:lineRule="auto"/>
              <w:jc w:val="center"/>
              <w:rPr>
                <w:rFonts w:cs="Tahoma"/>
              </w:rPr>
            </w:pPr>
          </w:p>
          <w:p w14:paraId="3EEC6B90"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$45,970.56</w:t>
            </w:r>
          </w:p>
        </w:tc>
        <w:tc>
          <w:tcPr>
            <w:tcW w:w="1276" w:type="dxa"/>
            <w:tcBorders>
              <w:top w:val="single" w:sz="4" w:space="0" w:color="000000"/>
              <w:bottom w:val="single" w:sz="4" w:space="0" w:color="000000"/>
            </w:tcBorders>
          </w:tcPr>
          <w:p w14:paraId="0EE7546C" w14:textId="77777777" w:rsidR="00522D98" w:rsidRPr="00522D98" w:rsidRDefault="00522D98" w:rsidP="00522D98">
            <w:pPr>
              <w:autoSpaceDE w:val="0"/>
              <w:autoSpaceDN w:val="0"/>
              <w:adjustRightInd w:val="0"/>
              <w:spacing w:line="240" w:lineRule="auto"/>
              <w:jc w:val="center"/>
              <w:rPr>
                <w:rFonts w:cs="Tahoma"/>
              </w:rPr>
            </w:pPr>
          </w:p>
          <w:p w14:paraId="5B9E764B"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$43,970.56</w:t>
            </w:r>
          </w:p>
        </w:tc>
        <w:tc>
          <w:tcPr>
            <w:tcW w:w="1276" w:type="dxa"/>
            <w:gridSpan w:val="2"/>
            <w:tcBorders>
              <w:top w:val="single" w:sz="4" w:space="0" w:color="000000"/>
              <w:bottom w:val="single" w:sz="4" w:space="0" w:color="000000"/>
            </w:tcBorders>
            <w:shd w:val="clear" w:color="auto" w:fill="auto"/>
          </w:tcPr>
          <w:p w14:paraId="692D0AE3" w14:textId="77777777" w:rsidR="00522D98" w:rsidRPr="00522D98" w:rsidRDefault="00522D98" w:rsidP="00522D98">
            <w:pPr>
              <w:autoSpaceDE w:val="0"/>
              <w:autoSpaceDN w:val="0"/>
              <w:adjustRightInd w:val="0"/>
              <w:spacing w:line="240" w:lineRule="auto"/>
              <w:jc w:val="center"/>
              <w:rPr>
                <w:rFonts w:cs="Tahoma"/>
              </w:rPr>
            </w:pPr>
          </w:p>
          <w:p w14:paraId="00079909"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$43,970.56</w:t>
            </w:r>
          </w:p>
        </w:tc>
        <w:tc>
          <w:tcPr>
            <w:tcW w:w="2835" w:type="dxa"/>
            <w:gridSpan w:val="2"/>
            <w:tcBorders>
              <w:top w:val="single" w:sz="4" w:space="0" w:color="000000"/>
              <w:bottom w:val="single" w:sz="4" w:space="0" w:color="000000"/>
            </w:tcBorders>
          </w:tcPr>
          <w:p w14:paraId="3E869755" w14:textId="77777777" w:rsidR="00522D98" w:rsidRPr="00522D98" w:rsidRDefault="00522D98" w:rsidP="00522D98">
            <w:pPr>
              <w:autoSpaceDE w:val="0"/>
              <w:autoSpaceDN w:val="0"/>
              <w:adjustRightInd w:val="0"/>
              <w:spacing w:line="240" w:lineRule="auto"/>
              <w:rPr>
                <w:rFonts w:cs="Tahoma"/>
                <w:color w:val="000000"/>
              </w:rPr>
            </w:pPr>
          </w:p>
          <w:p w14:paraId="4C686009" w14:textId="77777777" w:rsidR="00522D98" w:rsidRPr="00522D98" w:rsidRDefault="00522D98" w:rsidP="00522D98">
            <w:pPr>
              <w:autoSpaceDE w:val="0"/>
              <w:autoSpaceDN w:val="0"/>
              <w:adjustRightInd w:val="0"/>
              <w:spacing w:line="240" w:lineRule="auto"/>
              <w:rPr>
                <w:rFonts w:cs="Tahoma"/>
              </w:rPr>
            </w:pPr>
            <w:r w:rsidRPr="00522D98">
              <w:rPr>
                <w:rFonts w:cs="Tahoma"/>
                <w:color w:val="000000"/>
              </w:rPr>
              <w:t>The cost of governance was slightly lower due to lower professional development costs.</w:t>
            </w:r>
          </w:p>
        </w:tc>
      </w:tr>
      <w:tr w:rsidR="00522D98" w:rsidRPr="00522D98" w14:paraId="5C9D947B" w14:textId="77777777" w:rsidTr="00DF0453">
        <w:trPr>
          <w:gridAfter w:val="1"/>
          <w:wAfter w:w="20" w:type="dxa"/>
        </w:trPr>
        <w:tc>
          <w:tcPr>
            <w:tcW w:w="1243" w:type="dxa"/>
            <w:tcBorders>
              <w:bottom w:val="nil"/>
            </w:tcBorders>
            <w:shd w:val="clear" w:color="auto" w:fill="B3B3B3"/>
          </w:tcPr>
          <w:p w14:paraId="3934389C" w14:textId="77777777" w:rsidR="00522D98" w:rsidRPr="00522D98" w:rsidRDefault="00522D98" w:rsidP="00522D98">
            <w:pPr>
              <w:autoSpaceDE w:val="0"/>
              <w:autoSpaceDN w:val="0"/>
              <w:adjustRightInd w:val="0"/>
              <w:spacing w:line="240" w:lineRule="auto"/>
              <w:rPr>
                <w:rFonts w:cs="Tahoma"/>
              </w:rPr>
            </w:pPr>
          </w:p>
        </w:tc>
        <w:tc>
          <w:tcPr>
            <w:tcW w:w="2302" w:type="dxa"/>
            <w:gridSpan w:val="2"/>
            <w:tcBorders>
              <w:top w:val="single" w:sz="4" w:space="0" w:color="000000"/>
              <w:bottom w:val="single" w:sz="4" w:space="0" w:color="000000"/>
            </w:tcBorders>
          </w:tcPr>
          <w:p w14:paraId="236C8C72" w14:textId="77777777" w:rsidR="00522D98" w:rsidRPr="00522D98" w:rsidRDefault="00522D98" w:rsidP="00522D98">
            <w:pPr>
              <w:autoSpaceDE w:val="0"/>
              <w:autoSpaceDN w:val="0"/>
              <w:adjustRightInd w:val="0"/>
              <w:spacing w:line="240" w:lineRule="auto"/>
              <w:rPr>
                <w:rFonts w:cs="Tahoma"/>
                <w:b/>
                <w:i/>
              </w:rPr>
            </w:pPr>
            <w:r w:rsidRPr="00522D98">
              <w:rPr>
                <w:rFonts w:cs="Tahoma"/>
                <w:b/>
                <w:i/>
              </w:rPr>
              <w:t>Satisfaction</w:t>
            </w:r>
          </w:p>
          <w:p w14:paraId="1654A7BD" w14:textId="77777777" w:rsidR="00522D98" w:rsidRPr="00522D98" w:rsidRDefault="00522D98" w:rsidP="00522D98">
            <w:pPr>
              <w:autoSpaceDE w:val="0"/>
              <w:autoSpaceDN w:val="0"/>
              <w:adjustRightInd w:val="0"/>
              <w:spacing w:line="240" w:lineRule="auto"/>
              <w:rPr>
                <w:rFonts w:cs="Tahoma"/>
                <w:i/>
              </w:rPr>
            </w:pPr>
            <w:r w:rsidRPr="00522D98">
              <w:rPr>
                <w:rFonts w:cs="Tahoma"/>
                <w:i/>
                <w:color w:val="000000"/>
              </w:rPr>
              <w:t>Satisfaction with council decisions</w:t>
            </w:r>
          </w:p>
          <w:p w14:paraId="48B3CB96" w14:textId="77777777" w:rsidR="00522D98" w:rsidRPr="00522D98" w:rsidRDefault="00522D98" w:rsidP="00522D98">
            <w:pPr>
              <w:autoSpaceDE w:val="0"/>
              <w:autoSpaceDN w:val="0"/>
              <w:adjustRightInd w:val="0"/>
              <w:spacing w:line="240" w:lineRule="auto"/>
              <w:rPr>
                <w:rFonts w:cs="Tahoma"/>
                <w:color w:val="000000"/>
              </w:rPr>
            </w:pPr>
            <w:r w:rsidRPr="00522D98">
              <w:rPr>
                <w:rFonts w:cs="Tahoma"/>
              </w:rPr>
              <w:t>[</w:t>
            </w:r>
            <w:r w:rsidRPr="00522D98">
              <w:rPr>
                <w:rFonts w:cs="Tahoma"/>
                <w:color w:val="000000"/>
              </w:rPr>
              <w:t>Community satisfaction rating out of 100 with how council has performed in making decisions in the interest of the community]</w:t>
            </w:r>
          </w:p>
          <w:p w14:paraId="34960FBC" w14:textId="77777777" w:rsidR="00522D98" w:rsidRPr="00522D98" w:rsidRDefault="00522D98" w:rsidP="00522D98">
            <w:pPr>
              <w:autoSpaceDE w:val="0"/>
              <w:autoSpaceDN w:val="0"/>
              <w:adjustRightInd w:val="0"/>
              <w:spacing w:line="240" w:lineRule="auto"/>
              <w:rPr>
                <w:rFonts w:cs="Tahoma"/>
                <w:b/>
              </w:rPr>
            </w:pPr>
          </w:p>
        </w:tc>
        <w:tc>
          <w:tcPr>
            <w:tcW w:w="1275" w:type="dxa"/>
            <w:tcBorders>
              <w:top w:val="single" w:sz="4" w:space="0" w:color="000000"/>
              <w:bottom w:val="single" w:sz="4" w:space="0" w:color="000000"/>
            </w:tcBorders>
          </w:tcPr>
          <w:p w14:paraId="7BE67BC1" w14:textId="77777777" w:rsidR="00522D98" w:rsidRPr="00522D98" w:rsidRDefault="00522D98" w:rsidP="00522D98">
            <w:pPr>
              <w:autoSpaceDE w:val="0"/>
              <w:autoSpaceDN w:val="0"/>
              <w:adjustRightInd w:val="0"/>
              <w:spacing w:line="240" w:lineRule="auto"/>
              <w:jc w:val="center"/>
              <w:rPr>
                <w:rFonts w:cs="Tahoma"/>
              </w:rPr>
            </w:pPr>
          </w:p>
          <w:p w14:paraId="5426A0DC"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57.00</w:t>
            </w:r>
          </w:p>
        </w:tc>
        <w:tc>
          <w:tcPr>
            <w:tcW w:w="1276" w:type="dxa"/>
            <w:tcBorders>
              <w:top w:val="single" w:sz="4" w:space="0" w:color="000000"/>
              <w:bottom w:val="single" w:sz="4" w:space="0" w:color="000000"/>
            </w:tcBorders>
          </w:tcPr>
          <w:p w14:paraId="68F5FA9A" w14:textId="77777777" w:rsidR="00522D98" w:rsidRPr="00522D98" w:rsidRDefault="00522D98" w:rsidP="00522D98">
            <w:pPr>
              <w:autoSpaceDE w:val="0"/>
              <w:autoSpaceDN w:val="0"/>
              <w:adjustRightInd w:val="0"/>
              <w:spacing w:line="240" w:lineRule="auto"/>
              <w:jc w:val="center"/>
              <w:rPr>
                <w:rFonts w:cs="Tahoma"/>
              </w:rPr>
            </w:pPr>
          </w:p>
          <w:p w14:paraId="3F9BC840"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60.00</w:t>
            </w:r>
          </w:p>
        </w:tc>
        <w:tc>
          <w:tcPr>
            <w:tcW w:w="1276" w:type="dxa"/>
            <w:tcBorders>
              <w:top w:val="single" w:sz="4" w:space="0" w:color="000000"/>
              <w:bottom w:val="single" w:sz="4" w:space="0" w:color="000000"/>
            </w:tcBorders>
          </w:tcPr>
          <w:p w14:paraId="565E2514" w14:textId="77777777" w:rsidR="00522D98" w:rsidRPr="00522D98" w:rsidRDefault="00522D98" w:rsidP="00522D98">
            <w:pPr>
              <w:autoSpaceDE w:val="0"/>
              <w:autoSpaceDN w:val="0"/>
              <w:adjustRightInd w:val="0"/>
              <w:spacing w:line="240" w:lineRule="auto"/>
              <w:jc w:val="center"/>
              <w:rPr>
                <w:rFonts w:cs="Tahoma"/>
              </w:rPr>
            </w:pPr>
          </w:p>
          <w:p w14:paraId="74C14455"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61.00</w:t>
            </w:r>
          </w:p>
        </w:tc>
        <w:tc>
          <w:tcPr>
            <w:tcW w:w="1276" w:type="dxa"/>
            <w:gridSpan w:val="2"/>
            <w:tcBorders>
              <w:top w:val="single" w:sz="4" w:space="0" w:color="000000"/>
              <w:bottom w:val="single" w:sz="4" w:space="0" w:color="000000"/>
            </w:tcBorders>
          </w:tcPr>
          <w:p w14:paraId="35676971" w14:textId="77777777" w:rsidR="00522D98" w:rsidRPr="00522D98" w:rsidRDefault="00522D98" w:rsidP="00522D98">
            <w:pPr>
              <w:autoSpaceDE w:val="0"/>
              <w:autoSpaceDN w:val="0"/>
              <w:adjustRightInd w:val="0"/>
              <w:spacing w:line="240" w:lineRule="auto"/>
              <w:jc w:val="center"/>
              <w:rPr>
                <w:rFonts w:cs="Tahoma"/>
              </w:rPr>
            </w:pPr>
          </w:p>
          <w:p w14:paraId="5B44D191" w14:textId="77777777" w:rsidR="00522D98" w:rsidRPr="00522D98" w:rsidRDefault="00522D98" w:rsidP="00522D98">
            <w:pPr>
              <w:autoSpaceDE w:val="0"/>
              <w:autoSpaceDN w:val="0"/>
              <w:adjustRightInd w:val="0"/>
              <w:spacing w:line="240" w:lineRule="auto"/>
              <w:jc w:val="center"/>
              <w:rPr>
                <w:rFonts w:cs="Tahoma"/>
              </w:rPr>
            </w:pPr>
            <w:r w:rsidRPr="00522D98">
              <w:rPr>
                <w:rFonts w:cs="Tahoma"/>
              </w:rPr>
              <w:t>61.00</w:t>
            </w:r>
          </w:p>
        </w:tc>
        <w:tc>
          <w:tcPr>
            <w:tcW w:w="2835" w:type="dxa"/>
            <w:gridSpan w:val="2"/>
            <w:tcBorders>
              <w:top w:val="single" w:sz="4" w:space="0" w:color="000000"/>
              <w:bottom w:val="single" w:sz="4" w:space="0" w:color="000000"/>
            </w:tcBorders>
          </w:tcPr>
          <w:p w14:paraId="7A288662" w14:textId="77777777" w:rsidR="00522D98" w:rsidRPr="00522D98" w:rsidRDefault="00522D98" w:rsidP="00522D98">
            <w:pPr>
              <w:autoSpaceDE w:val="0"/>
              <w:autoSpaceDN w:val="0"/>
              <w:adjustRightInd w:val="0"/>
              <w:spacing w:line="240" w:lineRule="auto"/>
              <w:rPr>
                <w:rFonts w:cs="Tahoma"/>
              </w:rPr>
            </w:pPr>
          </w:p>
          <w:p w14:paraId="7FB84E37" w14:textId="77777777" w:rsidR="00522D98" w:rsidRPr="00522D98" w:rsidRDefault="00522D98" w:rsidP="00522D98">
            <w:pPr>
              <w:autoSpaceDE w:val="0"/>
              <w:autoSpaceDN w:val="0"/>
              <w:adjustRightInd w:val="0"/>
              <w:spacing w:line="240" w:lineRule="auto"/>
              <w:rPr>
                <w:rFonts w:cs="Tahoma"/>
              </w:rPr>
            </w:pPr>
            <w:r w:rsidRPr="00522D98">
              <w:rPr>
                <w:rFonts w:cs="Tahoma"/>
                <w:color w:val="000000"/>
              </w:rPr>
              <w:t>The council introduced an engagement policy and guidelines in 2014 which has a strong focus on consulting with the community over major decisions resulting in increased engagement, and increased satisfaction.</w:t>
            </w:r>
          </w:p>
        </w:tc>
      </w:tr>
    </w:tbl>
    <w:p w14:paraId="2456204E" w14:textId="77777777" w:rsidR="00522D98" w:rsidRPr="00522D98" w:rsidRDefault="00522D98" w:rsidP="00522D98">
      <w:r w:rsidRPr="00522D98">
        <w:t xml:space="preserve"> </w:t>
      </w:r>
    </w:p>
    <w:tbl>
      <w:tblPr>
        <w:tblW w:w="0" w:type="auto"/>
        <w:tblInd w:w="529" w:type="dxa"/>
        <w:shd w:val="solid" w:color="D9D9D9" w:fill="auto"/>
        <w:tblLook w:val="04A0" w:firstRow="1" w:lastRow="0" w:firstColumn="1" w:lastColumn="0" w:noHBand="0" w:noVBand="1"/>
      </w:tblPr>
      <w:tblGrid>
        <w:gridCol w:w="9853"/>
      </w:tblGrid>
      <w:tr w:rsidR="00522D98" w:rsidRPr="00522D98" w14:paraId="133A8339" w14:textId="77777777" w:rsidTr="00DF0453">
        <w:tc>
          <w:tcPr>
            <w:tcW w:w="9853" w:type="dxa"/>
            <w:shd w:val="solid" w:color="D9D9D9" w:fill="auto"/>
          </w:tcPr>
          <w:p w14:paraId="17222036" w14:textId="77777777" w:rsidR="00522D98" w:rsidRPr="00522D98" w:rsidRDefault="00522D98" w:rsidP="00522D98">
            <w:pPr>
              <w:autoSpaceDE w:val="0"/>
              <w:autoSpaceDN w:val="0"/>
              <w:adjustRightInd w:val="0"/>
              <w:spacing w:before="60" w:after="60" w:line="240" w:lineRule="auto"/>
              <w:rPr>
                <w:rFonts w:cs="Tahoma"/>
                <w:b/>
                <w:color w:val="C00000"/>
              </w:rPr>
            </w:pPr>
            <w:r w:rsidRPr="00522D98">
              <w:rPr>
                <w:rFonts w:cs="Tahoma"/>
                <w:b/>
                <w:color w:val="C00000"/>
                <w:sz w:val="24"/>
                <w:szCs w:val="28"/>
              </w:rPr>
              <w:t>Better practice commentary</w:t>
            </w:r>
          </w:p>
        </w:tc>
      </w:tr>
      <w:tr w:rsidR="00522D98" w:rsidRPr="00522D98" w14:paraId="64C0F45C" w14:textId="77777777" w:rsidTr="00DF0453">
        <w:tc>
          <w:tcPr>
            <w:tcW w:w="9853" w:type="dxa"/>
            <w:shd w:val="solid" w:color="D9D9D9" w:fill="auto"/>
          </w:tcPr>
          <w:p w14:paraId="46C8DFBF" w14:textId="77777777" w:rsidR="00522D98" w:rsidRPr="00522D98" w:rsidRDefault="00522D98" w:rsidP="00522D98">
            <w:pPr>
              <w:numPr>
                <w:ilvl w:val="0"/>
                <w:numId w:val="45"/>
              </w:numPr>
              <w:autoSpaceDE w:val="0"/>
              <w:autoSpaceDN w:val="0"/>
              <w:adjustRightInd w:val="0"/>
              <w:spacing w:line="240" w:lineRule="auto"/>
              <w:ind w:left="426"/>
              <w:rPr>
                <w:rFonts w:cs="Tahoma"/>
              </w:rPr>
            </w:pPr>
            <w:r w:rsidRPr="00522D98">
              <w:rPr>
                <w:rFonts w:cs="Tahoma"/>
              </w:rPr>
              <w:t>The Planning and Accountability Framework and council plan sections are not required for the purposes of the legislation however it is considered better practice to provide the reader with contextual information about the legislative framework and the strategic objectives in the council plan which this part of the report of operations is based. Council may also consider including a description of the planning and reporting framework used internally for the purposes of producing the key planning and reporting documents in the legislation.</w:t>
            </w:r>
          </w:p>
          <w:p w14:paraId="233C8B83" w14:textId="77777777" w:rsidR="00522D98" w:rsidRPr="00522D98" w:rsidRDefault="00522D98" w:rsidP="00522D98">
            <w:pPr>
              <w:numPr>
                <w:ilvl w:val="0"/>
                <w:numId w:val="45"/>
              </w:numPr>
              <w:autoSpaceDE w:val="0"/>
              <w:autoSpaceDN w:val="0"/>
              <w:adjustRightInd w:val="0"/>
              <w:spacing w:line="240" w:lineRule="auto"/>
              <w:ind w:left="426"/>
              <w:rPr>
                <w:rFonts w:cs="Tahoma"/>
                <w:color w:val="47999C"/>
              </w:rPr>
            </w:pPr>
            <w:r w:rsidRPr="00522D98">
              <w:rPr>
                <w:rFonts w:cs="Tahoma"/>
              </w:rPr>
              <w:t xml:space="preserve">There are </w:t>
            </w:r>
            <w:proofErr w:type="gramStart"/>
            <w:r w:rsidRPr="00522D98">
              <w:rPr>
                <w:rFonts w:cs="Tahoma"/>
              </w:rPr>
              <w:t>a number of</w:t>
            </w:r>
            <w:proofErr w:type="gramEnd"/>
            <w:r w:rsidRPr="00522D98">
              <w:rPr>
                <w:rFonts w:cs="Tahoma"/>
              </w:rPr>
              <w:t xml:space="preserve"> measures in this section that are optional as indicated in the endnotes. Voluntarily reporting against these measures in the annual report is encouraged.</w:t>
            </w:r>
          </w:p>
        </w:tc>
      </w:tr>
      <w:tr w:rsidR="00522D98" w:rsidRPr="00522D98" w14:paraId="0406E21A" w14:textId="77777777" w:rsidTr="00DF0453">
        <w:trPr>
          <w:trHeight w:val="70"/>
        </w:trPr>
        <w:tc>
          <w:tcPr>
            <w:tcW w:w="9853" w:type="dxa"/>
            <w:shd w:val="solid" w:color="D9D9D9" w:fill="auto"/>
          </w:tcPr>
          <w:p w14:paraId="596B4A1B" w14:textId="77777777" w:rsidR="00522D98" w:rsidRPr="00522D98" w:rsidRDefault="00522D98" w:rsidP="00522D98">
            <w:pPr>
              <w:autoSpaceDE w:val="0"/>
              <w:autoSpaceDN w:val="0"/>
              <w:adjustRightInd w:val="0"/>
              <w:spacing w:line="240" w:lineRule="auto"/>
              <w:rPr>
                <w:rFonts w:cs="Tahoma"/>
              </w:rPr>
            </w:pPr>
          </w:p>
        </w:tc>
      </w:tr>
    </w:tbl>
    <w:p w14:paraId="171CAF54" w14:textId="77777777" w:rsidR="00522D98" w:rsidRPr="00522D98" w:rsidRDefault="00522D98" w:rsidP="00522D98">
      <w:pPr>
        <w:autoSpaceDE w:val="0"/>
        <w:autoSpaceDN w:val="0"/>
        <w:adjustRightInd w:val="0"/>
        <w:spacing w:line="240" w:lineRule="auto"/>
        <w:rPr>
          <w:rFonts w:ascii="Arial" w:hAnsi="Arial"/>
          <w:b/>
          <w:sz w:val="28"/>
          <w:szCs w:val="32"/>
        </w:rPr>
      </w:pPr>
      <w:r w:rsidRPr="00522D98">
        <w:br w:type="page"/>
      </w:r>
      <w:r w:rsidRPr="00522D98">
        <w:rPr>
          <w:rFonts w:ascii="Arial" w:hAnsi="Arial"/>
          <w:b/>
          <w:noProof/>
          <w:sz w:val="28"/>
          <w:szCs w:val="32"/>
        </w:rPr>
        <w:lastRenderedPageBreak/>
        <mc:AlternateContent>
          <mc:Choice Requires="wps">
            <w:drawing>
              <wp:anchor distT="0" distB="0" distL="114300" distR="114300" simplePos="0" relativeHeight="251709952" behindDoc="0" locked="0" layoutInCell="1" allowOverlap="1" wp14:anchorId="2460BB9F" wp14:editId="2E0A7A23">
                <wp:simplePos x="0" y="0"/>
                <wp:positionH relativeFrom="column">
                  <wp:posOffset>4722318</wp:posOffset>
                </wp:positionH>
                <wp:positionV relativeFrom="paragraph">
                  <wp:posOffset>-379848</wp:posOffset>
                </wp:positionV>
                <wp:extent cx="1491881" cy="788670"/>
                <wp:effectExtent l="0" t="0" r="13335" b="11430"/>
                <wp:wrapNone/>
                <wp:docPr id="712"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881" cy="788670"/>
                        </a:xfrm>
                        <a:prstGeom prst="rect">
                          <a:avLst/>
                        </a:prstGeom>
                        <a:solidFill>
                          <a:srgbClr val="BFBFBF"/>
                        </a:solidFill>
                        <a:ln w="9525">
                          <a:solidFill>
                            <a:srgbClr val="BFBFBF"/>
                          </a:solidFill>
                          <a:miter lim="800000"/>
                          <a:headEnd/>
                          <a:tailEnd/>
                        </a:ln>
                      </wps:spPr>
                      <wps:txbx>
                        <w:txbxContent>
                          <w:p w14:paraId="4ECA55CB" w14:textId="77777777" w:rsidR="00DF0453" w:rsidRDefault="00DF0453" w:rsidP="00522D98">
                            <w:pPr>
                              <w:spacing w:line="240" w:lineRule="auto"/>
                            </w:pPr>
                            <w:r>
                              <w:t>REFERENCES</w:t>
                            </w:r>
                          </w:p>
                          <w:p w14:paraId="434A3B0A" w14:textId="77777777" w:rsidR="00DF0453" w:rsidRDefault="00DF0453" w:rsidP="00522D98">
                            <w:pPr>
                              <w:spacing w:line="240" w:lineRule="auto"/>
                            </w:pPr>
                            <w:r>
                              <w:t>Act</w:t>
                            </w:r>
                            <w:r>
                              <w:tab/>
                            </w:r>
                            <w:r>
                              <w:tab/>
                            </w:r>
                            <w:r>
                              <w:tab/>
                              <w:t>LG</w:t>
                            </w:r>
                          </w:p>
                          <w:p w14:paraId="11C7D6DC" w14:textId="77777777" w:rsidR="00DF0453" w:rsidRDefault="00DF0453" w:rsidP="00522D98">
                            <w:pPr>
                              <w:spacing w:line="240" w:lineRule="auto"/>
                            </w:pPr>
                            <w:r>
                              <w:t>Reg</w:t>
                            </w:r>
                            <w:r>
                              <w:tab/>
                            </w:r>
                            <w:r>
                              <w:tab/>
                            </w:r>
                            <w:r>
                              <w:tab/>
                              <w:t>R</w:t>
                            </w:r>
                          </w:p>
                          <w:p w14:paraId="3A8A82CD" w14:textId="77777777" w:rsidR="00DF0453" w:rsidRDefault="00DF0453" w:rsidP="00522D98">
                            <w:pPr>
                              <w:spacing w:line="240" w:lineRule="auto"/>
                            </w:pPr>
                            <w:r>
                              <w:t>Better Practice</w:t>
                            </w:r>
                            <w:r>
                              <w:tab/>
                              <w:t>BP</w:t>
                            </w:r>
                          </w:p>
                          <w:p w14:paraId="058704C5" w14:textId="77777777" w:rsidR="00DF0453" w:rsidRDefault="00DF0453" w:rsidP="00522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0BB9F" id="Rectangle 663" o:spid="_x0000_s1043" style="position:absolute;margin-left:371.85pt;margin-top:-29.9pt;width:117.45pt;height:6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" fillcolor="#bfbfbf" strokecolor="#bfbfbf">
                <v:textbox>
                  <w:txbxContent>
                    <w:p w14:paraId="4ECA55CB" w14:textId="77777777" w:rsidR="00DF0453" w:rsidRDefault="00DF0453" w:rsidP="00522D98">
                      <w:pPr>
                        <w:spacing w:line="240" w:lineRule="auto"/>
                      </w:pPr>
                      <w:r>
                        <w:t>REFERENCES</w:t>
                      </w:r>
                    </w:p>
                    <w:p w14:paraId="434A3B0A" w14:textId="77777777" w:rsidR="00DF0453" w:rsidRDefault="00DF0453" w:rsidP="00522D98">
                      <w:pPr>
                        <w:spacing w:line="240" w:lineRule="auto"/>
                      </w:pPr>
                      <w:r>
                        <w:t>Act</w:t>
                      </w:r>
                      <w:r>
                        <w:tab/>
                      </w:r>
                      <w:r>
                        <w:tab/>
                      </w:r>
                      <w:r>
                        <w:tab/>
                        <w:t>LG</w:t>
                      </w:r>
                    </w:p>
                    <w:p w14:paraId="11C7D6DC" w14:textId="77777777" w:rsidR="00DF0453" w:rsidRDefault="00DF0453" w:rsidP="00522D98">
                      <w:pPr>
                        <w:spacing w:line="240" w:lineRule="auto"/>
                      </w:pPr>
                      <w:r>
                        <w:t>Reg</w:t>
                      </w:r>
                      <w:r>
                        <w:tab/>
                      </w:r>
                      <w:r>
                        <w:tab/>
                      </w:r>
                      <w:r>
                        <w:tab/>
                        <w:t>R</w:t>
                      </w:r>
                    </w:p>
                    <w:p w14:paraId="3A8A82CD" w14:textId="77777777" w:rsidR="00DF0453" w:rsidRDefault="00DF0453" w:rsidP="00522D98">
                      <w:pPr>
                        <w:spacing w:line="240" w:lineRule="auto"/>
                      </w:pPr>
                      <w:r>
                        <w:t>Better Practice</w:t>
                      </w:r>
                      <w:r>
                        <w:tab/>
                        <w:t>BP</w:t>
                      </w:r>
                    </w:p>
                    <w:p w14:paraId="058704C5" w14:textId="77777777" w:rsidR="00DF0453" w:rsidRDefault="00DF0453" w:rsidP="00522D98"/>
                  </w:txbxContent>
                </v:textbox>
              </v:rect>
            </w:pict>
          </mc:Fallback>
        </mc:AlternateContent>
      </w:r>
      <w:r w:rsidRPr="00522D98">
        <w:rPr>
          <w:rFonts w:ascii="Arial" w:hAnsi="Arial"/>
          <w:b/>
          <w:sz w:val="28"/>
          <w:szCs w:val="32"/>
        </w:rPr>
        <w:t>Report of Operations</w:t>
      </w:r>
    </w:p>
    <w:p w14:paraId="427EDF9D" w14:textId="77777777" w:rsidR="00522D98" w:rsidRPr="00522D98" w:rsidRDefault="00522D98" w:rsidP="00522D98">
      <w:pPr>
        <w:autoSpaceDE w:val="0"/>
        <w:autoSpaceDN w:val="0"/>
        <w:adjustRightInd w:val="0"/>
        <w:spacing w:line="240" w:lineRule="auto"/>
        <w:rPr>
          <w:rFonts w:ascii="Arial" w:hAnsi="Arial"/>
          <w:szCs w:val="24"/>
        </w:rPr>
      </w:pPr>
      <w:r w:rsidRPr="00522D98">
        <w:rPr>
          <w:rFonts w:ascii="Arial" w:hAnsi="Arial"/>
          <w:szCs w:val="24"/>
        </w:rPr>
        <w:t>For the year ended 30 June 20X4</w:t>
      </w:r>
    </w:p>
    <w:p w14:paraId="1855696C" w14:textId="77777777" w:rsidR="00522D98" w:rsidRPr="00522D98" w:rsidRDefault="00522D98" w:rsidP="00522D98">
      <w:pPr>
        <w:autoSpaceDE w:val="0"/>
        <w:autoSpaceDN w:val="0"/>
        <w:adjustRightInd w:val="0"/>
        <w:spacing w:line="240" w:lineRule="auto"/>
        <w:rPr>
          <w:rFonts w:ascii="Arial" w:hAnsi="Arial"/>
          <w:szCs w:val="24"/>
        </w:rPr>
      </w:pPr>
    </w:p>
    <w:tbl>
      <w:tblPr>
        <w:tblW w:w="9889" w:type="dxa"/>
        <w:tblLayout w:type="fixed"/>
        <w:tblLook w:val="04A0" w:firstRow="1" w:lastRow="0" w:firstColumn="1" w:lastColumn="0" w:noHBand="0" w:noVBand="1"/>
      </w:tblPr>
      <w:tblGrid>
        <w:gridCol w:w="1101"/>
        <w:gridCol w:w="2551"/>
        <w:gridCol w:w="142"/>
        <w:gridCol w:w="284"/>
        <w:gridCol w:w="567"/>
        <w:gridCol w:w="141"/>
        <w:gridCol w:w="213"/>
        <w:gridCol w:w="780"/>
        <w:gridCol w:w="283"/>
        <w:gridCol w:w="709"/>
        <w:gridCol w:w="567"/>
        <w:gridCol w:w="142"/>
        <w:gridCol w:w="283"/>
        <w:gridCol w:w="1134"/>
        <w:gridCol w:w="992"/>
      </w:tblGrid>
      <w:tr w:rsidR="00522D98" w:rsidRPr="00522D98" w14:paraId="4B8E5DFB" w14:textId="77777777" w:rsidTr="00DF0453">
        <w:tc>
          <w:tcPr>
            <w:tcW w:w="1101" w:type="dxa"/>
            <w:shd w:val="clear" w:color="auto" w:fill="B3B3B3"/>
          </w:tcPr>
          <w:p w14:paraId="1FBA107B"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Borders>
              <w:top w:val="single" w:sz="4" w:space="0" w:color="000000"/>
            </w:tcBorders>
          </w:tcPr>
          <w:p w14:paraId="4016F3A9" w14:textId="77777777" w:rsidR="00522D98" w:rsidRPr="00522D98" w:rsidRDefault="00522D98" w:rsidP="00522D98">
            <w:pPr>
              <w:autoSpaceDE w:val="0"/>
              <w:autoSpaceDN w:val="0"/>
              <w:adjustRightInd w:val="0"/>
              <w:spacing w:line="240" w:lineRule="auto"/>
              <w:rPr>
                <w:rFonts w:ascii="Arial" w:hAnsi="Arial"/>
                <w:b/>
                <w:color w:val="B3272F"/>
                <w:sz w:val="28"/>
                <w:szCs w:val="32"/>
              </w:rPr>
            </w:pPr>
            <w:r w:rsidRPr="00522D98">
              <w:rPr>
                <w:rFonts w:ascii="Arial" w:hAnsi="Arial"/>
                <w:b/>
                <w:color w:val="B3272F"/>
                <w:sz w:val="28"/>
                <w:szCs w:val="32"/>
              </w:rPr>
              <w:t>Governance, management and other information</w:t>
            </w:r>
          </w:p>
        </w:tc>
      </w:tr>
      <w:tr w:rsidR="00522D98" w:rsidRPr="00522D98" w14:paraId="64AF548C" w14:textId="77777777" w:rsidTr="00DF0453">
        <w:tc>
          <w:tcPr>
            <w:tcW w:w="1101" w:type="dxa"/>
            <w:shd w:val="clear" w:color="auto" w:fill="B3B3B3"/>
          </w:tcPr>
          <w:p w14:paraId="2FB839E1"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49914275" w14:textId="77777777" w:rsidR="00522D98" w:rsidRPr="00522D98" w:rsidRDefault="00522D98" w:rsidP="00522D98">
            <w:pPr>
              <w:autoSpaceDE w:val="0"/>
              <w:autoSpaceDN w:val="0"/>
              <w:adjustRightInd w:val="0"/>
              <w:spacing w:line="240" w:lineRule="auto"/>
              <w:rPr>
                <w:rFonts w:ascii="Arial" w:hAnsi="Arial"/>
                <w:color w:val="B3272F"/>
                <w:sz w:val="18"/>
              </w:rPr>
            </w:pPr>
          </w:p>
        </w:tc>
      </w:tr>
      <w:tr w:rsidR="00522D98" w:rsidRPr="00522D98" w14:paraId="3346343B" w14:textId="77777777" w:rsidTr="00DF0453">
        <w:tc>
          <w:tcPr>
            <w:tcW w:w="1101" w:type="dxa"/>
            <w:shd w:val="clear" w:color="auto" w:fill="B3B3B3"/>
          </w:tcPr>
          <w:p w14:paraId="354B7B1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gridSpan w:val="14"/>
          </w:tcPr>
          <w:p w14:paraId="2BBE0157" w14:textId="77777777" w:rsidR="00522D98" w:rsidRPr="00522D98" w:rsidRDefault="00522D98" w:rsidP="00522D98">
            <w:pPr>
              <w:autoSpaceDE w:val="0"/>
              <w:autoSpaceDN w:val="0"/>
              <w:adjustRightInd w:val="0"/>
              <w:spacing w:line="240" w:lineRule="auto"/>
              <w:rPr>
                <w:rFonts w:ascii="Arial" w:hAnsi="Arial"/>
                <w:b/>
                <w:color w:val="B3272F"/>
              </w:rPr>
            </w:pPr>
            <w:r w:rsidRPr="00522D98">
              <w:rPr>
                <w:rFonts w:ascii="Arial" w:hAnsi="Arial"/>
                <w:b/>
                <w:color w:val="B3272F"/>
                <w:szCs w:val="24"/>
              </w:rPr>
              <w:t>Governance</w:t>
            </w:r>
          </w:p>
        </w:tc>
      </w:tr>
      <w:tr w:rsidR="00522D98" w:rsidRPr="00522D98" w14:paraId="06DF9B2A" w14:textId="77777777" w:rsidTr="00DF0453">
        <w:tc>
          <w:tcPr>
            <w:tcW w:w="1101" w:type="dxa"/>
            <w:shd w:val="clear" w:color="auto" w:fill="B3B3B3"/>
          </w:tcPr>
          <w:p w14:paraId="274E9C2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LG3D</w:t>
            </w:r>
          </w:p>
        </w:tc>
        <w:tc>
          <w:tcPr>
            <w:tcW w:w="8788" w:type="dxa"/>
            <w:gridSpan w:val="14"/>
          </w:tcPr>
          <w:p w14:paraId="0DC9E435"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The Victorian City Council is constituted under the Act to provide leadership for the good governance of the municipal district and the local community. Council has </w:t>
            </w:r>
            <w:proofErr w:type="gramStart"/>
            <w:r w:rsidRPr="00522D98">
              <w:rPr>
                <w:rFonts w:ascii="Arial" w:hAnsi="Arial"/>
              </w:rPr>
              <w:t>a number of</w:t>
            </w:r>
            <w:proofErr w:type="gramEnd"/>
            <w:r w:rsidRPr="00522D98">
              <w:rPr>
                <w:rFonts w:ascii="Arial" w:hAnsi="Arial"/>
              </w:rPr>
              <w:t xml:space="preserve"> roles including:</w:t>
            </w:r>
          </w:p>
          <w:p w14:paraId="15447CC7"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proofErr w:type="gramStart"/>
            <w:r w:rsidRPr="00522D98">
              <w:rPr>
                <w:rFonts w:ascii="Arial" w:hAnsi="Arial"/>
                <w:szCs w:val="22"/>
              </w:rPr>
              <w:t>Taking into account</w:t>
            </w:r>
            <w:proofErr w:type="gramEnd"/>
            <w:r w:rsidRPr="00522D98">
              <w:rPr>
                <w:rFonts w:ascii="Arial" w:hAnsi="Arial"/>
                <w:szCs w:val="22"/>
              </w:rPr>
              <w:t xml:space="preserve"> the diverse needs of the local community in decision-making</w:t>
            </w:r>
          </w:p>
          <w:p w14:paraId="7F73A89E"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Providing leadership by establishing strategic objectives and monitoring achievements</w:t>
            </w:r>
          </w:p>
          <w:p w14:paraId="1318BCCC"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Ensuring that resources are managed in a responsible and accountable manner</w:t>
            </w:r>
          </w:p>
          <w:p w14:paraId="370F9A47"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Advocating the interests of the local community to other communities and governments</w:t>
            </w:r>
          </w:p>
          <w:p w14:paraId="6C9E6A29"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Fostering community cohesion and encouraging active participation in civic life.</w:t>
            </w:r>
          </w:p>
          <w:p w14:paraId="145B94F8" w14:textId="77777777" w:rsidR="00522D98" w:rsidRPr="00522D98" w:rsidRDefault="00522D98" w:rsidP="00522D98">
            <w:pPr>
              <w:autoSpaceDE w:val="0"/>
              <w:autoSpaceDN w:val="0"/>
              <w:adjustRightInd w:val="0"/>
              <w:spacing w:line="240" w:lineRule="auto"/>
              <w:rPr>
                <w:rFonts w:ascii="Arial" w:hAnsi="Arial"/>
              </w:rPr>
            </w:pPr>
          </w:p>
          <w:p w14:paraId="186E9B2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Council is committed to effective and sustainable forms of democratic and corporate governance as the key to ensuring that council and its administration meet the community’s priorities. The community has many opportunities to provide input into council’s decision-making processes including community consultation, public forums such as ward meetings and the ability to make submissions to Special Committees of council.</w:t>
            </w:r>
          </w:p>
          <w:p w14:paraId="6641FAD5" w14:textId="77777777" w:rsidR="00522D98" w:rsidRPr="00522D98" w:rsidRDefault="00522D98" w:rsidP="00522D98">
            <w:pPr>
              <w:autoSpaceDE w:val="0"/>
              <w:autoSpaceDN w:val="0"/>
              <w:adjustRightInd w:val="0"/>
              <w:spacing w:line="240" w:lineRule="auto"/>
              <w:rPr>
                <w:rFonts w:ascii="Arial" w:hAnsi="Arial"/>
              </w:rPr>
            </w:pPr>
          </w:p>
          <w:p w14:paraId="0C409FE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Council’s formal decision-making processes are conducted through council meetings and Special Committees of Council. Council delegates </w:t>
            </w:r>
            <w:proofErr w:type="gramStart"/>
            <w:r w:rsidRPr="00522D98">
              <w:rPr>
                <w:rFonts w:ascii="Arial" w:hAnsi="Arial"/>
              </w:rPr>
              <w:t>the majority of</w:t>
            </w:r>
            <w:proofErr w:type="gramEnd"/>
            <w:r w:rsidRPr="00522D98">
              <w:rPr>
                <w:rFonts w:ascii="Arial" w:hAnsi="Arial"/>
              </w:rPr>
              <w:t xml:space="preserve"> its decision-making to council staff. These delegations are exercised in accordance with adopted council policies.</w:t>
            </w:r>
          </w:p>
          <w:p w14:paraId="26438204"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729B64FE" w14:textId="77777777" w:rsidTr="00DF0453">
        <w:tc>
          <w:tcPr>
            <w:tcW w:w="1101" w:type="dxa"/>
            <w:shd w:val="clear" w:color="auto" w:fill="B3B3B3"/>
          </w:tcPr>
          <w:p w14:paraId="4B50473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gridSpan w:val="14"/>
          </w:tcPr>
          <w:p w14:paraId="61C8E238"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Meetings of council</w:t>
            </w:r>
          </w:p>
        </w:tc>
      </w:tr>
      <w:tr w:rsidR="00522D98" w:rsidRPr="00522D98" w14:paraId="2E9E2191" w14:textId="77777777" w:rsidTr="00DF0453">
        <w:tc>
          <w:tcPr>
            <w:tcW w:w="1101" w:type="dxa"/>
            <w:shd w:val="clear" w:color="auto" w:fill="B3B3B3"/>
          </w:tcPr>
          <w:p w14:paraId="4E7E5EA1"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6101382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Council conducts open public meetings on the second and fourth Tuesday of each month. Members of the community are welcome to attend these meetings and observe from the gallery. Council meetings also provide the opportunity for community members to submit a question to the council, make a submission or speak to an item. For the 20X3-X4 year council held the following meetings:</w:t>
            </w:r>
          </w:p>
          <w:p w14:paraId="06D41F11"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22 ordinary council meetings</w:t>
            </w:r>
          </w:p>
          <w:p w14:paraId="12B87C10"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2 special council meetings.</w:t>
            </w:r>
          </w:p>
          <w:p w14:paraId="4A7C1DB8" w14:textId="77777777" w:rsidR="00522D98" w:rsidRPr="00522D98" w:rsidRDefault="00522D98" w:rsidP="00522D98">
            <w:pPr>
              <w:autoSpaceDE w:val="0"/>
              <w:autoSpaceDN w:val="0"/>
              <w:adjustRightInd w:val="0"/>
              <w:spacing w:line="240" w:lineRule="auto"/>
              <w:rPr>
                <w:rFonts w:ascii="Arial" w:hAnsi="Arial"/>
              </w:rPr>
            </w:pPr>
          </w:p>
          <w:p w14:paraId="168D069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The following table provides a summary of councillor attendance at council meetings and Special Council meetings for the 20X3-X4 financial year.</w:t>
            </w:r>
          </w:p>
          <w:p w14:paraId="3B43AF05"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54518193" w14:textId="77777777" w:rsidTr="00DF0453">
        <w:tc>
          <w:tcPr>
            <w:tcW w:w="1101" w:type="dxa"/>
            <w:shd w:val="clear" w:color="auto" w:fill="B3B3B3"/>
          </w:tcPr>
          <w:p w14:paraId="037A8DD9" w14:textId="77777777" w:rsidR="00522D98" w:rsidRPr="00522D98" w:rsidRDefault="00522D98" w:rsidP="00522D98">
            <w:pPr>
              <w:autoSpaceDE w:val="0"/>
              <w:autoSpaceDN w:val="0"/>
              <w:adjustRightInd w:val="0"/>
              <w:spacing w:line="240" w:lineRule="auto"/>
              <w:rPr>
                <w:rFonts w:ascii="Arial" w:hAnsi="Arial"/>
              </w:rPr>
            </w:pPr>
          </w:p>
        </w:tc>
        <w:tc>
          <w:tcPr>
            <w:tcW w:w="2551" w:type="dxa"/>
            <w:tcBorders>
              <w:top w:val="single" w:sz="4" w:space="0" w:color="auto"/>
              <w:bottom w:val="single" w:sz="4" w:space="0" w:color="auto"/>
            </w:tcBorders>
          </w:tcPr>
          <w:p w14:paraId="0FA06CF7" w14:textId="77777777" w:rsidR="00522D98" w:rsidRPr="00522D98" w:rsidRDefault="00522D98" w:rsidP="00522D98">
            <w:pPr>
              <w:autoSpaceDE w:val="0"/>
              <w:autoSpaceDN w:val="0"/>
              <w:adjustRightInd w:val="0"/>
              <w:spacing w:line="240" w:lineRule="auto"/>
              <w:rPr>
                <w:rFonts w:ascii="Arial" w:hAnsi="Arial"/>
                <w:b/>
              </w:rPr>
            </w:pPr>
          </w:p>
          <w:p w14:paraId="1880FCE0" w14:textId="77777777" w:rsidR="00522D98" w:rsidRPr="00522D98" w:rsidRDefault="00522D98" w:rsidP="00522D98">
            <w:pPr>
              <w:autoSpaceDE w:val="0"/>
              <w:autoSpaceDN w:val="0"/>
              <w:adjustRightInd w:val="0"/>
              <w:spacing w:line="240" w:lineRule="auto"/>
              <w:rPr>
                <w:rFonts w:ascii="Arial" w:hAnsi="Arial"/>
                <w:b/>
              </w:rPr>
            </w:pPr>
          </w:p>
          <w:p w14:paraId="2771D93F"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Councillors</w:t>
            </w:r>
          </w:p>
        </w:tc>
        <w:tc>
          <w:tcPr>
            <w:tcW w:w="1134" w:type="dxa"/>
            <w:gridSpan w:val="4"/>
            <w:tcBorders>
              <w:top w:val="single" w:sz="4" w:space="0" w:color="auto"/>
              <w:bottom w:val="single" w:sz="4" w:space="0" w:color="auto"/>
            </w:tcBorders>
          </w:tcPr>
          <w:p w14:paraId="55A7FE62" w14:textId="77777777" w:rsidR="00522D98" w:rsidRPr="00522D98" w:rsidRDefault="00522D98" w:rsidP="00522D98">
            <w:pPr>
              <w:autoSpaceDE w:val="0"/>
              <w:autoSpaceDN w:val="0"/>
              <w:adjustRightInd w:val="0"/>
              <w:spacing w:line="240" w:lineRule="auto"/>
              <w:jc w:val="right"/>
              <w:rPr>
                <w:rFonts w:ascii="Arial" w:hAnsi="Arial"/>
                <w:b/>
              </w:rPr>
            </w:pPr>
          </w:p>
          <w:p w14:paraId="28D6CDCB"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Council</w:t>
            </w:r>
          </w:p>
          <w:p w14:paraId="53A1B691"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Meeting</w:t>
            </w:r>
          </w:p>
        </w:tc>
        <w:tc>
          <w:tcPr>
            <w:tcW w:w="1276" w:type="dxa"/>
            <w:gridSpan w:val="3"/>
            <w:tcBorders>
              <w:top w:val="single" w:sz="4" w:space="0" w:color="auto"/>
              <w:bottom w:val="single" w:sz="4" w:space="0" w:color="auto"/>
            </w:tcBorders>
          </w:tcPr>
          <w:p w14:paraId="7DE5C000"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Special</w:t>
            </w:r>
          </w:p>
          <w:p w14:paraId="7203AC58"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Council</w:t>
            </w:r>
          </w:p>
          <w:p w14:paraId="11F79EFD"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Meeting</w:t>
            </w:r>
          </w:p>
        </w:tc>
        <w:tc>
          <w:tcPr>
            <w:tcW w:w="1418" w:type="dxa"/>
            <w:gridSpan w:val="3"/>
            <w:tcBorders>
              <w:top w:val="single" w:sz="4" w:space="0" w:color="auto"/>
              <w:bottom w:val="single" w:sz="4" w:space="0" w:color="auto"/>
            </w:tcBorders>
          </w:tcPr>
          <w:p w14:paraId="639AFC7E" w14:textId="77777777" w:rsidR="00522D98" w:rsidRPr="00522D98" w:rsidRDefault="00522D98" w:rsidP="00522D98">
            <w:pPr>
              <w:autoSpaceDE w:val="0"/>
              <w:autoSpaceDN w:val="0"/>
              <w:adjustRightInd w:val="0"/>
              <w:spacing w:line="240" w:lineRule="auto"/>
              <w:jc w:val="right"/>
              <w:rPr>
                <w:rFonts w:ascii="Arial" w:hAnsi="Arial"/>
                <w:b/>
              </w:rPr>
            </w:pPr>
          </w:p>
          <w:p w14:paraId="4BD54A89" w14:textId="77777777" w:rsidR="00522D98" w:rsidRPr="00522D98" w:rsidRDefault="00522D98" w:rsidP="00522D98">
            <w:pPr>
              <w:autoSpaceDE w:val="0"/>
              <w:autoSpaceDN w:val="0"/>
              <w:adjustRightInd w:val="0"/>
              <w:spacing w:line="240" w:lineRule="auto"/>
              <w:jc w:val="right"/>
              <w:rPr>
                <w:rFonts w:ascii="Arial" w:hAnsi="Arial"/>
                <w:b/>
              </w:rPr>
            </w:pPr>
          </w:p>
          <w:p w14:paraId="50993EAA"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Total</w:t>
            </w:r>
          </w:p>
        </w:tc>
        <w:tc>
          <w:tcPr>
            <w:tcW w:w="2409" w:type="dxa"/>
            <w:gridSpan w:val="3"/>
          </w:tcPr>
          <w:p w14:paraId="2205D1E2" w14:textId="77777777" w:rsidR="00522D98" w:rsidRPr="00522D98" w:rsidRDefault="00522D98" w:rsidP="00522D98">
            <w:pPr>
              <w:autoSpaceDE w:val="0"/>
              <w:autoSpaceDN w:val="0"/>
              <w:adjustRightInd w:val="0"/>
              <w:spacing w:line="240" w:lineRule="auto"/>
              <w:jc w:val="right"/>
              <w:rPr>
                <w:rFonts w:ascii="Arial" w:hAnsi="Arial"/>
                <w:b/>
              </w:rPr>
            </w:pPr>
          </w:p>
        </w:tc>
      </w:tr>
      <w:tr w:rsidR="00522D98" w:rsidRPr="00522D98" w14:paraId="1168AA5D" w14:textId="77777777" w:rsidTr="00DF0453">
        <w:tc>
          <w:tcPr>
            <w:tcW w:w="1101" w:type="dxa"/>
            <w:shd w:val="clear" w:color="auto" w:fill="B3B3B3"/>
          </w:tcPr>
          <w:p w14:paraId="55E4C043" w14:textId="77777777" w:rsidR="00522D98" w:rsidRPr="00522D98" w:rsidRDefault="00522D98" w:rsidP="00522D98">
            <w:pPr>
              <w:autoSpaceDE w:val="0"/>
              <w:autoSpaceDN w:val="0"/>
              <w:adjustRightInd w:val="0"/>
              <w:spacing w:line="240" w:lineRule="auto"/>
              <w:rPr>
                <w:rFonts w:ascii="Arial" w:hAnsi="Arial"/>
              </w:rPr>
            </w:pPr>
          </w:p>
        </w:tc>
        <w:tc>
          <w:tcPr>
            <w:tcW w:w="2551" w:type="dxa"/>
            <w:tcBorders>
              <w:top w:val="single" w:sz="4" w:space="0" w:color="auto"/>
            </w:tcBorders>
          </w:tcPr>
          <w:p w14:paraId="43B0BEB4"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Jack Wingman (Mayor)</w:t>
            </w:r>
          </w:p>
        </w:tc>
        <w:tc>
          <w:tcPr>
            <w:tcW w:w="1134" w:type="dxa"/>
            <w:gridSpan w:val="4"/>
            <w:tcBorders>
              <w:top w:val="single" w:sz="4" w:space="0" w:color="auto"/>
            </w:tcBorders>
          </w:tcPr>
          <w:p w14:paraId="6E90DC99"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22</w:t>
            </w:r>
          </w:p>
        </w:tc>
        <w:tc>
          <w:tcPr>
            <w:tcW w:w="1276" w:type="dxa"/>
            <w:gridSpan w:val="3"/>
            <w:tcBorders>
              <w:top w:val="single" w:sz="4" w:space="0" w:color="auto"/>
            </w:tcBorders>
          </w:tcPr>
          <w:p w14:paraId="466BD849"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w:t>
            </w:r>
          </w:p>
        </w:tc>
        <w:tc>
          <w:tcPr>
            <w:tcW w:w="1418" w:type="dxa"/>
            <w:gridSpan w:val="3"/>
            <w:tcBorders>
              <w:top w:val="single" w:sz="4" w:space="0" w:color="auto"/>
            </w:tcBorders>
          </w:tcPr>
          <w:p w14:paraId="3255485B"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24</w:t>
            </w:r>
          </w:p>
        </w:tc>
        <w:tc>
          <w:tcPr>
            <w:tcW w:w="2409" w:type="dxa"/>
            <w:gridSpan w:val="3"/>
          </w:tcPr>
          <w:p w14:paraId="0CC58AC0"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376B1900" w14:textId="77777777" w:rsidTr="00DF0453">
        <w:tc>
          <w:tcPr>
            <w:tcW w:w="1101" w:type="dxa"/>
            <w:shd w:val="clear" w:color="auto" w:fill="B3B3B3"/>
          </w:tcPr>
          <w:p w14:paraId="775C779E" w14:textId="77777777" w:rsidR="00522D98" w:rsidRPr="00522D98" w:rsidRDefault="00522D98" w:rsidP="00522D98">
            <w:pPr>
              <w:autoSpaceDE w:val="0"/>
              <w:autoSpaceDN w:val="0"/>
              <w:adjustRightInd w:val="0"/>
              <w:spacing w:line="240" w:lineRule="auto"/>
              <w:rPr>
                <w:rFonts w:ascii="Arial" w:hAnsi="Arial"/>
              </w:rPr>
            </w:pPr>
          </w:p>
        </w:tc>
        <w:tc>
          <w:tcPr>
            <w:tcW w:w="2551" w:type="dxa"/>
          </w:tcPr>
          <w:p w14:paraId="3165CD54"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Jim Part</w:t>
            </w:r>
          </w:p>
        </w:tc>
        <w:tc>
          <w:tcPr>
            <w:tcW w:w="1134" w:type="dxa"/>
            <w:gridSpan w:val="4"/>
          </w:tcPr>
          <w:p w14:paraId="2982DCC5"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21</w:t>
            </w:r>
          </w:p>
        </w:tc>
        <w:tc>
          <w:tcPr>
            <w:tcW w:w="1276" w:type="dxa"/>
            <w:gridSpan w:val="3"/>
          </w:tcPr>
          <w:p w14:paraId="1C5C2F76"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w:t>
            </w:r>
          </w:p>
        </w:tc>
        <w:tc>
          <w:tcPr>
            <w:tcW w:w="1418" w:type="dxa"/>
            <w:gridSpan w:val="3"/>
          </w:tcPr>
          <w:p w14:paraId="179576B2"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23</w:t>
            </w:r>
          </w:p>
        </w:tc>
        <w:tc>
          <w:tcPr>
            <w:tcW w:w="2409" w:type="dxa"/>
            <w:gridSpan w:val="3"/>
          </w:tcPr>
          <w:p w14:paraId="5BF74050"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1A014148" w14:textId="77777777" w:rsidTr="00DF0453">
        <w:tc>
          <w:tcPr>
            <w:tcW w:w="1101" w:type="dxa"/>
            <w:shd w:val="clear" w:color="auto" w:fill="B3B3B3"/>
          </w:tcPr>
          <w:p w14:paraId="22AAE9F9" w14:textId="77777777" w:rsidR="00522D98" w:rsidRPr="00522D98" w:rsidRDefault="00522D98" w:rsidP="00522D98">
            <w:pPr>
              <w:autoSpaceDE w:val="0"/>
              <w:autoSpaceDN w:val="0"/>
              <w:adjustRightInd w:val="0"/>
              <w:spacing w:line="240" w:lineRule="auto"/>
              <w:rPr>
                <w:rFonts w:ascii="Arial" w:hAnsi="Arial"/>
              </w:rPr>
            </w:pPr>
          </w:p>
        </w:tc>
        <w:tc>
          <w:tcPr>
            <w:tcW w:w="2551" w:type="dxa"/>
          </w:tcPr>
          <w:p w14:paraId="11DEA83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Judith Vice</w:t>
            </w:r>
          </w:p>
        </w:tc>
        <w:tc>
          <w:tcPr>
            <w:tcW w:w="1134" w:type="dxa"/>
            <w:gridSpan w:val="4"/>
          </w:tcPr>
          <w:p w14:paraId="25E6EBCB"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20</w:t>
            </w:r>
          </w:p>
        </w:tc>
        <w:tc>
          <w:tcPr>
            <w:tcW w:w="1276" w:type="dxa"/>
            <w:gridSpan w:val="3"/>
          </w:tcPr>
          <w:p w14:paraId="26F0809F"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w:t>
            </w:r>
          </w:p>
        </w:tc>
        <w:tc>
          <w:tcPr>
            <w:tcW w:w="1418" w:type="dxa"/>
            <w:gridSpan w:val="3"/>
          </w:tcPr>
          <w:p w14:paraId="73831E3D"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22</w:t>
            </w:r>
          </w:p>
        </w:tc>
        <w:tc>
          <w:tcPr>
            <w:tcW w:w="2409" w:type="dxa"/>
            <w:gridSpan w:val="3"/>
          </w:tcPr>
          <w:p w14:paraId="082BF922"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7F69F868" w14:textId="77777777" w:rsidTr="00DF0453">
        <w:tc>
          <w:tcPr>
            <w:tcW w:w="1101" w:type="dxa"/>
            <w:shd w:val="clear" w:color="auto" w:fill="B3B3B3"/>
          </w:tcPr>
          <w:p w14:paraId="3D3215E9" w14:textId="77777777" w:rsidR="00522D98" w:rsidRPr="00522D98" w:rsidRDefault="00522D98" w:rsidP="00522D98">
            <w:pPr>
              <w:autoSpaceDE w:val="0"/>
              <w:autoSpaceDN w:val="0"/>
              <w:adjustRightInd w:val="0"/>
              <w:spacing w:line="240" w:lineRule="auto"/>
              <w:rPr>
                <w:rFonts w:ascii="Arial" w:hAnsi="Arial"/>
              </w:rPr>
            </w:pPr>
          </w:p>
        </w:tc>
        <w:tc>
          <w:tcPr>
            <w:tcW w:w="2551" w:type="dxa"/>
          </w:tcPr>
          <w:p w14:paraId="457F72A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Coral Rose</w:t>
            </w:r>
          </w:p>
        </w:tc>
        <w:tc>
          <w:tcPr>
            <w:tcW w:w="1134" w:type="dxa"/>
            <w:gridSpan w:val="4"/>
          </w:tcPr>
          <w:p w14:paraId="455F00F5"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22</w:t>
            </w:r>
          </w:p>
        </w:tc>
        <w:tc>
          <w:tcPr>
            <w:tcW w:w="1276" w:type="dxa"/>
            <w:gridSpan w:val="3"/>
          </w:tcPr>
          <w:p w14:paraId="68B493FD"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w:t>
            </w:r>
          </w:p>
        </w:tc>
        <w:tc>
          <w:tcPr>
            <w:tcW w:w="1418" w:type="dxa"/>
            <w:gridSpan w:val="3"/>
          </w:tcPr>
          <w:p w14:paraId="729E3AB5"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24</w:t>
            </w:r>
          </w:p>
        </w:tc>
        <w:tc>
          <w:tcPr>
            <w:tcW w:w="2409" w:type="dxa"/>
            <w:gridSpan w:val="3"/>
          </w:tcPr>
          <w:p w14:paraId="3B3F1DE0"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05EF96DC" w14:textId="77777777" w:rsidTr="00DF0453">
        <w:tc>
          <w:tcPr>
            <w:tcW w:w="1101" w:type="dxa"/>
            <w:shd w:val="clear" w:color="auto" w:fill="B3B3B3"/>
          </w:tcPr>
          <w:p w14:paraId="1F6BAC6A" w14:textId="77777777" w:rsidR="00522D98" w:rsidRPr="00522D98" w:rsidRDefault="00522D98" w:rsidP="00522D98">
            <w:pPr>
              <w:autoSpaceDE w:val="0"/>
              <w:autoSpaceDN w:val="0"/>
              <w:adjustRightInd w:val="0"/>
              <w:spacing w:line="240" w:lineRule="auto"/>
              <w:rPr>
                <w:rFonts w:ascii="Arial" w:hAnsi="Arial"/>
              </w:rPr>
            </w:pPr>
          </w:p>
        </w:tc>
        <w:tc>
          <w:tcPr>
            <w:tcW w:w="2551" w:type="dxa"/>
          </w:tcPr>
          <w:p w14:paraId="00C2111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Steve Hurdle</w:t>
            </w:r>
          </w:p>
        </w:tc>
        <w:tc>
          <w:tcPr>
            <w:tcW w:w="1134" w:type="dxa"/>
            <w:gridSpan w:val="4"/>
          </w:tcPr>
          <w:p w14:paraId="301643C6"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22</w:t>
            </w:r>
          </w:p>
        </w:tc>
        <w:tc>
          <w:tcPr>
            <w:tcW w:w="1276" w:type="dxa"/>
            <w:gridSpan w:val="3"/>
          </w:tcPr>
          <w:p w14:paraId="6132C10B"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w:t>
            </w:r>
          </w:p>
        </w:tc>
        <w:tc>
          <w:tcPr>
            <w:tcW w:w="1418" w:type="dxa"/>
            <w:gridSpan w:val="3"/>
          </w:tcPr>
          <w:p w14:paraId="7324BE96"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24</w:t>
            </w:r>
          </w:p>
        </w:tc>
        <w:tc>
          <w:tcPr>
            <w:tcW w:w="2409" w:type="dxa"/>
            <w:gridSpan w:val="3"/>
          </w:tcPr>
          <w:p w14:paraId="63B0851D"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0C0C345E" w14:textId="77777777" w:rsidTr="00DF0453">
        <w:tc>
          <w:tcPr>
            <w:tcW w:w="1101" w:type="dxa"/>
            <w:shd w:val="clear" w:color="auto" w:fill="B3B3B3"/>
          </w:tcPr>
          <w:p w14:paraId="537B29EC" w14:textId="77777777" w:rsidR="00522D98" w:rsidRPr="00522D98" w:rsidRDefault="00522D98" w:rsidP="00522D98">
            <w:pPr>
              <w:autoSpaceDE w:val="0"/>
              <w:autoSpaceDN w:val="0"/>
              <w:adjustRightInd w:val="0"/>
              <w:spacing w:line="240" w:lineRule="auto"/>
              <w:rPr>
                <w:rFonts w:ascii="Arial" w:hAnsi="Arial"/>
              </w:rPr>
            </w:pPr>
          </w:p>
        </w:tc>
        <w:tc>
          <w:tcPr>
            <w:tcW w:w="2551" w:type="dxa"/>
          </w:tcPr>
          <w:p w14:paraId="37041ED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Cr Heinz </w:t>
            </w:r>
            <w:proofErr w:type="spellStart"/>
            <w:r w:rsidRPr="00522D98">
              <w:rPr>
                <w:rFonts w:ascii="Arial" w:hAnsi="Arial"/>
              </w:rPr>
              <w:t>Kram</w:t>
            </w:r>
            <w:proofErr w:type="spellEnd"/>
          </w:p>
        </w:tc>
        <w:tc>
          <w:tcPr>
            <w:tcW w:w="1134" w:type="dxa"/>
            <w:gridSpan w:val="4"/>
          </w:tcPr>
          <w:p w14:paraId="341F4132"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19</w:t>
            </w:r>
          </w:p>
        </w:tc>
        <w:tc>
          <w:tcPr>
            <w:tcW w:w="1276" w:type="dxa"/>
            <w:gridSpan w:val="3"/>
          </w:tcPr>
          <w:p w14:paraId="2E14EC03"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w:t>
            </w:r>
          </w:p>
        </w:tc>
        <w:tc>
          <w:tcPr>
            <w:tcW w:w="1418" w:type="dxa"/>
            <w:gridSpan w:val="3"/>
          </w:tcPr>
          <w:p w14:paraId="73AF088D"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20</w:t>
            </w:r>
          </w:p>
        </w:tc>
        <w:tc>
          <w:tcPr>
            <w:tcW w:w="2409" w:type="dxa"/>
            <w:gridSpan w:val="3"/>
          </w:tcPr>
          <w:p w14:paraId="1CE804C8"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4261AF6F" w14:textId="77777777" w:rsidTr="00DF0453">
        <w:tc>
          <w:tcPr>
            <w:tcW w:w="1101" w:type="dxa"/>
            <w:shd w:val="clear" w:color="auto" w:fill="B3B3B3"/>
          </w:tcPr>
          <w:p w14:paraId="4B41A71B" w14:textId="77777777" w:rsidR="00522D98" w:rsidRPr="00522D98" w:rsidRDefault="00522D98" w:rsidP="00522D98">
            <w:pPr>
              <w:autoSpaceDE w:val="0"/>
              <w:autoSpaceDN w:val="0"/>
              <w:adjustRightInd w:val="0"/>
              <w:spacing w:line="240" w:lineRule="auto"/>
              <w:rPr>
                <w:rFonts w:ascii="Arial" w:hAnsi="Arial"/>
              </w:rPr>
            </w:pPr>
          </w:p>
        </w:tc>
        <w:tc>
          <w:tcPr>
            <w:tcW w:w="2551" w:type="dxa"/>
          </w:tcPr>
          <w:p w14:paraId="30B4900D"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Jane Added</w:t>
            </w:r>
          </w:p>
        </w:tc>
        <w:tc>
          <w:tcPr>
            <w:tcW w:w="1134" w:type="dxa"/>
            <w:gridSpan w:val="4"/>
          </w:tcPr>
          <w:p w14:paraId="1A070304"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22</w:t>
            </w:r>
          </w:p>
        </w:tc>
        <w:tc>
          <w:tcPr>
            <w:tcW w:w="1276" w:type="dxa"/>
            <w:gridSpan w:val="3"/>
          </w:tcPr>
          <w:p w14:paraId="1A0B5E16"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w:t>
            </w:r>
          </w:p>
        </w:tc>
        <w:tc>
          <w:tcPr>
            <w:tcW w:w="1418" w:type="dxa"/>
            <w:gridSpan w:val="3"/>
          </w:tcPr>
          <w:p w14:paraId="41253D38"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24</w:t>
            </w:r>
          </w:p>
        </w:tc>
        <w:tc>
          <w:tcPr>
            <w:tcW w:w="2409" w:type="dxa"/>
            <w:gridSpan w:val="3"/>
          </w:tcPr>
          <w:p w14:paraId="4CAA7545"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60D512F9" w14:textId="77777777" w:rsidTr="00DF0453">
        <w:tc>
          <w:tcPr>
            <w:tcW w:w="1101" w:type="dxa"/>
            <w:shd w:val="clear" w:color="auto" w:fill="B3B3B3"/>
          </w:tcPr>
          <w:p w14:paraId="38940739" w14:textId="77777777" w:rsidR="00522D98" w:rsidRPr="00522D98" w:rsidRDefault="00522D98" w:rsidP="00522D98">
            <w:pPr>
              <w:autoSpaceDE w:val="0"/>
              <w:autoSpaceDN w:val="0"/>
              <w:adjustRightInd w:val="0"/>
              <w:spacing w:line="240" w:lineRule="auto"/>
              <w:rPr>
                <w:rFonts w:ascii="Arial" w:hAnsi="Arial"/>
              </w:rPr>
            </w:pPr>
          </w:p>
        </w:tc>
        <w:tc>
          <w:tcPr>
            <w:tcW w:w="2551" w:type="dxa"/>
          </w:tcPr>
          <w:p w14:paraId="21E5DDA4"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Philip Malan</w:t>
            </w:r>
          </w:p>
        </w:tc>
        <w:tc>
          <w:tcPr>
            <w:tcW w:w="1134" w:type="dxa"/>
            <w:gridSpan w:val="4"/>
          </w:tcPr>
          <w:p w14:paraId="0A749E72"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22</w:t>
            </w:r>
          </w:p>
        </w:tc>
        <w:tc>
          <w:tcPr>
            <w:tcW w:w="1276" w:type="dxa"/>
            <w:gridSpan w:val="3"/>
          </w:tcPr>
          <w:p w14:paraId="36EF21EE"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w:t>
            </w:r>
          </w:p>
        </w:tc>
        <w:tc>
          <w:tcPr>
            <w:tcW w:w="1418" w:type="dxa"/>
            <w:gridSpan w:val="3"/>
          </w:tcPr>
          <w:p w14:paraId="0EF568E0"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24</w:t>
            </w:r>
          </w:p>
        </w:tc>
        <w:tc>
          <w:tcPr>
            <w:tcW w:w="2409" w:type="dxa"/>
            <w:gridSpan w:val="3"/>
          </w:tcPr>
          <w:p w14:paraId="77C522CD"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3F018C72" w14:textId="77777777" w:rsidTr="00DF0453">
        <w:tc>
          <w:tcPr>
            <w:tcW w:w="1101" w:type="dxa"/>
            <w:shd w:val="clear" w:color="auto" w:fill="B3B3B3"/>
          </w:tcPr>
          <w:p w14:paraId="6945C813" w14:textId="77777777" w:rsidR="00522D98" w:rsidRPr="00522D98" w:rsidRDefault="00522D98" w:rsidP="00522D98">
            <w:pPr>
              <w:autoSpaceDE w:val="0"/>
              <w:autoSpaceDN w:val="0"/>
              <w:adjustRightInd w:val="0"/>
              <w:spacing w:line="240" w:lineRule="auto"/>
              <w:rPr>
                <w:rFonts w:ascii="Arial" w:hAnsi="Arial"/>
              </w:rPr>
            </w:pPr>
          </w:p>
        </w:tc>
        <w:tc>
          <w:tcPr>
            <w:tcW w:w="2551" w:type="dxa"/>
          </w:tcPr>
          <w:p w14:paraId="35197724"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Kevin Chad</w:t>
            </w:r>
          </w:p>
        </w:tc>
        <w:tc>
          <w:tcPr>
            <w:tcW w:w="1134" w:type="dxa"/>
            <w:gridSpan w:val="4"/>
          </w:tcPr>
          <w:p w14:paraId="2CFC6BAF"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21</w:t>
            </w:r>
          </w:p>
        </w:tc>
        <w:tc>
          <w:tcPr>
            <w:tcW w:w="1276" w:type="dxa"/>
            <w:gridSpan w:val="3"/>
          </w:tcPr>
          <w:p w14:paraId="6ABBD69D"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w:t>
            </w:r>
          </w:p>
        </w:tc>
        <w:tc>
          <w:tcPr>
            <w:tcW w:w="1418" w:type="dxa"/>
            <w:gridSpan w:val="3"/>
          </w:tcPr>
          <w:p w14:paraId="43252E29"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23</w:t>
            </w:r>
          </w:p>
        </w:tc>
        <w:tc>
          <w:tcPr>
            <w:tcW w:w="2409" w:type="dxa"/>
            <w:gridSpan w:val="3"/>
          </w:tcPr>
          <w:p w14:paraId="0468AEAB"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76F31071" w14:textId="77777777" w:rsidTr="00DF0453">
        <w:tc>
          <w:tcPr>
            <w:tcW w:w="1101" w:type="dxa"/>
            <w:shd w:val="clear" w:color="auto" w:fill="B3B3B3"/>
          </w:tcPr>
          <w:p w14:paraId="3975BF57" w14:textId="77777777" w:rsidR="00522D98" w:rsidRPr="00522D98" w:rsidRDefault="00522D98" w:rsidP="00522D98">
            <w:pPr>
              <w:autoSpaceDE w:val="0"/>
              <w:autoSpaceDN w:val="0"/>
              <w:adjustRightInd w:val="0"/>
              <w:spacing w:line="240" w:lineRule="auto"/>
              <w:rPr>
                <w:rFonts w:ascii="Arial" w:hAnsi="Arial"/>
              </w:rPr>
            </w:pPr>
          </w:p>
        </w:tc>
        <w:tc>
          <w:tcPr>
            <w:tcW w:w="2551" w:type="dxa"/>
          </w:tcPr>
          <w:p w14:paraId="753A42D8"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Phillip Heals</w:t>
            </w:r>
          </w:p>
        </w:tc>
        <w:tc>
          <w:tcPr>
            <w:tcW w:w="1134" w:type="dxa"/>
            <w:gridSpan w:val="4"/>
          </w:tcPr>
          <w:p w14:paraId="57235B4B"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12</w:t>
            </w:r>
          </w:p>
        </w:tc>
        <w:tc>
          <w:tcPr>
            <w:tcW w:w="1276" w:type="dxa"/>
            <w:gridSpan w:val="3"/>
          </w:tcPr>
          <w:p w14:paraId="02722BC9"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w:t>
            </w:r>
          </w:p>
        </w:tc>
        <w:tc>
          <w:tcPr>
            <w:tcW w:w="1418" w:type="dxa"/>
            <w:gridSpan w:val="3"/>
          </w:tcPr>
          <w:p w14:paraId="710661D5"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13</w:t>
            </w:r>
          </w:p>
        </w:tc>
        <w:tc>
          <w:tcPr>
            <w:tcW w:w="2409" w:type="dxa"/>
            <w:gridSpan w:val="3"/>
          </w:tcPr>
          <w:p w14:paraId="1CE421D8"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34CC674B" w14:textId="77777777" w:rsidTr="00DF0453">
        <w:tc>
          <w:tcPr>
            <w:tcW w:w="1101" w:type="dxa"/>
            <w:shd w:val="clear" w:color="auto" w:fill="B3B3B3"/>
          </w:tcPr>
          <w:p w14:paraId="65CAA8FF" w14:textId="77777777" w:rsidR="00522D98" w:rsidRPr="00522D98" w:rsidRDefault="00522D98" w:rsidP="00522D98">
            <w:pPr>
              <w:autoSpaceDE w:val="0"/>
              <w:autoSpaceDN w:val="0"/>
              <w:adjustRightInd w:val="0"/>
              <w:spacing w:line="240" w:lineRule="auto"/>
              <w:rPr>
                <w:rFonts w:ascii="Arial" w:hAnsi="Arial"/>
              </w:rPr>
            </w:pPr>
          </w:p>
        </w:tc>
        <w:tc>
          <w:tcPr>
            <w:tcW w:w="2551" w:type="dxa"/>
            <w:tcBorders>
              <w:bottom w:val="single" w:sz="4" w:space="0" w:color="auto"/>
            </w:tcBorders>
          </w:tcPr>
          <w:p w14:paraId="2AC238D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Cr John </w:t>
            </w:r>
            <w:proofErr w:type="spellStart"/>
            <w:r w:rsidRPr="00522D98">
              <w:rPr>
                <w:rFonts w:ascii="Arial" w:hAnsi="Arial"/>
              </w:rPr>
              <w:t>Melkin</w:t>
            </w:r>
            <w:proofErr w:type="spellEnd"/>
            <w:r w:rsidRPr="00522D98">
              <w:rPr>
                <w:rFonts w:ascii="Arial" w:hAnsi="Arial"/>
              </w:rPr>
              <w:t xml:space="preserve"> (ret)</w:t>
            </w:r>
          </w:p>
        </w:tc>
        <w:tc>
          <w:tcPr>
            <w:tcW w:w="1134" w:type="dxa"/>
            <w:gridSpan w:val="4"/>
            <w:tcBorders>
              <w:bottom w:val="single" w:sz="4" w:space="0" w:color="auto"/>
            </w:tcBorders>
          </w:tcPr>
          <w:p w14:paraId="780B9A1F"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10</w:t>
            </w:r>
          </w:p>
        </w:tc>
        <w:tc>
          <w:tcPr>
            <w:tcW w:w="1276" w:type="dxa"/>
            <w:gridSpan w:val="3"/>
            <w:tcBorders>
              <w:bottom w:val="single" w:sz="4" w:space="0" w:color="auto"/>
            </w:tcBorders>
          </w:tcPr>
          <w:p w14:paraId="7024876D"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w:t>
            </w:r>
          </w:p>
        </w:tc>
        <w:tc>
          <w:tcPr>
            <w:tcW w:w="1418" w:type="dxa"/>
            <w:gridSpan w:val="3"/>
            <w:tcBorders>
              <w:bottom w:val="single" w:sz="4" w:space="0" w:color="auto"/>
            </w:tcBorders>
          </w:tcPr>
          <w:p w14:paraId="446C5DA7"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11</w:t>
            </w:r>
          </w:p>
        </w:tc>
        <w:tc>
          <w:tcPr>
            <w:tcW w:w="2409" w:type="dxa"/>
            <w:gridSpan w:val="3"/>
          </w:tcPr>
          <w:p w14:paraId="0C51AFA8"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0E5FAA9B" w14:textId="77777777" w:rsidTr="00DF0453">
        <w:tc>
          <w:tcPr>
            <w:tcW w:w="1101" w:type="dxa"/>
            <w:shd w:val="clear" w:color="auto" w:fill="B3B3B3"/>
          </w:tcPr>
          <w:p w14:paraId="20A388FB" w14:textId="77777777" w:rsidR="00522D98" w:rsidRPr="00522D98" w:rsidRDefault="00522D98" w:rsidP="00522D98">
            <w:pPr>
              <w:autoSpaceDE w:val="0"/>
              <w:autoSpaceDN w:val="0"/>
              <w:adjustRightInd w:val="0"/>
              <w:spacing w:line="240" w:lineRule="auto"/>
              <w:rPr>
                <w:rFonts w:ascii="Arial" w:hAnsi="Arial"/>
              </w:rPr>
            </w:pPr>
          </w:p>
        </w:tc>
        <w:tc>
          <w:tcPr>
            <w:tcW w:w="2551" w:type="dxa"/>
            <w:tcBorders>
              <w:top w:val="single" w:sz="4" w:space="0" w:color="auto"/>
              <w:bottom w:val="single" w:sz="4" w:space="0" w:color="auto"/>
            </w:tcBorders>
          </w:tcPr>
          <w:p w14:paraId="3CCACBC4" w14:textId="77777777" w:rsidR="00522D98" w:rsidRPr="00522D98" w:rsidRDefault="00522D98" w:rsidP="00522D98">
            <w:pPr>
              <w:autoSpaceDE w:val="0"/>
              <w:autoSpaceDN w:val="0"/>
              <w:adjustRightInd w:val="0"/>
              <w:spacing w:line="240" w:lineRule="auto"/>
              <w:rPr>
                <w:rFonts w:ascii="Arial" w:hAnsi="Arial"/>
              </w:rPr>
            </w:pPr>
          </w:p>
        </w:tc>
        <w:tc>
          <w:tcPr>
            <w:tcW w:w="1134" w:type="dxa"/>
            <w:gridSpan w:val="4"/>
            <w:tcBorders>
              <w:top w:val="single" w:sz="4" w:space="0" w:color="auto"/>
              <w:bottom w:val="single" w:sz="4" w:space="0" w:color="auto"/>
            </w:tcBorders>
          </w:tcPr>
          <w:p w14:paraId="4AF7FC17" w14:textId="77777777" w:rsidR="00522D98" w:rsidRPr="00522D98" w:rsidRDefault="00522D98" w:rsidP="00522D98">
            <w:pPr>
              <w:autoSpaceDE w:val="0"/>
              <w:autoSpaceDN w:val="0"/>
              <w:adjustRightInd w:val="0"/>
              <w:spacing w:line="240" w:lineRule="auto"/>
              <w:jc w:val="right"/>
              <w:rPr>
                <w:rFonts w:ascii="Arial" w:hAnsi="Arial"/>
              </w:rPr>
            </w:pPr>
          </w:p>
        </w:tc>
        <w:tc>
          <w:tcPr>
            <w:tcW w:w="1276" w:type="dxa"/>
            <w:gridSpan w:val="3"/>
            <w:tcBorders>
              <w:top w:val="single" w:sz="4" w:space="0" w:color="auto"/>
              <w:bottom w:val="single" w:sz="4" w:space="0" w:color="auto"/>
            </w:tcBorders>
          </w:tcPr>
          <w:p w14:paraId="268EC8B0" w14:textId="77777777" w:rsidR="00522D98" w:rsidRPr="00522D98" w:rsidRDefault="00522D98" w:rsidP="00522D98">
            <w:pPr>
              <w:autoSpaceDE w:val="0"/>
              <w:autoSpaceDN w:val="0"/>
              <w:adjustRightInd w:val="0"/>
              <w:spacing w:line="240" w:lineRule="auto"/>
              <w:jc w:val="right"/>
              <w:rPr>
                <w:rFonts w:ascii="Arial" w:hAnsi="Arial"/>
              </w:rPr>
            </w:pPr>
          </w:p>
        </w:tc>
        <w:tc>
          <w:tcPr>
            <w:tcW w:w="1418" w:type="dxa"/>
            <w:gridSpan w:val="3"/>
            <w:tcBorders>
              <w:top w:val="single" w:sz="4" w:space="0" w:color="auto"/>
              <w:bottom w:val="single" w:sz="4" w:space="0" w:color="auto"/>
            </w:tcBorders>
          </w:tcPr>
          <w:p w14:paraId="4EB5C29B" w14:textId="77777777" w:rsidR="00522D98" w:rsidRPr="00522D98" w:rsidRDefault="00522D98" w:rsidP="00522D98">
            <w:pPr>
              <w:autoSpaceDE w:val="0"/>
              <w:autoSpaceDN w:val="0"/>
              <w:adjustRightInd w:val="0"/>
              <w:spacing w:line="240" w:lineRule="auto"/>
              <w:jc w:val="right"/>
              <w:rPr>
                <w:rFonts w:ascii="Arial" w:hAnsi="Arial"/>
              </w:rPr>
            </w:pPr>
          </w:p>
        </w:tc>
        <w:tc>
          <w:tcPr>
            <w:tcW w:w="2409" w:type="dxa"/>
            <w:gridSpan w:val="3"/>
            <w:tcBorders>
              <w:bottom w:val="single" w:sz="4" w:space="0" w:color="auto"/>
            </w:tcBorders>
          </w:tcPr>
          <w:p w14:paraId="2DF796C4"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23A16528" w14:textId="77777777" w:rsidTr="00DF0453">
        <w:trPr>
          <w:trHeight w:val="100"/>
        </w:trPr>
        <w:tc>
          <w:tcPr>
            <w:tcW w:w="1101" w:type="dxa"/>
            <w:tcBorders>
              <w:top w:val="single" w:sz="4" w:space="0" w:color="auto"/>
            </w:tcBorders>
            <w:shd w:val="clear" w:color="auto" w:fill="B3B3B3"/>
          </w:tcPr>
          <w:p w14:paraId="0720C824" w14:textId="77777777" w:rsidR="00522D98" w:rsidRPr="00522D98" w:rsidRDefault="00522D98" w:rsidP="00522D98">
            <w:pPr>
              <w:autoSpaceDE w:val="0"/>
              <w:autoSpaceDN w:val="0"/>
              <w:adjustRightInd w:val="0"/>
              <w:spacing w:line="240" w:lineRule="auto"/>
              <w:rPr>
                <w:rFonts w:ascii="Arial" w:hAnsi="Arial"/>
                <w:sz w:val="18"/>
              </w:rPr>
            </w:pPr>
            <w:r w:rsidRPr="00522D98">
              <w:rPr>
                <w:rFonts w:ascii="Arial" w:hAnsi="Arial"/>
                <w:sz w:val="18"/>
              </w:rPr>
              <w:t>R14(2)(dc)</w:t>
            </w:r>
          </w:p>
        </w:tc>
        <w:tc>
          <w:tcPr>
            <w:tcW w:w="8788" w:type="dxa"/>
            <w:gridSpan w:val="14"/>
            <w:tcBorders>
              <w:top w:val="single" w:sz="4" w:space="0" w:color="auto"/>
            </w:tcBorders>
          </w:tcPr>
          <w:p w14:paraId="0FAAB9AA"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Special committees</w:t>
            </w:r>
          </w:p>
        </w:tc>
      </w:tr>
      <w:tr w:rsidR="00522D98" w:rsidRPr="00522D98" w14:paraId="7468881A" w14:textId="77777777" w:rsidTr="00DF0453">
        <w:tc>
          <w:tcPr>
            <w:tcW w:w="1101" w:type="dxa"/>
            <w:shd w:val="clear" w:color="auto" w:fill="B3B3B3"/>
          </w:tcPr>
          <w:p w14:paraId="01B2846E"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388F1BB8"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The </w:t>
            </w:r>
            <w:r w:rsidRPr="00522D98">
              <w:rPr>
                <w:rFonts w:ascii="Arial" w:hAnsi="Arial"/>
              </w:rPr>
              <w:t>Act</w:t>
            </w:r>
            <w:r w:rsidRPr="00522D98">
              <w:rPr>
                <w:rFonts w:ascii="Arial" w:hAnsi="Arial"/>
                <w:color w:val="000000"/>
              </w:rPr>
              <w:t xml:space="preserve"> allows councils to establish one or more special committees consisting of:</w:t>
            </w:r>
          </w:p>
          <w:p w14:paraId="65273EAE"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Councillors</w:t>
            </w:r>
          </w:p>
          <w:p w14:paraId="2D9C8C14"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Council staff</w:t>
            </w:r>
          </w:p>
          <w:p w14:paraId="69B6A033"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Other persons</w:t>
            </w:r>
          </w:p>
          <w:p w14:paraId="1E2CA291"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 xml:space="preserve">Any combination of the above. </w:t>
            </w:r>
          </w:p>
          <w:p w14:paraId="31654694" w14:textId="77777777" w:rsidR="00522D98" w:rsidRPr="00522D98" w:rsidRDefault="00522D98" w:rsidP="00522D98">
            <w:pPr>
              <w:autoSpaceDE w:val="0"/>
              <w:autoSpaceDN w:val="0"/>
              <w:adjustRightInd w:val="0"/>
              <w:spacing w:line="240" w:lineRule="auto"/>
              <w:rPr>
                <w:rFonts w:ascii="Arial" w:hAnsi="Arial"/>
                <w:color w:val="000000"/>
              </w:rPr>
            </w:pPr>
          </w:p>
          <w:p w14:paraId="1551748F"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The following table contains a list of special committees established by the council that are in operation and the purpose for which each committee was established.</w:t>
            </w:r>
          </w:p>
          <w:p w14:paraId="70F14ECA" w14:textId="77777777" w:rsidR="00522D98" w:rsidRPr="00522D98" w:rsidRDefault="00522D98" w:rsidP="00522D98">
            <w:pPr>
              <w:autoSpaceDE w:val="0"/>
              <w:autoSpaceDN w:val="0"/>
              <w:adjustRightInd w:val="0"/>
              <w:spacing w:line="240" w:lineRule="auto"/>
              <w:rPr>
                <w:rFonts w:ascii="Arial" w:hAnsi="Arial"/>
                <w:b/>
                <w:color w:val="000000"/>
              </w:rPr>
            </w:pPr>
          </w:p>
        </w:tc>
      </w:tr>
      <w:tr w:rsidR="00522D98" w:rsidRPr="00522D98" w14:paraId="4D4B12D1" w14:textId="77777777" w:rsidTr="00DF0453">
        <w:tc>
          <w:tcPr>
            <w:tcW w:w="1101" w:type="dxa"/>
            <w:shd w:val="clear" w:color="auto" w:fill="B3B3B3"/>
          </w:tcPr>
          <w:p w14:paraId="693A3CDD"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Borders>
              <w:top w:val="single" w:sz="4" w:space="0" w:color="auto"/>
              <w:bottom w:val="single" w:sz="4" w:space="0" w:color="auto"/>
            </w:tcBorders>
          </w:tcPr>
          <w:p w14:paraId="7A3DC804" w14:textId="77777777" w:rsidR="00522D98" w:rsidRPr="00522D98" w:rsidRDefault="00522D98" w:rsidP="00522D98">
            <w:pPr>
              <w:autoSpaceDE w:val="0"/>
              <w:autoSpaceDN w:val="0"/>
              <w:adjustRightInd w:val="0"/>
              <w:spacing w:line="240" w:lineRule="auto"/>
              <w:rPr>
                <w:rFonts w:ascii="Arial" w:hAnsi="Arial"/>
                <w:b/>
              </w:rPr>
            </w:pPr>
          </w:p>
          <w:p w14:paraId="2F2F4A93" w14:textId="77777777" w:rsidR="00522D98" w:rsidRPr="00522D98" w:rsidRDefault="00522D98" w:rsidP="00522D98">
            <w:pPr>
              <w:autoSpaceDE w:val="0"/>
              <w:autoSpaceDN w:val="0"/>
              <w:adjustRightInd w:val="0"/>
              <w:spacing w:line="240" w:lineRule="auto"/>
              <w:rPr>
                <w:rFonts w:ascii="Arial" w:hAnsi="Arial"/>
                <w:b/>
              </w:rPr>
            </w:pPr>
          </w:p>
          <w:p w14:paraId="444CAC77"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Special committee</w:t>
            </w:r>
          </w:p>
        </w:tc>
        <w:tc>
          <w:tcPr>
            <w:tcW w:w="921" w:type="dxa"/>
            <w:gridSpan w:val="3"/>
            <w:tcBorders>
              <w:top w:val="single" w:sz="4" w:space="0" w:color="auto"/>
              <w:bottom w:val="single" w:sz="4" w:space="0" w:color="auto"/>
            </w:tcBorders>
          </w:tcPr>
          <w:p w14:paraId="4C811A83" w14:textId="77777777" w:rsidR="00522D98" w:rsidRPr="00522D98" w:rsidRDefault="00522D98" w:rsidP="00522D98">
            <w:pPr>
              <w:autoSpaceDE w:val="0"/>
              <w:autoSpaceDN w:val="0"/>
              <w:adjustRightInd w:val="0"/>
              <w:spacing w:line="240" w:lineRule="auto"/>
              <w:jc w:val="right"/>
              <w:rPr>
                <w:rFonts w:ascii="Arial" w:hAnsi="Arial"/>
                <w:b/>
              </w:rPr>
            </w:pPr>
          </w:p>
          <w:p w14:paraId="0FE2DFCC" w14:textId="77777777" w:rsidR="00522D98" w:rsidRPr="00522D98" w:rsidRDefault="00522D98" w:rsidP="00522D98">
            <w:pPr>
              <w:autoSpaceDE w:val="0"/>
              <w:autoSpaceDN w:val="0"/>
              <w:adjustRightInd w:val="0"/>
              <w:spacing w:line="240" w:lineRule="auto"/>
              <w:jc w:val="right"/>
              <w:rPr>
                <w:rFonts w:ascii="Arial" w:hAnsi="Arial"/>
              </w:rPr>
            </w:pPr>
            <w:proofErr w:type="spellStart"/>
            <w:r w:rsidRPr="00522D98">
              <w:rPr>
                <w:rFonts w:ascii="Arial" w:hAnsi="Arial"/>
                <w:b/>
              </w:rPr>
              <w:t>Counci-llors</w:t>
            </w:r>
            <w:proofErr w:type="spellEnd"/>
          </w:p>
        </w:tc>
        <w:tc>
          <w:tcPr>
            <w:tcW w:w="1063" w:type="dxa"/>
            <w:gridSpan w:val="2"/>
            <w:tcBorders>
              <w:top w:val="single" w:sz="4" w:space="0" w:color="auto"/>
              <w:bottom w:val="single" w:sz="4" w:space="0" w:color="auto"/>
            </w:tcBorders>
          </w:tcPr>
          <w:p w14:paraId="0DB03E2C" w14:textId="77777777" w:rsidR="00522D98" w:rsidRPr="00522D98" w:rsidRDefault="00522D98" w:rsidP="00522D98">
            <w:pPr>
              <w:autoSpaceDE w:val="0"/>
              <w:autoSpaceDN w:val="0"/>
              <w:adjustRightInd w:val="0"/>
              <w:spacing w:line="240" w:lineRule="auto"/>
              <w:jc w:val="right"/>
              <w:rPr>
                <w:rFonts w:ascii="Arial" w:hAnsi="Arial"/>
              </w:rPr>
            </w:pPr>
          </w:p>
          <w:p w14:paraId="3D4DE624" w14:textId="77777777" w:rsidR="00522D98" w:rsidRPr="00522D98" w:rsidRDefault="00522D98" w:rsidP="00522D98">
            <w:pPr>
              <w:autoSpaceDE w:val="0"/>
              <w:autoSpaceDN w:val="0"/>
              <w:adjustRightInd w:val="0"/>
              <w:spacing w:line="240" w:lineRule="auto"/>
              <w:jc w:val="right"/>
              <w:rPr>
                <w:rFonts w:ascii="Arial" w:hAnsi="Arial"/>
              </w:rPr>
            </w:pPr>
          </w:p>
          <w:p w14:paraId="7082C9D8"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Officers</w:t>
            </w:r>
          </w:p>
        </w:tc>
        <w:tc>
          <w:tcPr>
            <w:tcW w:w="1276" w:type="dxa"/>
            <w:gridSpan w:val="2"/>
            <w:tcBorders>
              <w:top w:val="single" w:sz="4" w:space="0" w:color="auto"/>
              <w:bottom w:val="single" w:sz="4" w:space="0" w:color="auto"/>
            </w:tcBorders>
          </w:tcPr>
          <w:p w14:paraId="64864A58" w14:textId="77777777" w:rsidR="00522D98" w:rsidRPr="00522D98" w:rsidRDefault="00522D98" w:rsidP="00522D98">
            <w:pPr>
              <w:autoSpaceDE w:val="0"/>
              <w:autoSpaceDN w:val="0"/>
              <w:adjustRightInd w:val="0"/>
              <w:spacing w:line="240" w:lineRule="auto"/>
              <w:jc w:val="right"/>
              <w:rPr>
                <w:rFonts w:ascii="Arial" w:hAnsi="Arial"/>
                <w:b/>
              </w:rPr>
            </w:pPr>
          </w:p>
          <w:p w14:paraId="0EDEFAF2" w14:textId="77777777" w:rsidR="00522D98" w:rsidRPr="00522D98" w:rsidRDefault="00522D98" w:rsidP="00522D98">
            <w:pPr>
              <w:autoSpaceDE w:val="0"/>
              <w:autoSpaceDN w:val="0"/>
              <w:adjustRightInd w:val="0"/>
              <w:spacing w:line="240" w:lineRule="auto"/>
              <w:jc w:val="right"/>
              <w:rPr>
                <w:rFonts w:ascii="Arial" w:hAnsi="Arial"/>
                <w:b/>
              </w:rPr>
            </w:pPr>
          </w:p>
          <w:p w14:paraId="1B4DDBC0"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Other</w:t>
            </w:r>
          </w:p>
        </w:tc>
        <w:tc>
          <w:tcPr>
            <w:tcW w:w="2551" w:type="dxa"/>
            <w:gridSpan w:val="4"/>
            <w:tcBorders>
              <w:top w:val="single" w:sz="4" w:space="0" w:color="auto"/>
              <w:bottom w:val="single" w:sz="4" w:space="0" w:color="auto"/>
            </w:tcBorders>
          </w:tcPr>
          <w:p w14:paraId="14F41351" w14:textId="77777777" w:rsidR="00522D98" w:rsidRPr="00522D98" w:rsidRDefault="00522D98" w:rsidP="00522D98">
            <w:pPr>
              <w:autoSpaceDE w:val="0"/>
              <w:autoSpaceDN w:val="0"/>
              <w:adjustRightInd w:val="0"/>
              <w:spacing w:line="240" w:lineRule="auto"/>
              <w:jc w:val="right"/>
              <w:rPr>
                <w:rFonts w:ascii="Arial" w:hAnsi="Arial"/>
                <w:b/>
              </w:rPr>
            </w:pPr>
          </w:p>
          <w:p w14:paraId="7295D799" w14:textId="77777777" w:rsidR="00522D98" w:rsidRPr="00522D98" w:rsidRDefault="00522D98" w:rsidP="00522D98">
            <w:pPr>
              <w:autoSpaceDE w:val="0"/>
              <w:autoSpaceDN w:val="0"/>
              <w:adjustRightInd w:val="0"/>
              <w:spacing w:line="240" w:lineRule="auto"/>
              <w:jc w:val="right"/>
              <w:rPr>
                <w:rFonts w:ascii="Arial" w:hAnsi="Arial"/>
                <w:b/>
              </w:rPr>
            </w:pPr>
          </w:p>
          <w:p w14:paraId="797D0C3A" w14:textId="77777777" w:rsidR="00522D98" w:rsidRPr="00522D98" w:rsidRDefault="00522D98" w:rsidP="00522D98">
            <w:pPr>
              <w:autoSpaceDE w:val="0"/>
              <w:autoSpaceDN w:val="0"/>
              <w:adjustRightInd w:val="0"/>
              <w:spacing w:line="240" w:lineRule="auto"/>
              <w:jc w:val="center"/>
              <w:rPr>
                <w:rFonts w:ascii="Arial" w:hAnsi="Arial"/>
                <w:b/>
              </w:rPr>
            </w:pPr>
            <w:r w:rsidRPr="00522D98">
              <w:rPr>
                <w:rFonts w:ascii="Arial" w:hAnsi="Arial"/>
                <w:b/>
              </w:rPr>
              <w:t>Purpose</w:t>
            </w:r>
          </w:p>
        </w:tc>
      </w:tr>
      <w:tr w:rsidR="00522D98" w:rsidRPr="00522D98" w14:paraId="60CD9A9C" w14:textId="77777777" w:rsidTr="00DF0453">
        <w:tc>
          <w:tcPr>
            <w:tcW w:w="1101" w:type="dxa"/>
            <w:shd w:val="clear" w:color="auto" w:fill="B3B3B3"/>
          </w:tcPr>
          <w:p w14:paraId="541DBE9B"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Borders>
              <w:top w:val="single" w:sz="4" w:space="0" w:color="auto"/>
            </w:tcBorders>
          </w:tcPr>
          <w:p w14:paraId="1426229E"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Hearing of submissions committee</w:t>
            </w:r>
          </w:p>
        </w:tc>
        <w:tc>
          <w:tcPr>
            <w:tcW w:w="921" w:type="dxa"/>
            <w:gridSpan w:val="3"/>
          </w:tcPr>
          <w:p w14:paraId="160AC6DE"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10</w:t>
            </w:r>
          </w:p>
        </w:tc>
        <w:tc>
          <w:tcPr>
            <w:tcW w:w="1063" w:type="dxa"/>
            <w:gridSpan w:val="2"/>
          </w:tcPr>
          <w:p w14:paraId="367BE05B"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1276" w:type="dxa"/>
            <w:gridSpan w:val="2"/>
            <w:tcBorders>
              <w:top w:val="single" w:sz="4" w:space="0" w:color="auto"/>
            </w:tcBorders>
          </w:tcPr>
          <w:p w14:paraId="495AD541"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2551" w:type="dxa"/>
            <w:gridSpan w:val="4"/>
            <w:tcBorders>
              <w:top w:val="single" w:sz="4" w:space="0" w:color="auto"/>
            </w:tcBorders>
          </w:tcPr>
          <w:p w14:paraId="3CB4026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To consider all submissions made under section 223 of the Act</w:t>
            </w:r>
          </w:p>
        </w:tc>
      </w:tr>
      <w:tr w:rsidR="00522D98" w:rsidRPr="00522D98" w14:paraId="0973487E" w14:textId="77777777" w:rsidTr="00DF0453">
        <w:tc>
          <w:tcPr>
            <w:tcW w:w="1101" w:type="dxa"/>
            <w:shd w:val="clear" w:color="auto" w:fill="B3B3B3"/>
          </w:tcPr>
          <w:p w14:paraId="4AB14769"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Pr>
          <w:p w14:paraId="0E0D60D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Planning committee</w:t>
            </w:r>
            <w:r w:rsidRPr="00522D98">
              <w:rPr>
                <w:rFonts w:ascii="Arial" w:hAnsi="Arial"/>
                <w:vertAlign w:val="superscript"/>
              </w:rPr>
              <w:t>1</w:t>
            </w:r>
          </w:p>
        </w:tc>
        <w:tc>
          <w:tcPr>
            <w:tcW w:w="921" w:type="dxa"/>
            <w:gridSpan w:val="3"/>
          </w:tcPr>
          <w:p w14:paraId="3248B57B"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5</w:t>
            </w:r>
          </w:p>
        </w:tc>
        <w:tc>
          <w:tcPr>
            <w:tcW w:w="1063" w:type="dxa"/>
            <w:gridSpan w:val="2"/>
          </w:tcPr>
          <w:p w14:paraId="2A66EAF4"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1276" w:type="dxa"/>
            <w:gridSpan w:val="2"/>
          </w:tcPr>
          <w:p w14:paraId="4950601E"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2551" w:type="dxa"/>
            <w:gridSpan w:val="4"/>
          </w:tcPr>
          <w:p w14:paraId="2B8431B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To make planning application decisions</w:t>
            </w:r>
          </w:p>
        </w:tc>
      </w:tr>
      <w:tr w:rsidR="00522D98" w:rsidRPr="00522D98" w14:paraId="06AA8A4C" w14:textId="77777777" w:rsidTr="00DF0453">
        <w:tc>
          <w:tcPr>
            <w:tcW w:w="1101" w:type="dxa"/>
            <w:shd w:val="clear" w:color="auto" w:fill="B3B3B3"/>
          </w:tcPr>
          <w:p w14:paraId="26B0C08C"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Pr>
          <w:p w14:paraId="65D78C3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Place naming committee</w:t>
            </w:r>
          </w:p>
        </w:tc>
        <w:tc>
          <w:tcPr>
            <w:tcW w:w="921" w:type="dxa"/>
            <w:gridSpan w:val="3"/>
          </w:tcPr>
          <w:p w14:paraId="192B9751"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w:t>
            </w:r>
          </w:p>
        </w:tc>
        <w:tc>
          <w:tcPr>
            <w:tcW w:w="1063" w:type="dxa"/>
            <w:gridSpan w:val="2"/>
          </w:tcPr>
          <w:p w14:paraId="3858B6C6"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w:t>
            </w:r>
          </w:p>
        </w:tc>
        <w:tc>
          <w:tcPr>
            <w:tcW w:w="1276" w:type="dxa"/>
            <w:gridSpan w:val="2"/>
          </w:tcPr>
          <w:p w14:paraId="3E68942F"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2551" w:type="dxa"/>
            <w:gridSpan w:val="4"/>
          </w:tcPr>
          <w:p w14:paraId="4D09A92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To recommend to council names for new suburbs and streets within the municipality</w:t>
            </w:r>
          </w:p>
        </w:tc>
      </w:tr>
      <w:tr w:rsidR="00522D98" w:rsidRPr="00522D98" w14:paraId="4E5A8ADF" w14:textId="77777777" w:rsidTr="00DF0453">
        <w:tc>
          <w:tcPr>
            <w:tcW w:w="1101" w:type="dxa"/>
            <w:shd w:val="clear" w:color="auto" w:fill="B3B3B3"/>
          </w:tcPr>
          <w:p w14:paraId="57882C45"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Borders>
              <w:bottom w:val="single" w:sz="4" w:space="0" w:color="auto"/>
            </w:tcBorders>
          </w:tcPr>
          <w:p w14:paraId="1E1748C8"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Economic development committee</w:t>
            </w:r>
          </w:p>
        </w:tc>
        <w:tc>
          <w:tcPr>
            <w:tcW w:w="921" w:type="dxa"/>
            <w:gridSpan w:val="3"/>
            <w:tcBorders>
              <w:bottom w:val="single" w:sz="4" w:space="0" w:color="auto"/>
            </w:tcBorders>
          </w:tcPr>
          <w:p w14:paraId="7E4FE1D7"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4</w:t>
            </w:r>
          </w:p>
        </w:tc>
        <w:tc>
          <w:tcPr>
            <w:tcW w:w="1063" w:type="dxa"/>
            <w:gridSpan w:val="2"/>
            <w:tcBorders>
              <w:bottom w:val="single" w:sz="4" w:space="0" w:color="auto"/>
            </w:tcBorders>
          </w:tcPr>
          <w:p w14:paraId="5997F65B"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w:t>
            </w:r>
          </w:p>
        </w:tc>
        <w:tc>
          <w:tcPr>
            <w:tcW w:w="1276" w:type="dxa"/>
            <w:gridSpan w:val="2"/>
            <w:tcBorders>
              <w:bottom w:val="single" w:sz="4" w:space="0" w:color="auto"/>
            </w:tcBorders>
          </w:tcPr>
          <w:p w14:paraId="35D2E7A3"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4</w:t>
            </w:r>
          </w:p>
        </w:tc>
        <w:tc>
          <w:tcPr>
            <w:tcW w:w="2551" w:type="dxa"/>
            <w:gridSpan w:val="4"/>
            <w:tcBorders>
              <w:bottom w:val="single" w:sz="4" w:space="0" w:color="auto"/>
            </w:tcBorders>
          </w:tcPr>
          <w:p w14:paraId="770D253D"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To recommend to council actions to be undertaken to support economic activity within the municipality</w:t>
            </w:r>
          </w:p>
        </w:tc>
      </w:tr>
      <w:tr w:rsidR="00522D98" w:rsidRPr="00522D98" w14:paraId="3AD45BEC" w14:textId="77777777" w:rsidTr="00DF0453">
        <w:tc>
          <w:tcPr>
            <w:tcW w:w="1101" w:type="dxa"/>
            <w:shd w:val="clear" w:color="auto" w:fill="B3B3B3"/>
          </w:tcPr>
          <w:p w14:paraId="028E74A4"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Borders>
              <w:top w:val="single" w:sz="4" w:space="0" w:color="auto"/>
            </w:tcBorders>
          </w:tcPr>
          <w:p w14:paraId="2E1D7313"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vertAlign w:val="superscript"/>
              </w:rPr>
              <w:t xml:space="preserve">1 </w:t>
            </w:r>
            <w:r w:rsidRPr="00522D98">
              <w:rPr>
                <w:rFonts w:ascii="Arial" w:hAnsi="Arial"/>
                <w:color w:val="000000"/>
              </w:rPr>
              <w:t>Has delegated functions, duties or powers</w:t>
            </w:r>
          </w:p>
        </w:tc>
      </w:tr>
      <w:tr w:rsidR="00522D98" w:rsidRPr="00522D98" w14:paraId="58D65831" w14:textId="77777777" w:rsidTr="00DF0453">
        <w:tc>
          <w:tcPr>
            <w:tcW w:w="1101" w:type="dxa"/>
            <w:shd w:val="clear" w:color="auto" w:fill="B3B3B3"/>
          </w:tcPr>
          <w:p w14:paraId="7FD74A2B"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014540DF"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35E33739" w14:textId="77777777" w:rsidTr="00DF0453">
        <w:tc>
          <w:tcPr>
            <w:tcW w:w="1101" w:type="dxa"/>
            <w:shd w:val="clear" w:color="auto" w:fill="B3B3B3"/>
          </w:tcPr>
          <w:p w14:paraId="32023DF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gridSpan w:val="14"/>
          </w:tcPr>
          <w:p w14:paraId="1B0F52AB"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Code of conduct</w:t>
            </w:r>
          </w:p>
        </w:tc>
      </w:tr>
      <w:tr w:rsidR="00522D98" w:rsidRPr="00522D98" w14:paraId="7B4F71DB" w14:textId="77777777" w:rsidTr="00DF0453">
        <w:tc>
          <w:tcPr>
            <w:tcW w:w="1101" w:type="dxa"/>
            <w:shd w:val="clear" w:color="auto" w:fill="B3B3B3"/>
          </w:tcPr>
          <w:p w14:paraId="68CA5C06"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3639359C"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The </w:t>
            </w:r>
            <w:r w:rsidRPr="00522D98">
              <w:rPr>
                <w:rFonts w:ascii="Arial" w:hAnsi="Arial"/>
              </w:rPr>
              <w:t>Act</w:t>
            </w:r>
            <w:r w:rsidRPr="00522D98">
              <w:rPr>
                <w:rFonts w:ascii="Arial" w:hAnsi="Arial"/>
                <w:color w:val="000000"/>
              </w:rPr>
              <w:t xml:space="preserve"> requires councils to develop and approve a councillor Code of Conduct within 12 months after each general election. On 29 April 2012, Council adopted a revised Councillor Code of Conduct which is designed to:</w:t>
            </w:r>
          </w:p>
          <w:p w14:paraId="4BCA7CEF"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Assist councillors to maintain the highest standards of conduct and behaviour as well as provide a means to deal with problems they may encounter</w:t>
            </w:r>
          </w:p>
          <w:p w14:paraId="3227BFCE"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Attract the highest level of confidence from Council’s stakeholders</w:t>
            </w:r>
          </w:p>
          <w:p w14:paraId="39F619A7"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Assist the mayor and councillors to discharge the responsibilities of their public office appropriately.</w:t>
            </w:r>
          </w:p>
          <w:p w14:paraId="3142F103" w14:textId="77777777" w:rsidR="00522D98" w:rsidRPr="00522D98" w:rsidRDefault="00522D98" w:rsidP="00522D98">
            <w:pPr>
              <w:autoSpaceDE w:val="0"/>
              <w:autoSpaceDN w:val="0"/>
              <w:adjustRightInd w:val="0"/>
              <w:spacing w:line="240" w:lineRule="auto"/>
              <w:rPr>
                <w:rFonts w:ascii="Arial" w:hAnsi="Arial"/>
                <w:color w:val="000000"/>
              </w:rPr>
            </w:pPr>
          </w:p>
          <w:p w14:paraId="7024D5A8"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In addition to setting out the Councillor Conduct Principles, the Code also outlines:</w:t>
            </w:r>
          </w:p>
          <w:p w14:paraId="50257881"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Other conduct definitions under the Act, such as those relating to misuse of position, improper direction, breach of confidentiality and conflict of interest</w:t>
            </w:r>
          </w:p>
          <w:p w14:paraId="488CCB0C"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Roles and relationships</w:t>
            </w:r>
          </w:p>
          <w:p w14:paraId="5C56718F"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color w:val="000000"/>
                <w:szCs w:val="22"/>
              </w:rPr>
            </w:pPr>
            <w:r w:rsidRPr="00522D98">
              <w:rPr>
                <w:rFonts w:ascii="Arial" w:hAnsi="Arial"/>
                <w:szCs w:val="22"/>
              </w:rPr>
              <w:t>Dispute resolution procedures.</w:t>
            </w:r>
          </w:p>
        </w:tc>
      </w:tr>
      <w:tr w:rsidR="00522D98" w:rsidRPr="00522D98" w14:paraId="132501F7" w14:textId="77777777" w:rsidTr="00DF0453">
        <w:tc>
          <w:tcPr>
            <w:tcW w:w="1101" w:type="dxa"/>
            <w:shd w:val="clear" w:color="auto" w:fill="B3B3B3"/>
          </w:tcPr>
          <w:p w14:paraId="31CFE8E1"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1025BF35"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491D5AA4" w14:textId="77777777" w:rsidTr="00DF0453">
        <w:tc>
          <w:tcPr>
            <w:tcW w:w="1101" w:type="dxa"/>
            <w:shd w:val="clear" w:color="auto" w:fill="B3B3B3"/>
          </w:tcPr>
          <w:p w14:paraId="0DC90C9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gridSpan w:val="14"/>
          </w:tcPr>
          <w:p w14:paraId="74F3D41D"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Conflict of interest</w:t>
            </w:r>
          </w:p>
        </w:tc>
      </w:tr>
      <w:tr w:rsidR="00522D98" w:rsidRPr="00522D98" w14:paraId="3E8D21F7" w14:textId="77777777" w:rsidTr="00DF0453">
        <w:tc>
          <w:tcPr>
            <w:tcW w:w="1101" w:type="dxa"/>
            <w:shd w:val="clear" w:color="auto" w:fill="B3B3B3"/>
          </w:tcPr>
          <w:p w14:paraId="062B1408"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Borders>
              <w:bottom w:val="single" w:sz="4" w:space="0" w:color="auto"/>
            </w:tcBorders>
          </w:tcPr>
          <w:p w14:paraId="3DAC3133"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Councillors are elected by the residents and ratepayers to act in the best interests of the community. This is a position of trust that requires councillors to act in the public interest. When a council delegates its powers to a council officer or a committee, the committee or officer also needs to act in the public interest. </w:t>
            </w:r>
          </w:p>
          <w:p w14:paraId="11E85782" w14:textId="77777777" w:rsidR="00522D98" w:rsidRPr="00522D98" w:rsidRDefault="00522D98" w:rsidP="00522D98">
            <w:pPr>
              <w:autoSpaceDE w:val="0"/>
              <w:autoSpaceDN w:val="0"/>
              <w:adjustRightInd w:val="0"/>
              <w:spacing w:line="240" w:lineRule="auto"/>
              <w:rPr>
                <w:rFonts w:ascii="Arial" w:hAnsi="Arial"/>
                <w:color w:val="000000"/>
              </w:rPr>
            </w:pPr>
          </w:p>
          <w:p w14:paraId="1971D1DF"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A conflict of interest occurs when a personal or private interest might compromise the ability to act in the public interest. A conflict of interest exists even if no improper act results from it. </w:t>
            </w:r>
          </w:p>
        </w:tc>
      </w:tr>
      <w:tr w:rsidR="00522D98" w:rsidRPr="00522D98" w14:paraId="3E2BCBBC" w14:textId="77777777" w:rsidTr="00DF0453">
        <w:tc>
          <w:tcPr>
            <w:tcW w:w="1101" w:type="dxa"/>
            <w:shd w:val="clear" w:color="auto" w:fill="B3B3B3"/>
          </w:tcPr>
          <w:p w14:paraId="475CE549"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Borders>
              <w:top w:val="single" w:sz="4" w:space="0" w:color="auto"/>
            </w:tcBorders>
          </w:tcPr>
          <w:p w14:paraId="51D4F237"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Council has a comprehensive procedure in place to accommodate the disclosure of a conflict of interest. Declaration of a conflict of interest is a standard agenda item for all council and Committee meetings. </w:t>
            </w:r>
          </w:p>
          <w:p w14:paraId="715D19DE" w14:textId="77777777" w:rsidR="00522D98" w:rsidRPr="00522D98" w:rsidRDefault="00522D98" w:rsidP="00522D98">
            <w:pPr>
              <w:autoSpaceDE w:val="0"/>
              <w:autoSpaceDN w:val="0"/>
              <w:adjustRightInd w:val="0"/>
              <w:spacing w:line="240" w:lineRule="auto"/>
              <w:rPr>
                <w:rFonts w:ascii="Arial" w:hAnsi="Arial"/>
                <w:color w:val="000000"/>
              </w:rPr>
            </w:pPr>
          </w:p>
          <w:p w14:paraId="1BB65D73"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While the procedures vary depending on the </w:t>
            </w:r>
            <w:proofErr w:type="gramStart"/>
            <w:r w:rsidRPr="00522D98">
              <w:rPr>
                <w:rFonts w:ascii="Arial" w:hAnsi="Arial"/>
                <w:color w:val="000000"/>
              </w:rPr>
              <w:t>particular role</w:t>
            </w:r>
            <w:proofErr w:type="gramEnd"/>
            <w:r w:rsidRPr="00522D98">
              <w:rPr>
                <w:rFonts w:ascii="Arial" w:hAnsi="Arial"/>
                <w:color w:val="000000"/>
              </w:rPr>
              <w:t xml:space="preserve"> and circumstances, in general they involve disclosing the relevant interests in a specific way and then stepping aside from the relevant decision-making process or from the exercise of the public duty. A register is maintained to record all disclosed conflict of interests. During 20X3-X4, 18 conflicts of interest were declared at council and Special Committee meetings.</w:t>
            </w:r>
          </w:p>
        </w:tc>
      </w:tr>
      <w:tr w:rsidR="00522D98" w:rsidRPr="00522D98" w14:paraId="780F1196" w14:textId="77777777" w:rsidTr="00DF0453">
        <w:tc>
          <w:tcPr>
            <w:tcW w:w="1101" w:type="dxa"/>
            <w:shd w:val="clear" w:color="auto" w:fill="B3B3B3"/>
          </w:tcPr>
          <w:p w14:paraId="3133C5A9"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2A32C07C"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4AA7DEB3" w14:textId="77777777" w:rsidTr="00DF0453">
        <w:tc>
          <w:tcPr>
            <w:tcW w:w="1101" w:type="dxa"/>
            <w:shd w:val="clear" w:color="auto" w:fill="B3B3B3"/>
          </w:tcPr>
          <w:p w14:paraId="75229EB3" w14:textId="77777777" w:rsidR="00522D98" w:rsidRPr="00522D98" w:rsidRDefault="00522D98" w:rsidP="00522D98">
            <w:pPr>
              <w:autoSpaceDE w:val="0"/>
              <w:autoSpaceDN w:val="0"/>
              <w:adjustRightInd w:val="0"/>
              <w:spacing w:line="240" w:lineRule="auto"/>
              <w:rPr>
                <w:rFonts w:ascii="Arial" w:hAnsi="Arial"/>
                <w:sz w:val="18"/>
              </w:rPr>
            </w:pPr>
            <w:r w:rsidRPr="00522D98">
              <w:rPr>
                <w:rFonts w:ascii="Arial" w:hAnsi="Arial"/>
                <w:sz w:val="18"/>
              </w:rPr>
              <w:t>R14(2)(da)</w:t>
            </w:r>
          </w:p>
        </w:tc>
        <w:tc>
          <w:tcPr>
            <w:tcW w:w="8788" w:type="dxa"/>
            <w:gridSpan w:val="14"/>
          </w:tcPr>
          <w:p w14:paraId="4C2F38EE"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b/>
                <w:color w:val="000000"/>
              </w:rPr>
              <w:t>Councillor allowances</w:t>
            </w:r>
          </w:p>
        </w:tc>
      </w:tr>
      <w:tr w:rsidR="00522D98" w:rsidRPr="00522D98" w14:paraId="10BCDDC5" w14:textId="77777777" w:rsidTr="00DF0453">
        <w:tc>
          <w:tcPr>
            <w:tcW w:w="1101" w:type="dxa"/>
            <w:shd w:val="clear" w:color="auto" w:fill="B3B3B3"/>
          </w:tcPr>
          <w:p w14:paraId="25174382"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08859AD6"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In accordance with Section 74 of the </w:t>
            </w:r>
            <w:r w:rsidRPr="00522D98">
              <w:rPr>
                <w:rFonts w:ascii="Arial" w:hAnsi="Arial"/>
              </w:rPr>
              <w:t>Act</w:t>
            </w:r>
            <w:r w:rsidRPr="00522D98">
              <w:rPr>
                <w:rFonts w:ascii="Arial" w:hAnsi="Arial"/>
                <w:color w:val="000000"/>
              </w:rPr>
              <w:t>, councillors are entitled to receive an allowance while performing their duty as a councillor. The Mayor is also entitled to receive a higher allowance.</w:t>
            </w:r>
          </w:p>
          <w:p w14:paraId="0891B799" w14:textId="77777777" w:rsidR="00522D98" w:rsidRPr="00522D98" w:rsidRDefault="00522D98" w:rsidP="00522D98">
            <w:pPr>
              <w:autoSpaceDE w:val="0"/>
              <w:autoSpaceDN w:val="0"/>
              <w:adjustRightInd w:val="0"/>
              <w:spacing w:line="240" w:lineRule="auto"/>
              <w:rPr>
                <w:rFonts w:ascii="Arial" w:hAnsi="Arial"/>
                <w:color w:val="000000"/>
              </w:rPr>
            </w:pPr>
          </w:p>
          <w:p w14:paraId="593D105E"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lastRenderedPageBreak/>
              <w:t>The State Government sets the upper and lower limits for all allowances paid to councillors and Mayors. Councils are divided into three categories based on the income and population of each council. In this instance Victorian City Council is recognised as a category two council.</w:t>
            </w:r>
          </w:p>
          <w:p w14:paraId="16A9D14C" w14:textId="77777777" w:rsidR="00522D98" w:rsidRPr="00522D98" w:rsidRDefault="00522D98" w:rsidP="00522D98">
            <w:pPr>
              <w:autoSpaceDE w:val="0"/>
              <w:autoSpaceDN w:val="0"/>
              <w:adjustRightInd w:val="0"/>
              <w:spacing w:line="240" w:lineRule="auto"/>
              <w:rPr>
                <w:rFonts w:ascii="Arial" w:hAnsi="Arial"/>
                <w:color w:val="000000"/>
              </w:rPr>
            </w:pPr>
          </w:p>
          <w:p w14:paraId="0BCF20B6"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For the period 1 July 2014 to 23 December 2014, the councillor annual allowance for a category 2 council (as defined by the </w:t>
            </w:r>
            <w:r w:rsidRPr="00522D98">
              <w:rPr>
                <w:rFonts w:ascii="Arial" w:hAnsi="Arial"/>
              </w:rPr>
              <w:t>Act</w:t>
            </w:r>
            <w:r w:rsidRPr="00522D98">
              <w:rPr>
                <w:rFonts w:ascii="Arial" w:hAnsi="Arial"/>
                <w:color w:val="000000"/>
              </w:rPr>
              <w:t>) was fixed at $22,405 per annum and the allowance for the Mayor was $69,325 per annum. The Minister for Local Government approved an annual adjustment of 2.5 per cent to take effect as from 24 December 2015. The annual allowances were adjusted for the period 24 December 2015 to 30 June 2016 at $22,965 per annum for the councillor allowance and $71,058 per annum for the mayoral allowance.</w:t>
            </w:r>
          </w:p>
          <w:p w14:paraId="2426A043" w14:textId="77777777" w:rsidR="00522D98" w:rsidRPr="00522D98" w:rsidRDefault="00522D98" w:rsidP="00522D98">
            <w:pPr>
              <w:autoSpaceDE w:val="0"/>
              <w:autoSpaceDN w:val="0"/>
              <w:adjustRightInd w:val="0"/>
              <w:spacing w:line="240" w:lineRule="auto"/>
              <w:rPr>
                <w:rFonts w:ascii="Arial" w:hAnsi="Arial"/>
                <w:color w:val="000000"/>
              </w:rPr>
            </w:pPr>
          </w:p>
          <w:p w14:paraId="78DF0261"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The following table contains details of current allowances fixed for the mayor and councillors during the year.</w:t>
            </w:r>
          </w:p>
          <w:p w14:paraId="1E6B2D7D"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63B0F155" w14:textId="77777777" w:rsidTr="00DF0453">
        <w:tc>
          <w:tcPr>
            <w:tcW w:w="1101" w:type="dxa"/>
            <w:shd w:val="clear" w:color="auto" w:fill="B3B3B3"/>
          </w:tcPr>
          <w:p w14:paraId="38947B60"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Borders>
              <w:top w:val="single" w:sz="4" w:space="0" w:color="auto"/>
              <w:bottom w:val="single" w:sz="4" w:space="0" w:color="auto"/>
            </w:tcBorders>
          </w:tcPr>
          <w:p w14:paraId="334DDD2E" w14:textId="77777777" w:rsidR="00522D98" w:rsidRPr="00522D98" w:rsidRDefault="00522D98" w:rsidP="00522D98">
            <w:pPr>
              <w:autoSpaceDE w:val="0"/>
              <w:autoSpaceDN w:val="0"/>
              <w:adjustRightInd w:val="0"/>
              <w:spacing w:line="240" w:lineRule="auto"/>
              <w:rPr>
                <w:rFonts w:ascii="Arial" w:hAnsi="Arial"/>
                <w:b/>
              </w:rPr>
            </w:pPr>
          </w:p>
          <w:p w14:paraId="4D2AF63E"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Councillors</w:t>
            </w:r>
          </w:p>
        </w:tc>
        <w:tc>
          <w:tcPr>
            <w:tcW w:w="1984" w:type="dxa"/>
            <w:gridSpan w:val="5"/>
            <w:tcBorders>
              <w:top w:val="single" w:sz="4" w:space="0" w:color="auto"/>
              <w:bottom w:val="single" w:sz="4" w:space="0" w:color="auto"/>
            </w:tcBorders>
          </w:tcPr>
          <w:p w14:paraId="04357BC6" w14:textId="77777777" w:rsidR="00522D98" w:rsidRPr="00522D98" w:rsidRDefault="00522D98" w:rsidP="00522D98">
            <w:pPr>
              <w:autoSpaceDE w:val="0"/>
              <w:autoSpaceDN w:val="0"/>
              <w:adjustRightInd w:val="0"/>
              <w:spacing w:line="240" w:lineRule="auto"/>
              <w:jc w:val="right"/>
              <w:rPr>
                <w:rFonts w:ascii="Arial" w:hAnsi="Arial"/>
                <w:b/>
              </w:rPr>
            </w:pPr>
          </w:p>
          <w:p w14:paraId="12DA06D7"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Allowance</w:t>
            </w:r>
          </w:p>
          <w:p w14:paraId="51452A84"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w:t>
            </w:r>
          </w:p>
        </w:tc>
        <w:tc>
          <w:tcPr>
            <w:tcW w:w="1276" w:type="dxa"/>
            <w:gridSpan w:val="2"/>
          </w:tcPr>
          <w:p w14:paraId="657CDD92" w14:textId="77777777" w:rsidR="00522D98" w:rsidRPr="00522D98" w:rsidRDefault="00522D98" w:rsidP="00522D98">
            <w:pPr>
              <w:autoSpaceDE w:val="0"/>
              <w:autoSpaceDN w:val="0"/>
              <w:adjustRightInd w:val="0"/>
              <w:spacing w:line="240" w:lineRule="auto"/>
              <w:jc w:val="right"/>
              <w:rPr>
                <w:rFonts w:ascii="Arial" w:hAnsi="Arial"/>
                <w:b/>
              </w:rPr>
            </w:pPr>
          </w:p>
        </w:tc>
        <w:tc>
          <w:tcPr>
            <w:tcW w:w="2551" w:type="dxa"/>
            <w:gridSpan w:val="4"/>
          </w:tcPr>
          <w:p w14:paraId="024D1F28" w14:textId="77777777" w:rsidR="00522D98" w:rsidRPr="00522D98" w:rsidRDefault="00522D98" w:rsidP="00522D98">
            <w:pPr>
              <w:autoSpaceDE w:val="0"/>
              <w:autoSpaceDN w:val="0"/>
              <w:adjustRightInd w:val="0"/>
              <w:spacing w:line="240" w:lineRule="auto"/>
              <w:jc w:val="right"/>
              <w:rPr>
                <w:rFonts w:ascii="Arial" w:hAnsi="Arial"/>
                <w:b/>
              </w:rPr>
            </w:pPr>
          </w:p>
        </w:tc>
      </w:tr>
      <w:tr w:rsidR="00522D98" w:rsidRPr="00522D98" w14:paraId="51AFC7CE" w14:textId="77777777" w:rsidTr="00DF0453">
        <w:tc>
          <w:tcPr>
            <w:tcW w:w="1101" w:type="dxa"/>
            <w:shd w:val="clear" w:color="auto" w:fill="B3B3B3"/>
          </w:tcPr>
          <w:p w14:paraId="162745BE"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Borders>
              <w:top w:val="single" w:sz="4" w:space="0" w:color="auto"/>
            </w:tcBorders>
          </w:tcPr>
          <w:p w14:paraId="7BAB37CD"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Jack Wingman (Mayor)</w:t>
            </w:r>
          </w:p>
        </w:tc>
        <w:tc>
          <w:tcPr>
            <w:tcW w:w="1984" w:type="dxa"/>
            <w:gridSpan w:val="5"/>
            <w:tcBorders>
              <w:top w:val="single" w:sz="4" w:space="0" w:color="auto"/>
            </w:tcBorders>
          </w:tcPr>
          <w:p w14:paraId="7288B2FF"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54,616</w:t>
            </w:r>
          </w:p>
        </w:tc>
        <w:tc>
          <w:tcPr>
            <w:tcW w:w="1276" w:type="dxa"/>
            <w:gridSpan w:val="2"/>
          </w:tcPr>
          <w:p w14:paraId="0147E6D6" w14:textId="77777777" w:rsidR="00522D98" w:rsidRPr="00522D98" w:rsidRDefault="00522D98" w:rsidP="00522D98">
            <w:pPr>
              <w:autoSpaceDE w:val="0"/>
              <w:autoSpaceDN w:val="0"/>
              <w:adjustRightInd w:val="0"/>
              <w:spacing w:line="240" w:lineRule="auto"/>
              <w:jc w:val="right"/>
              <w:rPr>
                <w:rFonts w:ascii="Arial" w:hAnsi="Arial"/>
              </w:rPr>
            </w:pPr>
          </w:p>
        </w:tc>
        <w:tc>
          <w:tcPr>
            <w:tcW w:w="2551" w:type="dxa"/>
            <w:gridSpan w:val="4"/>
          </w:tcPr>
          <w:p w14:paraId="3E6F5F82"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42E90D13" w14:textId="77777777" w:rsidTr="00DF0453">
        <w:tc>
          <w:tcPr>
            <w:tcW w:w="1101" w:type="dxa"/>
            <w:shd w:val="clear" w:color="auto" w:fill="B3B3B3"/>
          </w:tcPr>
          <w:p w14:paraId="5F911D60"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Pr>
          <w:p w14:paraId="5D20C92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Jim Part</w:t>
            </w:r>
          </w:p>
        </w:tc>
        <w:tc>
          <w:tcPr>
            <w:tcW w:w="1984" w:type="dxa"/>
            <w:gridSpan w:val="5"/>
          </w:tcPr>
          <w:p w14:paraId="4DD20934"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22,706</w:t>
            </w:r>
          </w:p>
        </w:tc>
        <w:tc>
          <w:tcPr>
            <w:tcW w:w="1276" w:type="dxa"/>
            <w:gridSpan w:val="2"/>
          </w:tcPr>
          <w:p w14:paraId="0DB7EB88" w14:textId="77777777" w:rsidR="00522D98" w:rsidRPr="00522D98" w:rsidRDefault="00522D98" w:rsidP="00522D98">
            <w:pPr>
              <w:autoSpaceDE w:val="0"/>
              <w:autoSpaceDN w:val="0"/>
              <w:adjustRightInd w:val="0"/>
              <w:spacing w:line="240" w:lineRule="auto"/>
              <w:jc w:val="right"/>
              <w:rPr>
                <w:rFonts w:ascii="Arial" w:hAnsi="Arial"/>
              </w:rPr>
            </w:pPr>
          </w:p>
        </w:tc>
        <w:tc>
          <w:tcPr>
            <w:tcW w:w="2551" w:type="dxa"/>
            <w:gridSpan w:val="4"/>
          </w:tcPr>
          <w:p w14:paraId="63D37980"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0ADD0455" w14:textId="77777777" w:rsidTr="00DF0453">
        <w:tc>
          <w:tcPr>
            <w:tcW w:w="1101" w:type="dxa"/>
            <w:shd w:val="clear" w:color="auto" w:fill="B3B3B3"/>
          </w:tcPr>
          <w:p w14:paraId="01A7691F"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Pr>
          <w:p w14:paraId="0E788E3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Judith Vice</w:t>
            </w:r>
          </w:p>
        </w:tc>
        <w:tc>
          <w:tcPr>
            <w:tcW w:w="1984" w:type="dxa"/>
            <w:gridSpan w:val="5"/>
          </w:tcPr>
          <w:p w14:paraId="41F4F0E2"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22,706</w:t>
            </w:r>
          </w:p>
        </w:tc>
        <w:tc>
          <w:tcPr>
            <w:tcW w:w="1276" w:type="dxa"/>
            <w:gridSpan w:val="2"/>
          </w:tcPr>
          <w:p w14:paraId="6CC9DAB7" w14:textId="77777777" w:rsidR="00522D98" w:rsidRPr="00522D98" w:rsidRDefault="00522D98" w:rsidP="00522D98">
            <w:pPr>
              <w:autoSpaceDE w:val="0"/>
              <w:autoSpaceDN w:val="0"/>
              <w:adjustRightInd w:val="0"/>
              <w:spacing w:line="240" w:lineRule="auto"/>
              <w:jc w:val="right"/>
              <w:rPr>
                <w:rFonts w:ascii="Arial" w:hAnsi="Arial"/>
              </w:rPr>
            </w:pPr>
          </w:p>
        </w:tc>
        <w:tc>
          <w:tcPr>
            <w:tcW w:w="2551" w:type="dxa"/>
            <w:gridSpan w:val="4"/>
          </w:tcPr>
          <w:p w14:paraId="16D88117"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1FFD6223" w14:textId="77777777" w:rsidTr="00DF0453">
        <w:tc>
          <w:tcPr>
            <w:tcW w:w="1101" w:type="dxa"/>
            <w:shd w:val="clear" w:color="auto" w:fill="B3B3B3"/>
          </w:tcPr>
          <w:p w14:paraId="5BFBF476"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Pr>
          <w:p w14:paraId="6BDE4CE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Coral Rose</w:t>
            </w:r>
          </w:p>
        </w:tc>
        <w:tc>
          <w:tcPr>
            <w:tcW w:w="1984" w:type="dxa"/>
            <w:gridSpan w:val="5"/>
          </w:tcPr>
          <w:p w14:paraId="4A39F5D1"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22,706</w:t>
            </w:r>
          </w:p>
        </w:tc>
        <w:tc>
          <w:tcPr>
            <w:tcW w:w="1276" w:type="dxa"/>
            <w:gridSpan w:val="2"/>
          </w:tcPr>
          <w:p w14:paraId="2C9824F9" w14:textId="77777777" w:rsidR="00522D98" w:rsidRPr="00522D98" w:rsidRDefault="00522D98" w:rsidP="00522D98">
            <w:pPr>
              <w:autoSpaceDE w:val="0"/>
              <w:autoSpaceDN w:val="0"/>
              <w:adjustRightInd w:val="0"/>
              <w:spacing w:line="240" w:lineRule="auto"/>
              <w:jc w:val="right"/>
              <w:rPr>
                <w:rFonts w:ascii="Arial" w:hAnsi="Arial"/>
              </w:rPr>
            </w:pPr>
          </w:p>
        </w:tc>
        <w:tc>
          <w:tcPr>
            <w:tcW w:w="2551" w:type="dxa"/>
            <w:gridSpan w:val="4"/>
          </w:tcPr>
          <w:p w14:paraId="63CF3A53"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2277C480" w14:textId="77777777" w:rsidTr="00DF0453">
        <w:tc>
          <w:tcPr>
            <w:tcW w:w="1101" w:type="dxa"/>
            <w:shd w:val="clear" w:color="auto" w:fill="B3B3B3"/>
          </w:tcPr>
          <w:p w14:paraId="56AAA657"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Pr>
          <w:p w14:paraId="6BBC385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Steve Hurdle</w:t>
            </w:r>
          </w:p>
        </w:tc>
        <w:tc>
          <w:tcPr>
            <w:tcW w:w="1984" w:type="dxa"/>
            <w:gridSpan w:val="5"/>
          </w:tcPr>
          <w:p w14:paraId="2ECA2830"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22,706</w:t>
            </w:r>
          </w:p>
        </w:tc>
        <w:tc>
          <w:tcPr>
            <w:tcW w:w="1276" w:type="dxa"/>
            <w:gridSpan w:val="2"/>
          </w:tcPr>
          <w:p w14:paraId="1C74977A" w14:textId="77777777" w:rsidR="00522D98" w:rsidRPr="00522D98" w:rsidRDefault="00522D98" w:rsidP="00522D98">
            <w:pPr>
              <w:autoSpaceDE w:val="0"/>
              <w:autoSpaceDN w:val="0"/>
              <w:adjustRightInd w:val="0"/>
              <w:spacing w:line="240" w:lineRule="auto"/>
              <w:jc w:val="right"/>
              <w:rPr>
                <w:rFonts w:ascii="Arial" w:hAnsi="Arial"/>
              </w:rPr>
            </w:pPr>
          </w:p>
        </w:tc>
        <w:tc>
          <w:tcPr>
            <w:tcW w:w="2551" w:type="dxa"/>
            <w:gridSpan w:val="4"/>
          </w:tcPr>
          <w:p w14:paraId="3FE3D539"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50A090C1" w14:textId="77777777" w:rsidTr="00DF0453">
        <w:tc>
          <w:tcPr>
            <w:tcW w:w="1101" w:type="dxa"/>
            <w:shd w:val="clear" w:color="auto" w:fill="B3B3B3"/>
          </w:tcPr>
          <w:p w14:paraId="67BA1F57"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Pr>
          <w:p w14:paraId="6A51395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Cr Heinz </w:t>
            </w:r>
            <w:proofErr w:type="spellStart"/>
            <w:r w:rsidRPr="00522D98">
              <w:rPr>
                <w:rFonts w:ascii="Arial" w:hAnsi="Arial"/>
              </w:rPr>
              <w:t>Kram</w:t>
            </w:r>
            <w:proofErr w:type="spellEnd"/>
          </w:p>
        </w:tc>
        <w:tc>
          <w:tcPr>
            <w:tcW w:w="1984" w:type="dxa"/>
            <w:gridSpan w:val="5"/>
          </w:tcPr>
          <w:p w14:paraId="4911147F"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22,706</w:t>
            </w:r>
          </w:p>
        </w:tc>
        <w:tc>
          <w:tcPr>
            <w:tcW w:w="1276" w:type="dxa"/>
            <w:gridSpan w:val="2"/>
          </w:tcPr>
          <w:p w14:paraId="2F4C22D5" w14:textId="77777777" w:rsidR="00522D98" w:rsidRPr="00522D98" w:rsidRDefault="00522D98" w:rsidP="00522D98">
            <w:pPr>
              <w:autoSpaceDE w:val="0"/>
              <w:autoSpaceDN w:val="0"/>
              <w:adjustRightInd w:val="0"/>
              <w:spacing w:line="240" w:lineRule="auto"/>
              <w:jc w:val="right"/>
              <w:rPr>
                <w:rFonts w:ascii="Arial" w:hAnsi="Arial"/>
              </w:rPr>
            </w:pPr>
          </w:p>
        </w:tc>
        <w:tc>
          <w:tcPr>
            <w:tcW w:w="2551" w:type="dxa"/>
            <w:gridSpan w:val="4"/>
          </w:tcPr>
          <w:p w14:paraId="16E0FEED"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67A8C303" w14:textId="77777777" w:rsidTr="00DF0453">
        <w:tc>
          <w:tcPr>
            <w:tcW w:w="1101" w:type="dxa"/>
            <w:shd w:val="clear" w:color="auto" w:fill="B3B3B3"/>
          </w:tcPr>
          <w:p w14:paraId="3ADE20F8"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Pr>
          <w:p w14:paraId="76A3904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Jane Added</w:t>
            </w:r>
          </w:p>
        </w:tc>
        <w:tc>
          <w:tcPr>
            <w:tcW w:w="1984" w:type="dxa"/>
            <w:gridSpan w:val="5"/>
          </w:tcPr>
          <w:p w14:paraId="7BE3BB60"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22,706</w:t>
            </w:r>
          </w:p>
        </w:tc>
        <w:tc>
          <w:tcPr>
            <w:tcW w:w="1276" w:type="dxa"/>
            <w:gridSpan w:val="2"/>
          </w:tcPr>
          <w:p w14:paraId="6A98572C" w14:textId="77777777" w:rsidR="00522D98" w:rsidRPr="00522D98" w:rsidRDefault="00522D98" w:rsidP="00522D98">
            <w:pPr>
              <w:autoSpaceDE w:val="0"/>
              <w:autoSpaceDN w:val="0"/>
              <w:adjustRightInd w:val="0"/>
              <w:spacing w:line="240" w:lineRule="auto"/>
              <w:jc w:val="right"/>
              <w:rPr>
                <w:rFonts w:ascii="Arial" w:hAnsi="Arial"/>
              </w:rPr>
            </w:pPr>
          </w:p>
        </w:tc>
        <w:tc>
          <w:tcPr>
            <w:tcW w:w="2551" w:type="dxa"/>
            <w:gridSpan w:val="4"/>
          </w:tcPr>
          <w:p w14:paraId="71551237"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46948011" w14:textId="77777777" w:rsidTr="00DF0453">
        <w:tc>
          <w:tcPr>
            <w:tcW w:w="1101" w:type="dxa"/>
            <w:shd w:val="clear" w:color="auto" w:fill="B3B3B3"/>
          </w:tcPr>
          <w:p w14:paraId="504E2DD2"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Pr>
          <w:p w14:paraId="6240A20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Philip Malan</w:t>
            </w:r>
          </w:p>
        </w:tc>
        <w:tc>
          <w:tcPr>
            <w:tcW w:w="1984" w:type="dxa"/>
            <w:gridSpan w:val="5"/>
          </w:tcPr>
          <w:p w14:paraId="6496124F"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22,706</w:t>
            </w:r>
          </w:p>
        </w:tc>
        <w:tc>
          <w:tcPr>
            <w:tcW w:w="1276" w:type="dxa"/>
            <w:gridSpan w:val="2"/>
          </w:tcPr>
          <w:p w14:paraId="6C493A03" w14:textId="77777777" w:rsidR="00522D98" w:rsidRPr="00522D98" w:rsidRDefault="00522D98" w:rsidP="00522D98">
            <w:pPr>
              <w:autoSpaceDE w:val="0"/>
              <w:autoSpaceDN w:val="0"/>
              <w:adjustRightInd w:val="0"/>
              <w:spacing w:line="240" w:lineRule="auto"/>
              <w:jc w:val="right"/>
              <w:rPr>
                <w:rFonts w:ascii="Arial" w:hAnsi="Arial"/>
              </w:rPr>
            </w:pPr>
          </w:p>
        </w:tc>
        <w:tc>
          <w:tcPr>
            <w:tcW w:w="2551" w:type="dxa"/>
            <w:gridSpan w:val="4"/>
          </w:tcPr>
          <w:p w14:paraId="504372B6"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32017CC9" w14:textId="77777777" w:rsidTr="00DF0453">
        <w:tc>
          <w:tcPr>
            <w:tcW w:w="1101" w:type="dxa"/>
            <w:shd w:val="clear" w:color="auto" w:fill="B3B3B3"/>
          </w:tcPr>
          <w:p w14:paraId="4A01DEBF"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Pr>
          <w:p w14:paraId="44CB25A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Kevin Chad</w:t>
            </w:r>
          </w:p>
        </w:tc>
        <w:tc>
          <w:tcPr>
            <w:tcW w:w="1984" w:type="dxa"/>
            <w:gridSpan w:val="5"/>
          </w:tcPr>
          <w:p w14:paraId="4070FA9F"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22,706</w:t>
            </w:r>
          </w:p>
        </w:tc>
        <w:tc>
          <w:tcPr>
            <w:tcW w:w="1276" w:type="dxa"/>
            <w:gridSpan w:val="2"/>
          </w:tcPr>
          <w:p w14:paraId="494B7602" w14:textId="77777777" w:rsidR="00522D98" w:rsidRPr="00522D98" w:rsidRDefault="00522D98" w:rsidP="00522D98">
            <w:pPr>
              <w:autoSpaceDE w:val="0"/>
              <w:autoSpaceDN w:val="0"/>
              <w:adjustRightInd w:val="0"/>
              <w:spacing w:line="240" w:lineRule="auto"/>
              <w:jc w:val="right"/>
              <w:rPr>
                <w:rFonts w:ascii="Arial" w:hAnsi="Arial"/>
              </w:rPr>
            </w:pPr>
          </w:p>
        </w:tc>
        <w:tc>
          <w:tcPr>
            <w:tcW w:w="2551" w:type="dxa"/>
            <w:gridSpan w:val="4"/>
          </w:tcPr>
          <w:p w14:paraId="6EFB192B"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56AD510F" w14:textId="77777777" w:rsidTr="00DF0453">
        <w:tc>
          <w:tcPr>
            <w:tcW w:w="1101" w:type="dxa"/>
            <w:shd w:val="clear" w:color="auto" w:fill="B3B3B3"/>
          </w:tcPr>
          <w:p w14:paraId="7E1CEFBA"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Pr>
          <w:p w14:paraId="3725A21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Phillip Heals</w:t>
            </w:r>
          </w:p>
        </w:tc>
        <w:tc>
          <w:tcPr>
            <w:tcW w:w="1984" w:type="dxa"/>
            <w:gridSpan w:val="5"/>
          </w:tcPr>
          <w:p w14:paraId="39C72471"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11,566</w:t>
            </w:r>
          </w:p>
        </w:tc>
        <w:tc>
          <w:tcPr>
            <w:tcW w:w="1276" w:type="dxa"/>
            <w:gridSpan w:val="2"/>
          </w:tcPr>
          <w:p w14:paraId="27CDDAB8" w14:textId="77777777" w:rsidR="00522D98" w:rsidRPr="00522D98" w:rsidRDefault="00522D98" w:rsidP="00522D98">
            <w:pPr>
              <w:autoSpaceDE w:val="0"/>
              <w:autoSpaceDN w:val="0"/>
              <w:adjustRightInd w:val="0"/>
              <w:spacing w:line="240" w:lineRule="auto"/>
              <w:jc w:val="right"/>
              <w:rPr>
                <w:rFonts w:ascii="Arial" w:hAnsi="Arial"/>
              </w:rPr>
            </w:pPr>
          </w:p>
        </w:tc>
        <w:tc>
          <w:tcPr>
            <w:tcW w:w="2551" w:type="dxa"/>
            <w:gridSpan w:val="4"/>
          </w:tcPr>
          <w:p w14:paraId="1F4C8C41"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4DA107AD" w14:textId="77777777" w:rsidTr="00DF0453">
        <w:tc>
          <w:tcPr>
            <w:tcW w:w="1101" w:type="dxa"/>
            <w:shd w:val="clear" w:color="auto" w:fill="B3B3B3"/>
          </w:tcPr>
          <w:p w14:paraId="520B962C" w14:textId="77777777" w:rsidR="00522D98" w:rsidRPr="00522D98" w:rsidRDefault="00522D98" w:rsidP="00522D98">
            <w:pPr>
              <w:autoSpaceDE w:val="0"/>
              <w:autoSpaceDN w:val="0"/>
              <w:adjustRightInd w:val="0"/>
              <w:spacing w:line="240" w:lineRule="auto"/>
              <w:rPr>
                <w:rFonts w:ascii="Arial" w:hAnsi="Arial"/>
              </w:rPr>
            </w:pPr>
          </w:p>
        </w:tc>
        <w:tc>
          <w:tcPr>
            <w:tcW w:w="2977" w:type="dxa"/>
            <w:gridSpan w:val="3"/>
            <w:tcBorders>
              <w:bottom w:val="single" w:sz="4" w:space="0" w:color="auto"/>
            </w:tcBorders>
          </w:tcPr>
          <w:p w14:paraId="218CFB24"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Cr John </w:t>
            </w:r>
            <w:proofErr w:type="spellStart"/>
            <w:r w:rsidRPr="00522D98">
              <w:rPr>
                <w:rFonts w:ascii="Arial" w:hAnsi="Arial"/>
              </w:rPr>
              <w:t>Melkin</w:t>
            </w:r>
            <w:proofErr w:type="spellEnd"/>
            <w:r w:rsidRPr="00522D98">
              <w:rPr>
                <w:rFonts w:ascii="Arial" w:hAnsi="Arial"/>
              </w:rPr>
              <w:t xml:space="preserve"> (ret)</w:t>
            </w:r>
          </w:p>
        </w:tc>
        <w:tc>
          <w:tcPr>
            <w:tcW w:w="1984" w:type="dxa"/>
            <w:gridSpan w:val="5"/>
            <w:tcBorders>
              <w:bottom w:val="single" w:sz="4" w:space="0" w:color="auto"/>
            </w:tcBorders>
          </w:tcPr>
          <w:p w14:paraId="388B4FCC"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10,959</w:t>
            </w:r>
          </w:p>
        </w:tc>
        <w:tc>
          <w:tcPr>
            <w:tcW w:w="1276" w:type="dxa"/>
            <w:gridSpan w:val="2"/>
          </w:tcPr>
          <w:p w14:paraId="53811608" w14:textId="77777777" w:rsidR="00522D98" w:rsidRPr="00522D98" w:rsidRDefault="00522D98" w:rsidP="00522D98">
            <w:pPr>
              <w:autoSpaceDE w:val="0"/>
              <w:autoSpaceDN w:val="0"/>
              <w:adjustRightInd w:val="0"/>
              <w:spacing w:line="240" w:lineRule="auto"/>
              <w:jc w:val="right"/>
              <w:rPr>
                <w:rFonts w:ascii="Arial" w:hAnsi="Arial"/>
              </w:rPr>
            </w:pPr>
          </w:p>
        </w:tc>
        <w:tc>
          <w:tcPr>
            <w:tcW w:w="2551" w:type="dxa"/>
            <w:gridSpan w:val="4"/>
          </w:tcPr>
          <w:p w14:paraId="1A371157"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1340F61B" w14:textId="77777777" w:rsidTr="00DF0453">
        <w:tc>
          <w:tcPr>
            <w:tcW w:w="1101" w:type="dxa"/>
            <w:shd w:val="clear" w:color="auto" w:fill="B3B3B3"/>
          </w:tcPr>
          <w:p w14:paraId="35B06638"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4B4E3B2C"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40A8714F" w14:textId="77777777" w:rsidTr="00DF0453">
        <w:tc>
          <w:tcPr>
            <w:tcW w:w="1101" w:type="dxa"/>
            <w:shd w:val="clear" w:color="auto" w:fill="B3B3B3"/>
          </w:tcPr>
          <w:p w14:paraId="3E2E2B9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sz w:val="18"/>
              </w:rPr>
              <w:t>R14(2)(</w:t>
            </w:r>
            <w:proofErr w:type="spellStart"/>
            <w:r w:rsidRPr="00522D98">
              <w:rPr>
                <w:rFonts w:ascii="Arial" w:hAnsi="Arial"/>
                <w:sz w:val="18"/>
              </w:rPr>
              <w:t>db</w:t>
            </w:r>
            <w:proofErr w:type="spellEnd"/>
            <w:r w:rsidRPr="00522D98">
              <w:rPr>
                <w:rFonts w:ascii="Arial" w:hAnsi="Arial"/>
                <w:sz w:val="18"/>
              </w:rPr>
              <w:t>)</w:t>
            </w:r>
          </w:p>
        </w:tc>
        <w:tc>
          <w:tcPr>
            <w:tcW w:w="8788" w:type="dxa"/>
            <w:gridSpan w:val="14"/>
          </w:tcPr>
          <w:p w14:paraId="0C4B527E"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Councillor expenses</w:t>
            </w:r>
          </w:p>
        </w:tc>
      </w:tr>
      <w:tr w:rsidR="00522D98" w:rsidRPr="00522D98" w14:paraId="6D8791E0" w14:textId="77777777" w:rsidTr="00DF0453">
        <w:tc>
          <w:tcPr>
            <w:tcW w:w="1101" w:type="dxa"/>
            <w:shd w:val="clear" w:color="auto" w:fill="B3B3B3"/>
          </w:tcPr>
          <w:p w14:paraId="190FACC2"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Borders>
              <w:bottom w:val="single" w:sz="4" w:space="0" w:color="auto"/>
            </w:tcBorders>
          </w:tcPr>
          <w:p w14:paraId="096345C7"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In accordance with Section 75 of the </w:t>
            </w:r>
            <w:r w:rsidRPr="00522D98">
              <w:rPr>
                <w:rFonts w:ascii="Arial" w:hAnsi="Arial"/>
              </w:rPr>
              <w:t>Act</w:t>
            </w:r>
            <w:r w:rsidRPr="00522D98">
              <w:rPr>
                <w:rFonts w:ascii="Arial" w:hAnsi="Arial"/>
                <w:color w:val="000000"/>
              </w:rPr>
              <w:t xml:space="preserve">, council is required to reimburse a councillor for expenses incurred whilst performing his or her duties as a councillor. Council is also required to adopt and maintain a policy in relation to the reimbursement of expenses for councillors. The policy provides guidance for the payment of reimbursements of expenses and the provision of resources, facilities and other support to the mayor and councillors to enable them to discharge their duties. Council also publishes in its Annual Report the details of the expenses, including reimbursement of expenses for each councillor and member of a council committee paid by the council. </w:t>
            </w:r>
          </w:p>
          <w:p w14:paraId="407898B8"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26E967FF" w14:textId="77777777" w:rsidTr="00DF0453">
        <w:tc>
          <w:tcPr>
            <w:tcW w:w="1101" w:type="dxa"/>
            <w:shd w:val="clear" w:color="auto" w:fill="B3B3B3"/>
          </w:tcPr>
          <w:p w14:paraId="04F41FB6"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Borders>
              <w:top w:val="single" w:sz="4" w:space="0" w:color="auto"/>
            </w:tcBorders>
          </w:tcPr>
          <w:p w14:paraId="24713ACC"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The details of the expenses including reimbursement of expenses for each councillor and member of a council committee paid by the council for the 20X3-X4 year are set out in the following table.</w:t>
            </w:r>
          </w:p>
        </w:tc>
      </w:tr>
      <w:tr w:rsidR="00522D98" w:rsidRPr="00522D98" w14:paraId="4E4AC3C5" w14:textId="77777777" w:rsidTr="00DF0453">
        <w:tc>
          <w:tcPr>
            <w:tcW w:w="1101" w:type="dxa"/>
            <w:shd w:val="clear" w:color="auto" w:fill="B3B3B3"/>
          </w:tcPr>
          <w:p w14:paraId="63476AD7" w14:textId="77777777" w:rsidR="00522D98" w:rsidRPr="00522D98" w:rsidRDefault="00522D98" w:rsidP="00522D98">
            <w:pPr>
              <w:autoSpaceDE w:val="0"/>
              <w:autoSpaceDN w:val="0"/>
              <w:adjustRightInd w:val="0"/>
              <w:spacing w:line="240" w:lineRule="auto"/>
              <w:rPr>
                <w:rFonts w:ascii="Arial" w:hAnsi="Arial"/>
              </w:rPr>
            </w:pPr>
          </w:p>
        </w:tc>
        <w:tc>
          <w:tcPr>
            <w:tcW w:w="2693" w:type="dxa"/>
            <w:gridSpan w:val="2"/>
            <w:tcBorders>
              <w:bottom w:val="single" w:sz="4" w:space="0" w:color="auto"/>
            </w:tcBorders>
            <w:shd w:val="clear" w:color="auto" w:fill="auto"/>
          </w:tcPr>
          <w:p w14:paraId="45DAA5B4" w14:textId="77777777" w:rsidR="00522D98" w:rsidRPr="00522D98" w:rsidRDefault="00522D98" w:rsidP="00522D98">
            <w:pPr>
              <w:autoSpaceDE w:val="0"/>
              <w:autoSpaceDN w:val="0"/>
              <w:adjustRightInd w:val="0"/>
              <w:spacing w:line="240" w:lineRule="auto"/>
              <w:rPr>
                <w:rFonts w:ascii="Arial" w:hAnsi="Arial"/>
                <w:b/>
              </w:rPr>
            </w:pPr>
          </w:p>
        </w:tc>
        <w:tc>
          <w:tcPr>
            <w:tcW w:w="851" w:type="dxa"/>
            <w:gridSpan w:val="2"/>
            <w:tcBorders>
              <w:bottom w:val="single" w:sz="4" w:space="0" w:color="auto"/>
            </w:tcBorders>
            <w:shd w:val="clear" w:color="auto" w:fill="auto"/>
          </w:tcPr>
          <w:p w14:paraId="7013BDEF" w14:textId="77777777" w:rsidR="00522D98" w:rsidRPr="00522D98" w:rsidRDefault="00522D98" w:rsidP="00522D98">
            <w:pPr>
              <w:autoSpaceDE w:val="0"/>
              <w:autoSpaceDN w:val="0"/>
              <w:adjustRightInd w:val="0"/>
              <w:spacing w:line="240" w:lineRule="auto"/>
              <w:jc w:val="right"/>
              <w:rPr>
                <w:rFonts w:ascii="Arial" w:hAnsi="Arial"/>
                <w:b/>
              </w:rPr>
            </w:pPr>
          </w:p>
        </w:tc>
        <w:tc>
          <w:tcPr>
            <w:tcW w:w="1134" w:type="dxa"/>
            <w:gridSpan w:val="3"/>
            <w:tcBorders>
              <w:bottom w:val="single" w:sz="4" w:space="0" w:color="auto"/>
            </w:tcBorders>
            <w:shd w:val="clear" w:color="auto" w:fill="auto"/>
          </w:tcPr>
          <w:p w14:paraId="406A67F8" w14:textId="77777777" w:rsidR="00522D98" w:rsidRPr="00522D98" w:rsidRDefault="00522D98" w:rsidP="00522D98">
            <w:pPr>
              <w:autoSpaceDE w:val="0"/>
              <w:autoSpaceDN w:val="0"/>
              <w:adjustRightInd w:val="0"/>
              <w:spacing w:line="240" w:lineRule="auto"/>
              <w:jc w:val="right"/>
              <w:rPr>
                <w:rFonts w:ascii="Arial" w:hAnsi="Arial"/>
                <w:b/>
              </w:rPr>
            </w:pPr>
          </w:p>
        </w:tc>
        <w:tc>
          <w:tcPr>
            <w:tcW w:w="992" w:type="dxa"/>
            <w:gridSpan w:val="2"/>
            <w:tcBorders>
              <w:bottom w:val="single" w:sz="4" w:space="0" w:color="auto"/>
            </w:tcBorders>
            <w:shd w:val="clear" w:color="auto" w:fill="auto"/>
          </w:tcPr>
          <w:p w14:paraId="4D236F88" w14:textId="77777777" w:rsidR="00522D98" w:rsidRPr="00522D98" w:rsidRDefault="00522D98" w:rsidP="00522D98">
            <w:pPr>
              <w:autoSpaceDE w:val="0"/>
              <w:autoSpaceDN w:val="0"/>
              <w:adjustRightInd w:val="0"/>
              <w:spacing w:line="240" w:lineRule="auto"/>
              <w:jc w:val="right"/>
              <w:rPr>
                <w:rFonts w:ascii="Arial" w:hAnsi="Arial"/>
                <w:b/>
              </w:rPr>
            </w:pPr>
          </w:p>
        </w:tc>
        <w:tc>
          <w:tcPr>
            <w:tcW w:w="992" w:type="dxa"/>
            <w:gridSpan w:val="3"/>
            <w:tcBorders>
              <w:bottom w:val="single" w:sz="4" w:space="0" w:color="auto"/>
            </w:tcBorders>
            <w:shd w:val="clear" w:color="auto" w:fill="auto"/>
          </w:tcPr>
          <w:p w14:paraId="637A9776" w14:textId="77777777" w:rsidR="00522D98" w:rsidRPr="00522D98" w:rsidRDefault="00522D98" w:rsidP="00522D98">
            <w:pPr>
              <w:autoSpaceDE w:val="0"/>
              <w:autoSpaceDN w:val="0"/>
              <w:adjustRightInd w:val="0"/>
              <w:spacing w:line="240" w:lineRule="auto"/>
              <w:jc w:val="right"/>
              <w:rPr>
                <w:rFonts w:ascii="Arial" w:hAnsi="Arial"/>
                <w:b/>
              </w:rPr>
            </w:pPr>
          </w:p>
        </w:tc>
        <w:tc>
          <w:tcPr>
            <w:tcW w:w="1134" w:type="dxa"/>
            <w:tcBorders>
              <w:bottom w:val="single" w:sz="4" w:space="0" w:color="auto"/>
            </w:tcBorders>
            <w:shd w:val="clear" w:color="auto" w:fill="auto"/>
          </w:tcPr>
          <w:p w14:paraId="711168A6" w14:textId="77777777" w:rsidR="00522D98" w:rsidRPr="00522D98" w:rsidRDefault="00522D98" w:rsidP="00522D98">
            <w:pPr>
              <w:autoSpaceDE w:val="0"/>
              <w:autoSpaceDN w:val="0"/>
              <w:adjustRightInd w:val="0"/>
              <w:spacing w:line="240" w:lineRule="auto"/>
              <w:jc w:val="right"/>
              <w:rPr>
                <w:rFonts w:ascii="Arial" w:hAnsi="Arial"/>
                <w:b/>
              </w:rPr>
            </w:pPr>
          </w:p>
        </w:tc>
        <w:tc>
          <w:tcPr>
            <w:tcW w:w="992" w:type="dxa"/>
            <w:tcBorders>
              <w:bottom w:val="single" w:sz="4" w:space="0" w:color="auto"/>
            </w:tcBorders>
          </w:tcPr>
          <w:p w14:paraId="43E89FE4" w14:textId="77777777" w:rsidR="00522D98" w:rsidRPr="00522D98" w:rsidRDefault="00522D98" w:rsidP="00522D98">
            <w:pPr>
              <w:autoSpaceDE w:val="0"/>
              <w:autoSpaceDN w:val="0"/>
              <w:adjustRightInd w:val="0"/>
              <w:spacing w:line="240" w:lineRule="auto"/>
              <w:jc w:val="right"/>
              <w:rPr>
                <w:rFonts w:ascii="Arial" w:hAnsi="Arial"/>
                <w:b/>
              </w:rPr>
            </w:pPr>
          </w:p>
        </w:tc>
      </w:tr>
      <w:tr w:rsidR="00522D98" w:rsidRPr="00522D98" w14:paraId="7965D403" w14:textId="77777777" w:rsidTr="00DF0453">
        <w:tc>
          <w:tcPr>
            <w:tcW w:w="1101" w:type="dxa"/>
            <w:shd w:val="clear" w:color="auto" w:fill="B3B3B3"/>
          </w:tcPr>
          <w:p w14:paraId="25454385" w14:textId="77777777" w:rsidR="00522D98" w:rsidRPr="00522D98" w:rsidRDefault="00522D98" w:rsidP="00522D98">
            <w:pPr>
              <w:autoSpaceDE w:val="0"/>
              <w:autoSpaceDN w:val="0"/>
              <w:adjustRightInd w:val="0"/>
              <w:spacing w:line="240" w:lineRule="auto"/>
              <w:rPr>
                <w:rFonts w:ascii="Arial" w:hAnsi="Arial"/>
              </w:rPr>
            </w:pPr>
          </w:p>
        </w:tc>
        <w:tc>
          <w:tcPr>
            <w:tcW w:w="2693" w:type="dxa"/>
            <w:gridSpan w:val="2"/>
            <w:tcBorders>
              <w:bottom w:val="single" w:sz="4" w:space="0" w:color="auto"/>
            </w:tcBorders>
            <w:shd w:val="clear" w:color="auto" w:fill="auto"/>
          </w:tcPr>
          <w:p w14:paraId="6D3C0ED2" w14:textId="77777777" w:rsidR="00522D98" w:rsidRPr="00522D98" w:rsidRDefault="00522D98" w:rsidP="00522D98">
            <w:pPr>
              <w:autoSpaceDE w:val="0"/>
              <w:autoSpaceDN w:val="0"/>
              <w:adjustRightInd w:val="0"/>
              <w:spacing w:line="240" w:lineRule="auto"/>
              <w:rPr>
                <w:rFonts w:ascii="Arial" w:hAnsi="Arial"/>
                <w:b/>
              </w:rPr>
            </w:pPr>
          </w:p>
          <w:p w14:paraId="34116F66"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Councillors</w:t>
            </w:r>
          </w:p>
        </w:tc>
        <w:tc>
          <w:tcPr>
            <w:tcW w:w="851" w:type="dxa"/>
            <w:gridSpan w:val="2"/>
            <w:tcBorders>
              <w:bottom w:val="single" w:sz="4" w:space="0" w:color="auto"/>
            </w:tcBorders>
            <w:shd w:val="clear" w:color="auto" w:fill="auto"/>
          </w:tcPr>
          <w:p w14:paraId="1BEB5F1E" w14:textId="77777777" w:rsidR="00522D98" w:rsidRPr="00522D98" w:rsidRDefault="00522D98" w:rsidP="00522D98">
            <w:pPr>
              <w:autoSpaceDE w:val="0"/>
              <w:autoSpaceDN w:val="0"/>
              <w:adjustRightInd w:val="0"/>
              <w:spacing w:line="240" w:lineRule="auto"/>
              <w:jc w:val="right"/>
              <w:rPr>
                <w:rFonts w:ascii="Arial" w:hAnsi="Arial"/>
                <w:b/>
              </w:rPr>
            </w:pPr>
          </w:p>
          <w:p w14:paraId="2FACCB2E"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TR</w:t>
            </w:r>
          </w:p>
          <w:p w14:paraId="12FB6FEB"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w:t>
            </w:r>
          </w:p>
        </w:tc>
        <w:tc>
          <w:tcPr>
            <w:tcW w:w="1134" w:type="dxa"/>
            <w:gridSpan w:val="3"/>
            <w:tcBorders>
              <w:bottom w:val="single" w:sz="4" w:space="0" w:color="auto"/>
            </w:tcBorders>
            <w:shd w:val="clear" w:color="auto" w:fill="auto"/>
          </w:tcPr>
          <w:p w14:paraId="5301336E" w14:textId="77777777" w:rsidR="00522D98" w:rsidRPr="00522D98" w:rsidRDefault="00522D98" w:rsidP="00522D98">
            <w:pPr>
              <w:autoSpaceDE w:val="0"/>
              <w:autoSpaceDN w:val="0"/>
              <w:adjustRightInd w:val="0"/>
              <w:spacing w:line="240" w:lineRule="auto"/>
              <w:jc w:val="right"/>
              <w:rPr>
                <w:rFonts w:ascii="Arial" w:hAnsi="Arial"/>
                <w:b/>
              </w:rPr>
            </w:pPr>
          </w:p>
          <w:p w14:paraId="701EF17A"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CM</w:t>
            </w:r>
          </w:p>
          <w:p w14:paraId="6E22D273"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w:t>
            </w:r>
          </w:p>
        </w:tc>
        <w:tc>
          <w:tcPr>
            <w:tcW w:w="992" w:type="dxa"/>
            <w:gridSpan w:val="2"/>
            <w:tcBorders>
              <w:bottom w:val="single" w:sz="4" w:space="0" w:color="auto"/>
            </w:tcBorders>
            <w:shd w:val="clear" w:color="auto" w:fill="auto"/>
          </w:tcPr>
          <w:p w14:paraId="48F06CCE" w14:textId="77777777" w:rsidR="00522D98" w:rsidRPr="00522D98" w:rsidRDefault="00522D98" w:rsidP="00522D98">
            <w:pPr>
              <w:autoSpaceDE w:val="0"/>
              <w:autoSpaceDN w:val="0"/>
              <w:adjustRightInd w:val="0"/>
              <w:spacing w:line="240" w:lineRule="auto"/>
              <w:jc w:val="right"/>
              <w:rPr>
                <w:rFonts w:ascii="Arial" w:hAnsi="Arial"/>
                <w:b/>
              </w:rPr>
            </w:pPr>
          </w:p>
          <w:p w14:paraId="4A8AEB62"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CC</w:t>
            </w:r>
          </w:p>
          <w:p w14:paraId="4E74F28E"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w:t>
            </w:r>
          </w:p>
        </w:tc>
        <w:tc>
          <w:tcPr>
            <w:tcW w:w="992" w:type="dxa"/>
            <w:gridSpan w:val="3"/>
            <w:tcBorders>
              <w:bottom w:val="single" w:sz="4" w:space="0" w:color="auto"/>
            </w:tcBorders>
            <w:shd w:val="clear" w:color="auto" w:fill="auto"/>
          </w:tcPr>
          <w:p w14:paraId="778A1743" w14:textId="77777777" w:rsidR="00522D98" w:rsidRPr="00522D98" w:rsidRDefault="00522D98" w:rsidP="00522D98">
            <w:pPr>
              <w:autoSpaceDE w:val="0"/>
              <w:autoSpaceDN w:val="0"/>
              <w:adjustRightInd w:val="0"/>
              <w:spacing w:line="240" w:lineRule="auto"/>
              <w:jc w:val="right"/>
              <w:rPr>
                <w:rFonts w:ascii="Arial" w:hAnsi="Arial"/>
                <w:b/>
              </w:rPr>
            </w:pPr>
          </w:p>
          <w:p w14:paraId="07AB51D7"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IC</w:t>
            </w:r>
          </w:p>
          <w:p w14:paraId="526F592E"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w:t>
            </w:r>
          </w:p>
        </w:tc>
        <w:tc>
          <w:tcPr>
            <w:tcW w:w="1134" w:type="dxa"/>
            <w:tcBorders>
              <w:bottom w:val="single" w:sz="4" w:space="0" w:color="auto"/>
            </w:tcBorders>
            <w:shd w:val="clear" w:color="auto" w:fill="auto"/>
          </w:tcPr>
          <w:p w14:paraId="14BD1CC5" w14:textId="77777777" w:rsidR="00522D98" w:rsidRPr="00522D98" w:rsidRDefault="00522D98" w:rsidP="00522D98">
            <w:pPr>
              <w:autoSpaceDE w:val="0"/>
              <w:autoSpaceDN w:val="0"/>
              <w:adjustRightInd w:val="0"/>
              <w:spacing w:line="240" w:lineRule="auto"/>
              <w:jc w:val="right"/>
              <w:rPr>
                <w:rFonts w:ascii="Arial" w:hAnsi="Arial"/>
                <w:b/>
              </w:rPr>
            </w:pPr>
          </w:p>
          <w:p w14:paraId="360569FD"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CT</w:t>
            </w:r>
          </w:p>
          <w:p w14:paraId="08BFE023"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w:t>
            </w:r>
          </w:p>
        </w:tc>
        <w:tc>
          <w:tcPr>
            <w:tcW w:w="992" w:type="dxa"/>
            <w:tcBorders>
              <w:bottom w:val="single" w:sz="4" w:space="0" w:color="auto"/>
            </w:tcBorders>
          </w:tcPr>
          <w:p w14:paraId="44064E4B" w14:textId="77777777" w:rsidR="00522D98" w:rsidRPr="00522D98" w:rsidRDefault="00522D98" w:rsidP="00522D98">
            <w:pPr>
              <w:autoSpaceDE w:val="0"/>
              <w:autoSpaceDN w:val="0"/>
              <w:adjustRightInd w:val="0"/>
              <w:spacing w:line="240" w:lineRule="auto"/>
              <w:jc w:val="right"/>
              <w:rPr>
                <w:rFonts w:ascii="Arial" w:hAnsi="Arial"/>
                <w:b/>
              </w:rPr>
            </w:pPr>
          </w:p>
          <w:p w14:paraId="40F67A33"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Total</w:t>
            </w:r>
          </w:p>
          <w:p w14:paraId="4ABAC008" w14:textId="77777777" w:rsidR="00522D98" w:rsidRPr="00522D98" w:rsidRDefault="00522D98" w:rsidP="00522D98">
            <w:pPr>
              <w:autoSpaceDE w:val="0"/>
              <w:autoSpaceDN w:val="0"/>
              <w:adjustRightInd w:val="0"/>
              <w:spacing w:line="240" w:lineRule="auto"/>
              <w:jc w:val="right"/>
              <w:rPr>
                <w:rFonts w:ascii="Arial" w:hAnsi="Arial"/>
                <w:b/>
              </w:rPr>
            </w:pPr>
            <w:r w:rsidRPr="00522D98">
              <w:rPr>
                <w:rFonts w:ascii="Arial" w:hAnsi="Arial"/>
                <w:b/>
              </w:rPr>
              <w:t>$</w:t>
            </w:r>
          </w:p>
        </w:tc>
      </w:tr>
      <w:tr w:rsidR="00522D98" w:rsidRPr="00522D98" w14:paraId="68A5B947" w14:textId="77777777" w:rsidTr="00DF0453">
        <w:tc>
          <w:tcPr>
            <w:tcW w:w="1101" w:type="dxa"/>
            <w:shd w:val="clear" w:color="auto" w:fill="B3B3B3"/>
          </w:tcPr>
          <w:p w14:paraId="52836083" w14:textId="77777777" w:rsidR="00522D98" w:rsidRPr="00522D98" w:rsidRDefault="00522D98" w:rsidP="00522D98">
            <w:pPr>
              <w:autoSpaceDE w:val="0"/>
              <w:autoSpaceDN w:val="0"/>
              <w:adjustRightInd w:val="0"/>
              <w:spacing w:line="240" w:lineRule="auto"/>
              <w:rPr>
                <w:rFonts w:ascii="Arial" w:hAnsi="Arial"/>
              </w:rPr>
            </w:pPr>
          </w:p>
        </w:tc>
        <w:tc>
          <w:tcPr>
            <w:tcW w:w="2693" w:type="dxa"/>
            <w:gridSpan w:val="2"/>
            <w:tcBorders>
              <w:top w:val="single" w:sz="4" w:space="0" w:color="auto"/>
            </w:tcBorders>
          </w:tcPr>
          <w:p w14:paraId="151A715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Jack Wingman (Mayor)</w:t>
            </w:r>
          </w:p>
        </w:tc>
        <w:tc>
          <w:tcPr>
            <w:tcW w:w="851" w:type="dxa"/>
            <w:gridSpan w:val="2"/>
            <w:tcBorders>
              <w:top w:val="single" w:sz="4" w:space="0" w:color="auto"/>
            </w:tcBorders>
          </w:tcPr>
          <w:p w14:paraId="3279B6DF"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1134" w:type="dxa"/>
            <w:gridSpan w:val="3"/>
            <w:tcBorders>
              <w:top w:val="single" w:sz="4" w:space="0" w:color="auto"/>
            </w:tcBorders>
          </w:tcPr>
          <w:p w14:paraId="02695452"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2"/>
            <w:tcBorders>
              <w:top w:val="single" w:sz="4" w:space="0" w:color="auto"/>
            </w:tcBorders>
          </w:tcPr>
          <w:p w14:paraId="1DD46FF5"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3"/>
            <w:tcBorders>
              <w:top w:val="single" w:sz="4" w:space="0" w:color="auto"/>
            </w:tcBorders>
          </w:tcPr>
          <w:p w14:paraId="79D7DD40"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4,393</w:t>
            </w:r>
          </w:p>
        </w:tc>
        <w:tc>
          <w:tcPr>
            <w:tcW w:w="1134" w:type="dxa"/>
            <w:tcBorders>
              <w:top w:val="single" w:sz="4" w:space="0" w:color="auto"/>
            </w:tcBorders>
          </w:tcPr>
          <w:p w14:paraId="694FC986"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5,550</w:t>
            </w:r>
          </w:p>
        </w:tc>
        <w:tc>
          <w:tcPr>
            <w:tcW w:w="992" w:type="dxa"/>
            <w:tcBorders>
              <w:top w:val="single" w:sz="4" w:space="0" w:color="auto"/>
            </w:tcBorders>
          </w:tcPr>
          <w:p w14:paraId="34F2FB76"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9,943</w:t>
            </w:r>
          </w:p>
        </w:tc>
      </w:tr>
      <w:tr w:rsidR="00522D98" w:rsidRPr="00522D98" w14:paraId="5F1188F1" w14:textId="77777777" w:rsidTr="00DF0453">
        <w:tc>
          <w:tcPr>
            <w:tcW w:w="1101" w:type="dxa"/>
            <w:shd w:val="clear" w:color="auto" w:fill="B3B3B3"/>
          </w:tcPr>
          <w:p w14:paraId="38C1C9B6" w14:textId="77777777" w:rsidR="00522D98" w:rsidRPr="00522D98" w:rsidRDefault="00522D98" w:rsidP="00522D98">
            <w:pPr>
              <w:autoSpaceDE w:val="0"/>
              <w:autoSpaceDN w:val="0"/>
              <w:adjustRightInd w:val="0"/>
              <w:spacing w:line="240" w:lineRule="auto"/>
              <w:rPr>
                <w:rFonts w:ascii="Arial" w:hAnsi="Arial"/>
              </w:rPr>
            </w:pPr>
          </w:p>
        </w:tc>
        <w:tc>
          <w:tcPr>
            <w:tcW w:w="2693" w:type="dxa"/>
            <w:gridSpan w:val="2"/>
          </w:tcPr>
          <w:p w14:paraId="7D641AB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Jim Part</w:t>
            </w:r>
          </w:p>
        </w:tc>
        <w:tc>
          <w:tcPr>
            <w:tcW w:w="851" w:type="dxa"/>
            <w:gridSpan w:val="2"/>
          </w:tcPr>
          <w:p w14:paraId="0460CE66"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1134" w:type="dxa"/>
            <w:gridSpan w:val="3"/>
          </w:tcPr>
          <w:p w14:paraId="10DAC74B"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2"/>
          </w:tcPr>
          <w:p w14:paraId="341C507A"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3"/>
          </w:tcPr>
          <w:p w14:paraId="3D48360E"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4,208</w:t>
            </w:r>
          </w:p>
        </w:tc>
        <w:tc>
          <w:tcPr>
            <w:tcW w:w="1134" w:type="dxa"/>
          </w:tcPr>
          <w:p w14:paraId="164E99D8"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tcPr>
          <w:p w14:paraId="6070B661"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4,208</w:t>
            </w:r>
          </w:p>
        </w:tc>
      </w:tr>
      <w:tr w:rsidR="00522D98" w:rsidRPr="00522D98" w14:paraId="0251195D" w14:textId="77777777" w:rsidTr="00DF0453">
        <w:tc>
          <w:tcPr>
            <w:tcW w:w="1101" w:type="dxa"/>
            <w:shd w:val="clear" w:color="auto" w:fill="B3B3B3"/>
          </w:tcPr>
          <w:p w14:paraId="3EBF805C" w14:textId="77777777" w:rsidR="00522D98" w:rsidRPr="00522D98" w:rsidRDefault="00522D98" w:rsidP="00522D98">
            <w:pPr>
              <w:autoSpaceDE w:val="0"/>
              <w:autoSpaceDN w:val="0"/>
              <w:adjustRightInd w:val="0"/>
              <w:spacing w:line="240" w:lineRule="auto"/>
              <w:rPr>
                <w:rFonts w:ascii="Arial" w:hAnsi="Arial"/>
              </w:rPr>
            </w:pPr>
          </w:p>
        </w:tc>
        <w:tc>
          <w:tcPr>
            <w:tcW w:w="2693" w:type="dxa"/>
            <w:gridSpan w:val="2"/>
          </w:tcPr>
          <w:p w14:paraId="53AC181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Judith Vice</w:t>
            </w:r>
          </w:p>
        </w:tc>
        <w:tc>
          <w:tcPr>
            <w:tcW w:w="851" w:type="dxa"/>
            <w:gridSpan w:val="2"/>
          </w:tcPr>
          <w:p w14:paraId="0C254649"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1134" w:type="dxa"/>
            <w:gridSpan w:val="3"/>
          </w:tcPr>
          <w:p w14:paraId="0D0611C6"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2"/>
          </w:tcPr>
          <w:p w14:paraId="3CE495B2"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3"/>
          </w:tcPr>
          <w:p w14:paraId="284FB36B"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3,755</w:t>
            </w:r>
          </w:p>
        </w:tc>
        <w:tc>
          <w:tcPr>
            <w:tcW w:w="1134" w:type="dxa"/>
          </w:tcPr>
          <w:p w14:paraId="14A2DCFA"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tcPr>
          <w:p w14:paraId="470412C6"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3,755</w:t>
            </w:r>
          </w:p>
        </w:tc>
      </w:tr>
      <w:tr w:rsidR="00522D98" w:rsidRPr="00522D98" w14:paraId="57128C15" w14:textId="77777777" w:rsidTr="00DF0453">
        <w:tc>
          <w:tcPr>
            <w:tcW w:w="1101" w:type="dxa"/>
            <w:shd w:val="clear" w:color="auto" w:fill="B3B3B3"/>
          </w:tcPr>
          <w:p w14:paraId="7C46B9AE" w14:textId="77777777" w:rsidR="00522D98" w:rsidRPr="00522D98" w:rsidRDefault="00522D98" w:rsidP="00522D98">
            <w:pPr>
              <w:autoSpaceDE w:val="0"/>
              <w:autoSpaceDN w:val="0"/>
              <w:adjustRightInd w:val="0"/>
              <w:spacing w:line="240" w:lineRule="auto"/>
              <w:rPr>
                <w:rFonts w:ascii="Arial" w:hAnsi="Arial"/>
              </w:rPr>
            </w:pPr>
          </w:p>
        </w:tc>
        <w:tc>
          <w:tcPr>
            <w:tcW w:w="2693" w:type="dxa"/>
            <w:gridSpan w:val="2"/>
          </w:tcPr>
          <w:p w14:paraId="404E518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Coral Rose</w:t>
            </w:r>
          </w:p>
        </w:tc>
        <w:tc>
          <w:tcPr>
            <w:tcW w:w="851" w:type="dxa"/>
            <w:gridSpan w:val="2"/>
          </w:tcPr>
          <w:p w14:paraId="179BA368"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1134" w:type="dxa"/>
            <w:gridSpan w:val="3"/>
          </w:tcPr>
          <w:p w14:paraId="48D8990F"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2"/>
          </w:tcPr>
          <w:p w14:paraId="3874AAD8"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475</w:t>
            </w:r>
          </w:p>
        </w:tc>
        <w:tc>
          <w:tcPr>
            <w:tcW w:w="992" w:type="dxa"/>
            <w:gridSpan w:val="3"/>
          </w:tcPr>
          <w:p w14:paraId="6ECAE480"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4,535</w:t>
            </w:r>
          </w:p>
        </w:tc>
        <w:tc>
          <w:tcPr>
            <w:tcW w:w="1134" w:type="dxa"/>
          </w:tcPr>
          <w:p w14:paraId="78AD0000"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1,560</w:t>
            </w:r>
          </w:p>
        </w:tc>
        <w:tc>
          <w:tcPr>
            <w:tcW w:w="992" w:type="dxa"/>
          </w:tcPr>
          <w:p w14:paraId="1FE609CC"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6,570</w:t>
            </w:r>
          </w:p>
        </w:tc>
      </w:tr>
      <w:tr w:rsidR="00522D98" w:rsidRPr="00522D98" w14:paraId="24349D84" w14:textId="77777777" w:rsidTr="00DF0453">
        <w:tc>
          <w:tcPr>
            <w:tcW w:w="1101" w:type="dxa"/>
            <w:shd w:val="clear" w:color="auto" w:fill="B3B3B3"/>
          </w:tcPr>
          <w:p w14:paraId="7D94EB93" w14:textId="77777777" w:rsidR="00522D98" w:rsidRPr="00522D98" w:rsidRDefault="00522D98" w:rsidP="00522D98">
            <w:pPr>
              <w:autoSpaceDE w:val="0"/>
              <w:autoSpaceDN w:val="0"/>
              <w:adjustRightInd w:val="0"/>
              <w:spacing w:line="240" w:lineRule="auto"/>
              <w:rPr>
                <w:rFonts w:ascii="Arial" w:hAnsi="Arial"/>
              </w:rPr>
            </w:pPr>
          </w:p>
        </w:tc>
        <w:tc>
          <w:tcPr>
            <w:tcW w:w="2693" w:type="dxa"/>
            <w:gridSpan w:val="2"/>
          </w:tcPr>
          <w:p w14:paraId="551E607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Steve Hurdle</w:t>
            </w:r>
          </w:p>
        </w:tc>
        <w:tc>
          <w:tcPr>
            <w:tcW w:w="851" w:type="dxa"/>
            <w:gridSpan w:val="2"/>
          </w:tcPr>
          <w:p w14:paraId="096764AA"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1134" w:type="dxa"/>
            <w:gridSpan w:val="3"/>
          </w:tcPr>
          <w:p w14:paraId="5E8D8068"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1,015</w:t>
            </w:r>
          </w:p>
        </w:tc>
        <w:tc>
          <w:tcPr>
            <w:tcW w:w="992" w:type="dxa"/>
            <w:gridSpan w:val="2"/>
          </w:tcPr>
          <w:p w14:paraId="75840DE3"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3"/>
          </w:tcPr>
          <w:p w14:paraId="6615C42F"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3,671</w:t>
            </w:r>
          </w:p>
        </w:tc>
        <w:tc>
          <w:tcPr>
            <w:tcW w:w="1134" w:type="dxa"/>
          </w:tcPr>
          <w:p w14:paraId="6C142FB0"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tcPr>
          <w:p w14:paraId="5D76735D"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4,686</w:t>
            </w:r>
          </w:p>
        </w:tc>
      </w:tr>
      <w:tr w:rsidR="00522D98" w:rsidRPr="00522D98" w14:paraId="78355491" w14:textId="77777777" w:rsidTr="00DF0453">
        <w:tc>
          <w:tcPr>
            <w:tcW w:w="1101" w:type="dxa"/>
            <w:shd w:val="clear" w:color="auto" w:fill="B3B3B3"/>
          </w:tcPr>
          <w:p w14:paraId="118B858E" w14:textId="77777777" w:rsidR="00522D98" w:rsidRPr="00522D98" w:rsidRDefault="00522D98" w:rsidP="00522D98">
            <w:pPr>
              <w:autoSpaceDE w:val="0"/>
              <w:autoSpaceDN w:val="0"/>
              <w:adjustRightInd w:val="0"/>
              <w:spacing w:line="240" w:lineRule="auto"/>
              <w:rPr>
                <w:rFonts w:ascii="Arial" w:hAnsi="Arial"/>
              </w:rPr>
            </w:pPr>
          </w:p>
        </w:tc>
        <w:tc>
          <w:tcPr>
            <w:tcW w:w="2693" w:type="dxa"/>
            <w:gridSpan w:val="2"/>
          </w:tcPr>
          <w:p w14:paraId="308F5FB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Cr Heinz </w:t>
            </w:r>
            <w:proofErr w:type="spellStart"/>
            <w:r w:rsidRPr="00522D98">
              <w:rPr>
                <w:rFonts w:ascii="Arial" w:hAnsi="Arial"/>
              </w:rPr>
              <w:t>Kram</w:t>
            </w:r>
            <w:proofErr w:type="spellEnd"/>
          </w:p>
        </w:tc>
        <w:tc>
          <w:tcPr>
            <w:tcW w:w="851" w:type="dxa"/>
            <w:gridSpan w:val="2"/>
          </w:tcPr>
          <w:p w14:paraId="0756F19B"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1134" w:type="dxa"/>
            <w:gridSpan w:val="3"/>
          </w:tcPr>
          <w:p w14:paraId="2D7F74CB"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2"/>
          </w:tcPr>
          <w:p w14:paraId="0DB04D0A"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3"/>
          </w:tcPr>
          <w:p w14:paraId="3F884270"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4,131</w:t>
            </w:r>
          </w:p>
        </w:tc>
        <w:tc>
          <w:tcPr>
            <w:tcW w:w="1134" w:type="dxa"/>
          </w:tcPr>
          <w:p w14:paraId="6969994D"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tcPr>
          <w:p w14:paraId="132B1E47"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4,131</w:t>
            </w:r>
          </w:p>
        </w:tc>
      </w:tr>
      <w:tr w:rsidR="00522D98" w:rsidRPr="00522D98" w14:paraId="50E2EC8C" w14:textId="77777777" w:rsidTr="00DF0453">
        <w:tc>
          <w:tcPr>
            <w:tcW w:w="1101" w:type="dxa"/>
            <w:shd w:val="clear" w:color="auto" w:fill="B3B3B3"/>
          </w:tcPr>
          <w:p w14:paraId="30FA4985" w14:textId="77777777" w:rsidR="00522D98" w:rsidRPr="00522D98" w:rsidRDefault="00522D98" w:rsidP="00522D98">
            <w:pPr>
              <w:autoSpaceDE w:val="0"/>
              <w:autoSpaceDN w:val="0"/>
              <w:adjustRightInd w:val="0"/>
              <w:spacing w:line="240" w:lineRule="auto"/>
              <w:rPr>
                <w:rFonts w:ascii="Arial" w:hAnsi="Arial"/>
              </w:rPr>
            </w:pPr>
          </w:p>
        </w:tc>
        <w:tc>
          <w:tcPr>
            <w:tcW w:w="2693" w:type="dxa"/>
            <w:gridSpan w:val="2"/>
          </w:tcPr>
          <w:p w14:paraId="0CE33D2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Jane Added</w:t>
            </w:r>
          </w:p>
        </w:tc>
        <w:tc>
          <w:tcPr>
            <w:tcW w:w="851" w:type="dxa"/>
            <w:gridSpan w:val="2"/>
          </w:tcPr>
          <w:p w14:paraId="04ACA4E2"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1134" w:type="dxa"/>
            <w:gridSpan w:val="3"/>
          </w:tcPr>
          <w:p w14:paraId="6E3E24AD"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2"/>
          </w:tcPr>
          <w:p w14:paraId="6111F1FD"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3"/>
          </w:tcPr>
          <w:p w14:paraId="087D5B8B"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3,523</w:t>
            </w:r>
          </w:p>
        </w:tc>
        <w:tc>
          <w:tcPr>
            <w:tcW w:w="1134" w:type="dxa"/>
          </w:tcPr>
          <w:p w14:paraId="4C2D94CC"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tcPr>
          <w:p w14:paraId="0BB243E2"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3,523</w:t>
            </w:r>
          </w:p>
        </w:tc>
      </w:tr>
      <w:tr w:rsidR="00522D98" w:rsidRPr="00522D98" w14:paraId="6F213143" w14:textId="77777777" w:rsidTr="00DF0453">
        <w:tc>
          <w:tcPr>
            <w:tcW w:w="1101" w:type="dxa"/>
            <w:shd w:val="clear" w:color="auto" w:fill="B3B3B3"/>
          </w:tcPr>
          <w:p w14:paraId="2C99A096" w14:textId="77777777" w:rsidR="00522D98" w:rsidRPr="00522D98" w:rsidRDefault="00522D98" w:rsidP="00522D98">
            <w:pPr>
              <w:autoSpaceDE w:val="0"/>
              <w:autoSpaceDN w:val="0"/>
              <w:adjustRightInd w:val="0"/>
              <w:spacing w:line="240" w:lineRule="auto"/>
              <w:rPr>
                <w:rFonts w:ascii="Arial" w:hAnsi="Arial"/>
              </w:rPr>
            </w:pPr>
          </w:p>
        </w:tc>
        <w:tc>
          <w:tcPr>
            <w:tcW w:w="2693" w:type="dxa"/>
            <w:gridSpan w:val="2"/>
          </w:tcPr>
          <w:p w14:paraId="1CB2594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Philip Malan</w:t>
            </w:r>
          </w:p>
        </w:tc>
        <w:tc>
          <w:tcPr>
            <w:tcW w:w="851" w:type="dxa"/>
            <w:gridSpan w:val="2"/>
          </w:tcPr>
          <w:p w14:paraId="0118013E"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1134" w:type="dxa"/>
            <w:gridSpan w:val="3"/>
          </w:tcPr>
          <w:p w14:paraId="10F45216"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223</w:t>
            </w:r>
          </w:p>
        </w:tc>
        <w:tc>
          <w:tcPr>
            <w:tcW w:w="992" w:type="dxa"/>
            <w:gridSpan w:val="2"/>
          </w:tcPr>
          <w:p w14:paraId="07FDD011"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3"/>
          </w:tcPr>
          <w:p w14:paraId="2F23D263"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3,892</w:t>
            </w:r>
          </w:p>
        </w:tc>
        <w:tc>
          <w:tcPr>
            <w:tcW w:w="1134" w:type="dxa"/>
          </w:tcPr>
          <w:p w14:paraId="0C4AF69F"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tcPr>
          <w:p w14:paraId="32E3FB01"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4,115</w:t>
            </w:r>
          </w:p>
        </w:tc>
      </w:tr>
      <w:tr w:rsidR="00522D98" w:rsidRPr="00522D98" w14:paraId="65AA8B09" w14:textId="77777777" w:rsidTr="00DF0453">
        <w:tc>
          <w:tcPr>
            <w:tcW w:w="1101" w:type="dxa"/>
            <w:shd w:val="clear" w:color="auto" w:fill="B3B3B3"/>
          </w:tcPr>
          <w:p w14:paraId="676BBC01" w14:textId="77777777" w:rsidR="00522D98" w:rsidRPr="00522D98" w:rsidRDefault="00522D98" w:rsidP="00522D98">
            <w:pPr>
              <w:autoSpaceDE w:val="0"/>
              <w:autoSpaceDN w:val="0"/>
              <w:adjustRightInd w:val="0"/>
              <w:spacing w:line="240" w:lineRule="auto"/>
              <w:rPr>
                <w:rFonts w:ascii="Arial" w:hAnsi="Arial"/>
              </w:rPr>
            </w:pPr>
          </w:p>
        </w:tc>
        <w:tc>
          <w:tcPr>
            <w:tcW w:w="2693" w:type="dxa"/>
            <w:gridSpan w:val="2"/>
          </w:tcPr>
          <w:p w14:paraId="2B1860B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Kevin Chad</w:t>
            </w:r>
          </w:p>
        </w:tc>
        <w:tc>
          <w:tcPr>
            <w:tcW w:w="851" w:type="dxa"/>
            <w:gridSpan w:val="2"/>
          </w:tcPr>
          <w:p w14:paraId="6143D520"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1134" w:type="dxa"/>
            <w:gridSpan w:val="3"/>
          </w:tcPr>
          <w:p w14:paraId="02541BBF"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2"/>
          </w:tcPr>
          <w:p w14:paraId="6FB9302C"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3"/>
          </w:tcPr>
          <w:p w14:paraId="2E79F442"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4,023</w:t>
            </w:r>
          </w:p>
        </w:tc>
        <w:tc>
          <w:tcPr>
            <w:tcW w:w="1134" w:type="dxa"/>
          </w:tcPr>
          <w:p w14:paraId="179C6484"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980</w:t>
            </w:r>
          </w:p>
        </w:tc>
        <w:tc>
          <w:tcPr>
            <w:tcW w:w="992" w:type="dxa"/>
          </w:tcPr>
          <w:p w14:paraId="65C8DBF1"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5,003</w:t>
            </w:r>
          </w:p>
        </w:tc>
      </w:tr>
      <w:tr w:rsidR="00522D98" w:rsidRPr="00522D98" w14:paraId="15C7C8B0" w14:textId="77777777" w:rsidTr="00DF0453">
        <w:tc>
          <w:tcPr>
            <w:tcW w:w="1101" w:type="dxa"/>
            <w:shd w:val="clear" w:color="auto" w:fill="B3B3B3"/>
          </w:tcPr>
          <w:p w14:paraId="5AA4B3FB" w14:textId="77777777" w:rsidR="00522D98" w:rsidRPr="00522D98" w:rsidRDefault="00522D98" w:rsidP="00522D98">
            <w:pPr>
              <w:autoSpaceDE w:val="0"/>
              <w:autoSpaceDN w:val="0"/>
              <w:adjustRightInd w:val="0"/>
              <w:spacing w:line="240" w:lineRule="auto"/>
              <w:rPr>
                <w:rFonts w:ascii="Arial" w:hAnsi="Arial"/>
              </w:rPr>
            </w:pPr>
          </w:p>
        </w:tc>
        <w:tc>
          <w:tcPr>
            <w:tcW w:w="2693" w:type="dxa"/>
            <w:gridSpan w:val="2"/>
          </w:tcPr>
          <w:p w14:paraId="7B998A9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Cr Phillip Heals</w:t>
            </w:r>
          </w:p>
        </w:tc>
        <w:tc>
          <w:tcPr>
            <w:tcW w:w="851" w:type="dxa"/>
            <w:gridSpan w:val="2"/>
          </w:tcPr>
          <w:p w14:paraId="4C676820"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385</w:t>
            </w:r>
          </w:p>
        </w:tc>
        <w:tc>
          <w:tcPr>
            <w:tcW w:w="1134" w:type="dxa"/>
            <w:gridSpan w:val="3"/>
          </w:tcPr>
          <w:p w14:paraId="36126B5E"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2"/>
          </w:tcPr>
          <w:p w14:paraId="7BADC385"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3"/>
          </w:tcPr>
          <w:p w14:paraId="5432C55E"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3,283</w:t>
            </w:r>
          </w:p>
        </w:tc>
        <w:tc>
          <w:tcPr>
            <w:tcW w:w="1134" w:type="dxa"/>
          </w:tcPr>
          <w:p w14:paraId="3ACA9153"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tcPr>
          <w:p w14:paraId="0835DF65"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3,668</w:t>
            </w:r>
          </w:p>
        </w:tc>
      </w:tr>
      <w:tr w:rsidR="00522D98" w:rsidRPr="00522D98" w14:paraId="70DA2E14" w14:textId="77777777" w:rsidTr="00DF0453">
        <w:tc>
          <w:tcPr>
            <w:tcW w:w="1101" w:type="dxa"/>
            <w:shd w:val="clear" w:color="auto" w:fill="B3B3B3"/>
          </w:tcPr>
          <w:p w14:paraId="2C6AB4BF" w14:textId="77777777" w:rsidR="00522D98" w:rsidRPr="00522D98" w:rsidRDefault="00522D98" w:rsidP="00522D98">
            <w:pPr>
              <w:autoSpaceDE w:val="0"/>
              <w:autoSpaceDN w:val="0"/>
              <w:adjustRightInd w:val="0"/>
              <w:spacing w:line="240" w:lineRule="auto"/>
              <w:rPr>
                <w:rFonts w:ascii="Arial" w:hAnsi="Arial"/>
              </w:rPr>
            </w:pPr>
          </w:p>
        </w:tc>
        <w:tc>
          <w:tcPr>
            <w:tcW w:w="2693" w:type="dxa"/>
            <w:gridSpan w:val="2"/>
            <w:tcBorders>
              <w:bottom w:val="single" w:sz="4" w:space="0" w:color="auto"/>
            </w:tcBorders>
          </w:tcPr>
          <w:p w14:paraId="14A4CEB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Cr John </w:t>
            </w:r>
            <w:proofErr w:type="spellStart"/>
            <w:r w:rsidRPr="00522D98">
              <w:rPr>
                <w:rFonts w:ascii="Arial" w:hAnsi="Arial"/>
              </w:rPr>
              <w:t>Melkin</w:t>
            </w:r>
            <w:proofErr w:type="spellEnd"/>
            <w:r w:rsidRPr="00522D98">
              <w:rPr>
                <w:rFonts w:ascii="Arial" w:hAnsi="Arial"/>
              </w:rPr>
              <w:t xml:space="preserve"> (ret)</w:t>
            </w:r>
          </w:p>
        </w:tc>
        <w:tc>
          <w:tcPr>
            <w:tcW w:w="851" w:type="dxa"/>
            <w:gridSpan w:val="2"/>
            <w:tcBorders>
              <w:bottom w:val="single" w:sz="4" w:space="0" w:color="auto"/>
            </w:tcBorders>
          </w:tcPr>
          <w:p w14:paraId="119A24D6"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385</w:t>
            </w:r>
          </w:p>
        </w:tc>
        <w:tc>
          <w:tcPr>
            <w:tcW w:w="1134" w:type="dxa"/>
            <w:gridSpan w:val="3"/>
            <w:tcBorders>
              <w:bottom w:val="single" w:sz="4" w:space="0" w:color="auto"/>
            </w:tcBorders>
          </w:tcPr>
          <w:p w14:paraId="6183D29F"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2"/>
            <w:tcBorders>
              <w:bottom w:val="single" w:sz="4" w:space="0" w:color="auto"/>
            </w:tcBorders>
          </w:tcPr>
          <w:p w14:paraId="19341666"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gridSpan w:val="3"/>
            <w:tcBorders>
              <w:bottom w:val="single" w:sz="4" w:space="0" w:color="auto"/>
            </w:tcBorders>
          </w:tcPr>
          <w:p w14:paraId="7E4C0B76"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2,900</w:t>
            </w:r>
          </w:p>
        </w:tc>
        <w:tc>
          <w:tcPr>
            <w:tcW w:w="1134" w:type="dxa"/>
            <w:tcBorders>
              <w:bottom w:val="single" w:sz="4" w:space="0" w:color="auto"/>
            </w:tcBorders>
          </w:tcPr>
          <w:p w14:paraId="4660A7DA"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0</w:t>
            </w:r>
          </w:p>
        </w:tc>
        <w:tc>
          <w:tcPr>
            <w:tcW w:w="992" w:type="dxa"/>
            <w:tcBorders>
              <w:bottom w:val="single" w:sz="4" w:space="0" w:color="auto"/>
            </w:tcBorders>
          </w:tcPr>
          <w:p w14:paraId="051424F3" w14:textId="77777777" w:rsidR="00522D98" w:rsidRPr="00522D98" w:rsidRDefault="00522D98" w:rsidP="00522D98">
            <w:pPr>
              <w:autoSpaceDE w:val="0"/>
              <w:autoSpaceDN w:val="0"/>
              <w:adjustRightInd w:val="0"/>
              <w:spacing w:line="240" w:lineRule="auto"/>
              <w:jc w:val="right"/>
              <w:rPr>
                <w:rFonts w:ascii="Arial" w:hAnsi="Arial"/>
              </w:rPr>
            </w:pPr>
            <w:r w:rsidRPr="00522D98">
              <w:rPr>
                <w:rFonts w:ascii="Arial" w:hAnsi="Arial"/>
              </w:rPr>
              <w:t>3,285</w:t>
            </w:r>
          </w:p>
        </w:tc>
      </w:tr>
      <w:tr w:rsidR="00522D98" w:rsidRPr="00522D98" w14:paraId="669BA4F1" w14:textId="77777777" w:rsidTr="00DF0453">
        <w:tc>
          <w:tcPr>
            <w:tcW w:w="1101" w:type="dxa"/>
            <w:shd w:val="clear" w:color="auto" w:fill="B3B3B3"/>
          </w:tcPr>
          <w:p w14:paraId="7D26B11E"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5065D5D7"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Legend: TR-Travel CM-Car Mileage CC-Child Care IC-Information and Communication expenses CT-Conferences and Training expenses</w:t>
            </w:r>
          </w:p>
          <w:p w14:paraId="6DC98261"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Note: No expenses were paid by council including reimbursements to members of council committees during the year</w:t>
            </w:r>
          </w:p>
        </w:tc>
      </w:tr>
      <w:tr w:rsidR="00522D98" w:rsidRPr="00522D98" w14:paraId="2BB7D26F" w14:textId="77777777" w:rsidTr="00DF0453">
        <w:tc>
          <w:tcPr>
            <w:tcW w:w="1101" w:type="dxa"/>
            <w:shd w:val="clear" w:color="auto" w:fill="B3B3B3"/>
          </w:tcPr>
          <w:p w14:paraId="7C13AC5B"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Borders>
              <w:bottom w:val="single" w:sz="4" w:space="0" w:color="000000"/>
            </w:tcBorders>
          </w:tcPr>
          <w:p w14:paraId="19C81419"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2E250FD3" w14:textId="77777777" w:rsidTr="00DF0453">
        <w:tc>
          <w:tcPr>
            <w:tcW w:w="1101" w:type="dxa"/>
            <w:shd w:val="clear" w:color="auto" w:fill="B3B3B3"/>
          </w:tcPr>
          <w:p w14:paraId="4610AD83"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Borders>
              <w:top w:val="single" w:sz="4" w:space="0" w:color="000000"/>
            </w:tcBorders>
          </w:tcPr>
          <w:p w14:paraId="3CCDA6B7" w14:textId="77777777" w:rsidR="002D2014" w:rsidRDefault="002D2014" w:rsidP="00522D98">
            <w:pPr>
              <w:autoSpaceDE w:val="0"/>
              <w:autoSpaceDN w:val="0"/>
              <w:adjustRightInd w:val="0"/>
              <w:spacing w:line="240" w:lineRule="auto"/>
              <w:rPr>
                <w:rFonts w:ascii="Arial" w:hAnsi="Arial"/>
                <w:b/>
                <w:color w:val="B3272F"/>
                <w:szCs w:val="24"/>
              </w:rPr>
            </w:pPr>
          </w:p>
          <w:p w14:paraId="08DD557B" w14:textId="3CA26370" w:rsidR="00522D98" w:rsidRPr="00522D98" w:rsidRDefault="00522D98" w:rsidP="00522D98">
            <w:pPr>
              <w:autoSpaceDE w:val="0"/>
              <w:autoSpaceDN w:val="0"/>
              <w:adjustRightInd w:val="0"/>
              <w:spacing w:line="240" w:lineRule="auto"/>
              <w:rPr>
                <w:rFonts w:ascii="Arial" w:hAnsi="Arial"/>
              </w:rPr>
            </w:pPr>
            <w:r w:rsidRPr="00522D98">
              <w:rPr>
                <w:rFonts w:ascii="Arial" w:hAnsi="Arial"/>
                <w:b/>
                <w:color w:val="B3272F"/>
                <w:szCs w:val="24"/>
              </w:rPr>
              <w:lastRenderedPageBreak/>
              <w:t>Management</w:t>
            </w:r>
          </w:p>
        </w:tc>
      </w:tr>
      <w:tr w:rsidR="00522D98" w:rsidRPr="00522D98" w14:paraId="5B8A45AB" w14:textId="77777777" w:rsidTr="00DF0453">
        <w:tc>
          <w:tcPr>
            <w:tcW w:w="1101" w:type="dxa"/>
            <w:shd w:val="clear" w:color="auto" w:fill="B3B3B3"/>
          </w:tcPr>
          <w:p w14:paraId="5EDCD7B5"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594C349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Council has implemented </w:t>
            </w:r>
            <w:proofErr w:type="gramStart"/>
            <w:r w:rsidRPr="00522D98">
              <w:rPr>
                <w:rFonts w:ascii="Arial" w:hAnsi="Arial"/>
              </w:rPr>
              <w:t>a number of</w:t>
            </w:r>
            <w:proofErr w:type="gramEnd"/>
            <w:r w:rsidRPr="00522D98">
              <w:rPr>
                <w:rFonts w:ascii="Arial" w:hAnsi="Arial"/>
              </w:rPr>
              <w:t xml:space="preserve"> statutory and better practice items to strengthen its management framework. Having strong governance and management frameworks leads to better decision making by council. The Act requires council to undertake an assessment against the prescribed governance and management checklist and include this in its report of operations. Council’s Governance and Management Checklist results are set out in the section below. The following items have been highlighted as important components of the management framework.</w:t>
            </w:r>
          </w:p>
        </w:tc>
      </w:tr>
      <w:tr w:rsidR="00522D98" w:rsidRPr="00522D98" w14:paraId="5101815A" w14:textId="77777777" w:rsidTr="00DF0453">
        <w:tc>
          <w:tcPr>
            <w:tcW w:w="1101" w:type="dxa"/>
            <w:shd w:val="clear" w:color="auto" w:fill="B3B3B3"/>
          </w:tcPr>
          <w:p w14:paraId="629F8F87"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1E522927"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7EAE3409" w14:textId="77777777" w:rsidTr="00DF0453">
        <w:tc>
          <w:tcPr>
            <w:tcW w:w="1101" w:type="dxa"/>
            <w:shd w:val="clear" w:color="auto" w:fill="B3B3B3"/>
          </w:tcPr>
          <w:p w14:paraId="41CC3EC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gridSpan w:val="14"/>
          </w:tcPr>
          <w:p w14:paraId="53910D0B"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Audit committee</w:t>
            </w:r>
          </w:p>
        </w:tc>
      </w:tr>
      <w:tr w:rsidR="00522D98" w:rsidRPr="00522D98" w14:paraId="77DC9D06" w14:textId="77777777" w:rsidTr="00DF0453">
        <w:tc>
          <w:tcPr>
            <w:tcW w:w="1101" w:type="dxa"/>
            <w:shd w:val="clear" w:color="auto" w:fill="B3B3B3"/>
          </w:tcPr>
          <w:p w14:paraId="7C0F43B0"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70A4B20B"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The Audit Committee’s role is to oversee and monitor the effectiveness of council in carrying out its responsibilities for accountable financial management, good corporate governance, maintaining an effective system of internal control and risk management and fostering an ethical environment. The Audit Committee consists of three independent members, Mr David Ashmore (Chair), Mr Todd Davies and Ms Bev </w:t>
            </w:r>
            <w:proofErr w:type="spellStart"/>
            <w:r w:rsidRPr="00522D98">
              <w:rPr>
                <w:rFonts w:ascii="Arial" w:hAnsi="Arial"/>
                <w:color w:val="000000"/>
              </w:rPr>
              <w:t>Excell</w:t>
            </w:r>
            <w:proofErr w:type="spellEnd"/>
            <w:r w:rsidRPr="00522D98">
              <w:rPr>
                <w:rFonts w:ascii="Arial" w:hAnsi="Arial"/>
                <w:color w:val="000000"/>
              </w:rPr>
              <w:t>, and three councillors. Independent members are appointed for a two-year term, with a maximum of three terms. The chair is elected from amongst the independent members.</w:t>
            </w:r>
          </w:p>
          <w:p w14:paraId="794F3A9E" w14:textId="77777777" w:rsidR="00522D98" w:rsidRPr="00522D98" w:rsidRDefault="00522D98" w:rsidP="00522D98">
            <w:pPr>
              <w:autoSpaceDE w:val="0"/>
              <w:autoSpaceDN w:val="0"/>
              <w:adjustRightInd w:val="0"/>
              <w:spacing w:line="240" w:lineRule="auto"/>
              <w:rPr>
                <w:rFonts w:ascii="Arial" w:hAnsi="Arial"/>
                <w:color w:val="000000"/>
              </w:rPr>
            </w:pPr>
          </w:p>
          <w:p w14:paraId="6F88AB84"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The Audit Committee meets four times a year. The Internal Auditor, Chief Executive Officer, Director Corporate Services and Manager Financial Services attend all Audit Committee meetings. Other management representatives attend as required to present reports. The external auditors attend in May and August each year to present the audit plan and independent audit report.</w:t>
            </w:r>
          </w:p>
          <w:p w14:paraId="6928EB59" w14:textId="77777777" w:rsidR="00522D98" w:rsidRPr="00522D98" w:rsidRDefault="00522D98" w:rsidP="00522D98">
            <w:pPr>
              <w:autoSpaceDE w:val="0"/>
              <w:autoSpaceDN w:val="0"/>
              <w:adjustRightInd w:val="0"/>
              <w:spacing w:line="240" w:lineRule="auto"/>
              <w:rPr>
                <w:rFonts w:ascii="Arial" w:hAnsi="Arial"/>
                <w:color w:val="000000"/>
              </w:rPr>
            </w:pPr>
          </w:p>
          <w:p w14:paraId="61D9B409"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 xml:space="preserve">Recommendations from each Audit Committee meeting are subsequently reported </w:t>
            </w:r>
            <w:proofErr w:type="gramStart"/>
            <w:r w:rsidRPr="00522D98">
              <w:rPr>
                <w:rFonts w:ascii="Arial" w:hAnsi="Arial"/>
                <w:color w:val="000000"/>
              </w:rPr>
              <w:t>to, and</w:t>
            </w:r>
            <w:proofErr w:type="gramEnd"/>
            <w:r w:rsidRPr="00522D98">
              <w:rPr>
                <w:rFonts w:ascii="Arial" w:hAnsi="Arial"/>
                <w:color w:val="000000"/>
              </w:rPr>
              <w:t xml:space="preserve"> considered by council.</w:t>
            </w:r>
          </w:p>
        </w:tc>
      </w:tr>
      <w:tr w:rsidR="00522D98" w:rsidRPr="00522D98" w14:paraId="642DAF09" w14:textId="77777777" w:rsidTr="00DF0453">
        <w:tc>
          <w:tcPr>
            <w:tcW w:w="1101" w:type="dxa"/>
            <w:shd w:val="clear" w:color="auto" w:fill="B3B3B3"/>
          </w:tcPr>
          <w:p w14:paraId="6580F4A0"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Borders>
              <w:bottom w:val="single" w:sz="4" w:space="0" w:color="auto"/>
            </w:tcBorders>
          </w:tcPr>
          <w:p w14:paraId="1F358B4C"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6EB8AD8C" w14:textId="77777777" w:rsidTr="00DF0453">
        <w:tc>
          <w:tcPr>
            <w:tcW w:w="1101" w:type="dxa"/>
            <w:shd w:val="clear" w:color="auto" w:fill="B3B3B3"/>
          </w:tcPr>
          <w:p w14:paraId="47A0D09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gridSpan w:val="14"/>
            <w:tcBorders>
              <w:top w:val="single" w:sz="4" w:space="0" w:color="auto"/>
            </w:tcBorders>
          </w:tcPr>
          <w:p w14:paraId="7F6F5FBC"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Internal audit</w:t>
            </w:r>
          </w:p>
        </w:tc>
      </w:tr>
      <w:tr w:rsidR="00522D98" w:rsidRPr="00522D98" w14:paraId="616CD2EC" w14:textId="77777777" w:rsidTr="00DF0453">
        <w:tc>
          <w:tcPr>
            <w:tcW w:w="1101" w:type="dxa"/>
            <w:shd w:val="clear" w:color="auto" w:fill="B3B3B3"/>
          </w:tcPr>
          <w:p w14:paraId="3DE6D69C"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5BC3F72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Council’s internal audit function provides independent and objective assurance that the appropriate processes and controls are in place across council. The department is jointly resourced by an in-house Internal Auditor who has extensive local government experience and an external provider. A risk based three-year Strategic Internal Audit Plan (SIAP) is revised annually to ensure the audit resources remain focused on the appropriate areas. The review process considers council’s risk framework, the council plan, the impact of any change on operations, systems or the business environment; prior audit coverage and outcomes and management input. The SIAP is reviewed and approved by the Audit Committee annually. </w:t>
            </w:r>
          </w:p>
          <w:p w14:paraId="07EDCD98" w14:textId="77777777" w:rsidR="00522D98" w:rsidRPr="00522D98" w:rsidRDefault="00522D98" w:rsidP="00522D98">
            <w:pPr>
              <w:autoSpaceDE w:val="0"/>
              <w:autoSpaceDN w:val="0"/>
              <w:adjustRightInd w:val="0"/>
              <w:spacing w:line="240" w:lineRule="auto"/>
              <w:rPr>
                <w:rFonts w:ascii="Arial" w:hAnsi="Arial"/>
              </w:rPr>
            </w:pPr>
          </w:p>
          <w:p w14:paraId="48F4F0B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The Internal Auditor attends each Audit Committee meeting to report on the status of the SIAP to provide an update on the implementation of audit recommendations and to present findings of completed reviews. The responsible Director and Manager for each area reviewed are required to attend the Audit Committee meeting to respond to questions in relation to the review. All audit issues identified are risk rated. Recommendations are assigned to the responsible Manager and tracked in council’s performance management system. Managers provide quarterly status updates that are reviewed by the Internal Auditor and reported to the Executive Management Group and the Audit Committee. Quality assurance is measured through client satisfaction surveys for each review, the annual Audit Committee </w:t>
            </w:r>
            <w:proofErr w:type="spellStart"/>
            <w:r w:rsidRPr="00522D98">
              <w:rPr>
                <w:rFonts w:ascii="Arial" w:hAnsi="Arial"/>
              </w:rPr>
              <w:t>self assessment</w:t>
            </w:r>
            <w:proofErr w:type="spellEnd"/>
            <w:r w:rsidRPr="00522D98">
              <w:rPr>
                <w:rFonts w:ascii="Arial" w:hAnsi="Arial"/>
              </w:rPr>
              <w:t>, completion of the internal audit plan and benchmarking against other internal audit functions.</w:t>
            </w:r>
          </w:p>
          <w:p w14:paraId="77C2CA81" w14:textId="77777777" w:rsidR="00522D98" w:rsidRPr="00522D98" w:rsidRDefault="00522D98" w:rsidP="00522D98">
            <w:pPr>
              <w:autoSpaceDE w:val="0"/>
              <w:autoSpaceDN w:val="0"/>
              <w:adjustRightInd w:val="0"/>
              <w:spacing w:line="240" w:lineRule="auto"/>
              <w:rPr>
                <w:rFonts w:ascii="Arial" w:hAnsi="Arial"/>
              </w:rPr>
            </w:pPr>
          </w:p>
          <w:p w14:paraId="06DFC20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The SIAP for 20X3-X4 was completed with the following reviews conducted:</w:t>
            </w:r>
          </w:p>
          <w:p w14:paraId="5122860A"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accounts receivable</w:t>
            </w:r>
          </w:p>
          <w:p w14:paraId="347D1A21"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asset protection and works permits</w:t>
            </w:r>
          </w:p>
          <w:p w14:paraId="3E603E6D"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contract management – leisure and aquatic facilities</w:t>
            </w:r>
          </w:p>
          <w:p w14:paraId="0D47BEA8"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fees and charges</w:t>
            </w:r>
          </w:p>
          <w:p w14:paraId="1469EB75"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fraud review</w:t>
            </w:r>
          </w:p>
          <w:p w14:paraId="3E7A925D"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local laws – parking enforcement</w:t>
            </w:r>
          </w:p>
          <w:p w14:paraId="7F4DCFB9"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project management – Halifax Aquatic and Leisure Centre</w:t>
            </w:r>
          </w:p>
          <w:p w14:paraId="6726F985"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rates management</w:t>
            </w:r>
          </w:p>
          <w:p w14:paraId="5D3F5355"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continuous monitoring – data analysis of financial transactions.</w:t>
            </w:r>
          </w:p>
        </w:tc>
      </w:tr>
      <w:tr w:rsidR="00522D98" w:rsidRPr="00522D98" w14:paraId="55895993" w14:textId="77777777" w:rsidTr="00DF0453">
        <w:tc>
          <w:tcPr>
            <w:tcW w:w="1101" w:type="dxa"/>
            <w:shd w:val="clear" w:color="auto" w:fill="B3B3B3"/>
          </w:tcPr>
          <w:p w14:paraId="26E488EB"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28656967"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4A1F7AED" w14:textId="77777777" w:rsidTr="00DF0453">
        <w:tc>
          <w:tcPr>
            <w:tcW w:w="1101" w:type="dxa"/>
            <w:shd w:val="clear" w:color="auto" w:fill="B3B3B3"/>
          </w:tcPr>
          <w:p w14:paraId="113E4F58"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lastRenderedPageBreak/>
              <w:t>BP</w:t>
            </w:r>
          </w:p>
        </w:tc>
        <w:tc>
          <w:tcPr>
            <w:tcW w:w="8788" w:type="dxa"/>
            <w:gridSpan w:val="14"/>
          </w:tcPr>
          <w:p w14:paraId="1E76AEE0"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External audit</w:t>
            </w:r>
          </w:p>
        </w:tc>
      </w:tr>
      <w:tr w:rsidR="00522D98" w:rsidRPr="00522D98" w14:paraId="5DBF420F" w14:textId="77777777" w:rsidTr="00DF0453">
        <w:tc>
          <w:tcPr>
            <w:tcW w:w="1101" w:type="dxa"/>
            <w:shd w:val="clear" w:color="auto" w:fill="B3B3B3"/>
          </w:tcPr>
          <w:p w14:paraId="34BBAEBD"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1F2B5DEE"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Council is externally audited by the Victorian Auditor-General. For the 20X3-X4 year the annual external audit of council’s Financial Statements and Performance Statement was conducted by the Victorian Auditor-General’s representative. The external auditors attend the May and August Audit Committee meetings to present the annual audit plan and Independent Audit Report. The external audit management letter and responses are also provided to the Audit Committee.</w:t>
            </w:r>
          </w:p>
        </w:tc>
      </w:tr>
      <w:tr w:rsidR="00522D98" w:rsidRPr="00522D98" w14:paraId="030DE7B1" w14:textId="77777777" w:rsidTr="00DF0453">
        <w:tc>
          <w:tcPr>
            <w:tcW w:w="1101" w:type="dxa"/>
            <w:shd w:val="clear" w:color="auto" w:fill="B3B3B3"/>
          </w:tcPr>
          <w:p w14:paraId="0D56280C"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3D4B0BBB"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2928A49A" w14:textId="77777777" w:rsidTr="00DF0453">
        <w:tc>
          <w:tcPr>
            <w:tcW w:w="1101" w:type="dxa"/>
            <w:shd w:val="clear" w:color="auto" w:fill="B3B3B3"/>
          </w:tcPr>
          <w:p w14:paraId="477E343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gridSpan w:val="14"/>
          </w:tcPr>
          <w:p w14:paraId="4FA5DD53"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Risk management</w:t>
            </w:r>
          </w:p>
        </w:tc>
      </w:tr>
      <w:tr w:rsidR="00522D98" w:rsidRPr="00522D98" w14:paraId="5A3C6685" w14:textId="77777777" w:rsidTr="00DF0453">
        <w:tc>
          <w:tcPr>
            <w:tcW w:w="1101" w:type="dxa"/>
            <w:shd w:val="clear" w:color="auto" w:fill="B3B3B3"/>
          </w:tcPr>
          <w:p w14:paraId="173F6D8E"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775AB09B"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In October 2014, council adopted the Risk Management Framework and Policy in line with current best practice in the management of business enterprise risks and current AS/NZS 31000 guidelines. The Risk Management Framework and Policy addresses items such as:</w:t>
            </w:r>
          </w:p>
          <w:p w14:paraId="6D362A35"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risk management culture and branding</w:t>
            </w:r>
          </w:p>
          <w:p w14:paraId="51FE35DA"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communication and training</w:t>
            </w:r>
          </w:p>
          <w:p w14:paraId="2064DD1D"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best practice in risk management</w:t>
            </w:r>
          </w:p>
          <w:p w14:paraId="5883711C"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responsibilities of and to internal and external stakeholders</w:t>
            </w:r>
          </w:p>
          <w:p w14:paraId="45971544"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risk registers and risk management software development</w:t>
            </w:r>
          </w:p>
          <w:p w14:paraId="5017A03A"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the council planning cycle, budget cycle and annual audit cycle</w:t>
            </w:r>
          </w:p>
          <w:p w14:paraId="356AB8B2"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color w:val="000000"/>
                <w:szCs w:val="22"/>
              </w:rPr>
            </w:pPr>
            <w:r w:rsidRPr="00522D98">
              <w:rPr>
                <w:rFonts w:ascii="Arial" w:hAnsi="Arial"/>
                <w:szCs w:val="22"/>
              </w:rPr>
              <w:t>a performance measurement system to determine the effectiveness of the framework.</w:t>
            </w:r>
          </w:p>
        </w:tc>
      </w:tr>
      <w:tr w:rsidR="00522D98" w:rsidRPr="00522D98" w14:paraId="146861D2" w14:textId="77777777" w:rsidTr="00DF0453">
        <w:trPr>
          <w:trHeight w:val="90"/>
        </w:trPr>
        <w:tc>
          <w:tcPr>
            <w:tcW w:w="1101" w:type="dxa"/>
            <w:shd w:val="clear" w:color="auto" w:fill="B3B3B3"/>
          </w:tcPr>
          <w:p w14:paraId="5A35DEB2"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Borders>
              <w:bottom w:val="single" w:sz="4" w:space="0" w:color="auto"/>
            </w:tcBorders>
          </w:tcPr>
          <w:p w14:paraId="5FAD3F75"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466C17EC" w14:textId="77777777" w:rsidTr="00DF0453">
        <w:tc>
          <w:tcPr>
            <w:tcW w:w="1101" w:type="dxa"/>
            <w:shd w:val="clear" w:color="auto" w:fill="B3B3B3"/>
          </w:tcPr>
          <w:p w14:paraId="037D6180" w14:textId="77777777" w:rsidR="00522D98" w:rsidRPr="00522D98" w:rsidRDefault="00522D98" w:rsidP="00522D98">
            <w:pPr>
              <w:autoSpaceDE w:val="0"/>
              <w:autoSpaceDN w:val="0"/>
              <w:adjustRightInd w:val="0"/>
              <w:spacing w:after="120" w:line="240" w:lineRule="auto"/>
              <w:rPr>
                <w:rFonts w:ascii="Arial" w:hAnsi="Arial"/>
              </w:rPr>
            </w:pPr>
            <w:r w:rsidRPr="00522D98">
              <w:rPr>
                <w:rFonts w:ascii="Arial" w:hAnsi="Arial"/>
              </w:rPr>
              <w:t>LG131(3)</w:t>
            </w:r>
          </w:p>
        </w:tc>
        <w:tc>
          <w:tcPr>
            <w:tcW w:w="8788" w:type="dxa"/>
            <w:gridSpan w:val="14"/>
            <w:tcBorders>
              <w:top w:val="single" w:sz="4" w:space="0" w:color="auto"/>
            </w:tcBorders>
          </w:tcPr>
          <w:p w14:paraId="7C12256B" w14:textId="77777777" w:rsidR="00522D98" w:rsidRPr="00522D98" w:rsidRDefault="00522D98" w:rsidP="00522D98">
            <w:pPr>
              <w:pBdr>
                <w:top w:val="single" w:sz="4" w:space="1" w:color="000000"/>
              </w:pBdr>
              <w:autoSpaceDE w:val="0"/>
              <w:autoSpaceDN w:val="0"/>
              <w:adjustRightInd w:val="0"/>
              <w:spacing w:line="240" w:lineRule="auto"/>
              <w:rPr>
                <w:rFonts w:ascii="Arial" w:hAnsi="Arial"/>
                <w:b/>
                <w:color w:val="B3272F"/>
                <w:szCs w:val="24"/>
              </w:rPr>
            </w:pPr>
            <w:r w:rsidRPr="00522D98">
              <w:rPr>
                <w:rFonts w:ascii="Arial" w:hAnsi="Arial"/>
                <w:b/>
                <w:color w:val="B3272F"/>
                <w:szCs w:val="24"/>
              </w:rPr>
              <w:t>Governance and management checklist</w:t>
            </w:r>
          </w:p>
          <w:p w14:paraId="2B1B03C3" w14:textId="5F74C6F6" w:rsidR="00575509" w:rsidRPr="00575509" w:rsidRDefault="00522D98" w:rsidP="00575509">
            <w:pPr>
              <w:autoSpaceDE w:val="0"/>
              <w:autoSpaceDN w:val="0"/>
              <w:adjustRightInd w:val="0"/>
              <w:spacing w:line="240" w:lineRule="auto"/>
              <w:rPr>
                <w:rFonts w:ascii="Arial" w:hAnsi="Arial"/>
              </w:rPr>
            </w:pPr>
            <w:r w:rsidRPr="00522D98">
              <w:rPr>
                <w:rFonts w:ascii="Arial" w:hAnsi="Arial"/>
              </w:rPr>
              <w:t>The following are the results in the prescribed form of council’s assessment against the prescribed governance and management checklist</w:t>
            </w:r>
            <w:r w:rsidR="00575509">
              <w:rPr>
                <w:rFonts w:ascii="Arial" w:hAnsi="Arial"/>
              </w:rPr>
              <w:t>.</w:t>
            </w:r>
          </w:p>
        </w:tc>
      </w:tr>
      <w:tr w:rsidR="00CC18CC" w:rsidRPr="00522D98" w14:paraId="0C2A4C64" w14:textId="77777777" w:rsidTr="00DF0453">
        <w:trPr>
          <w:trHeight w:val="6945"/>
        </w:trPr>
        <w:tc>
          <w:tcPr>
            <w:tcW w:w="1101" w:type="dxa"/>
            <w:shd w:val="clear" w:color="auto" w:fill="B3B3B3"/>
          </w:tcPr>
          <w:p w14:paraId="3D0BE66B" w14:textId="77777777" w:rsidR="00CC18CC" w:rsidRPr="00522D98" w:rsidRDefault="00CC18CC" w:rsidP="00522D98">
            <w:pPr>
              <w:autoSpaceDE w:val="0"/>
              <w:autoSpaceDN w:val="0"/>
              <w:adjustRightInd w:val="0"/>
              <w:spacing w:after="120" w:line="240" w:lineRule="auto"/>
              <w:rPr>
                <w:rFonts w:ascii="Arial" w:hAnsi="Arial"/>
              </w:rPr>
            </w:pPr>
          </w:p>
        </w:tc>
        <w:tc>
          <w:tcPr>
            <w:tcW w:w="8788" w:type="dxa"/>
            <w:gridSpan w:val="14"/>
          </w:tcPr>
          <w:p w14:paraId="0C935B82" w14:textId="77777777" w:rsidR="00CC18CC" w:rsidRPr="00522D98" w:rsidRDefault="00CC18CC" w:rsidP="00522D98">
            <w:pPr>
              <w:widowControl w:val="0"/>
              <w:suppressAutoHyphens/>
              <w:autoSpaceDE w:val="0"/>
              <w:autoSpaceDN w:val="0"/>
              <w:adjustRightInd w:val="0"/>
              <w:spacing w:after="100" w:afterAutospacing="1" w:line="220" w:lineRule="atLeast"/>
              <w:jc w:val="center"/>
              <w:textAlignment w:val="center"/>
              <w:rPr>
                <w:rFonts w:ascii="Arial" w:eastAsia="Cambria" w:hAnsi="Arial"/>
                <w:b/>
                <w:bCs/>
                <w:color w:val="FFFFFF" w:themeColor="background1"/>
                <w:szCs w:val="22"/>
                <w:lang w:val="en-GB" w:eastAsia="en-US"/>
              </w:rPr>
            </w:pPr>
          </w:p>
        </w:tc>
      </w:tr>
      <w:tr w:rsidR="00522D98" w:rsidRPr="00522D98" w14:paraId="1B6AFFDD" w14:textId="77777777" w:rsidTr="00DF0453">
        <w:trPr>
          <w:trHeight w:val="6945"/>
        </w:trPr>
        <w:tc>
          <w:tcPr>
            <w:tcW w:w="1101" w:type="dxa"/>
            <w:shd w:val="clear" w:color="auto" w:fill="B3B3B3"/>
          </w:tcPr>
          <w:p w14:paraId="3BDE8889" w14:textId="77777777" w:rsidR="00522D98" w:rsidRPr="00522D98" w:rsidRDefault="00522D98" w:rsidP="00522D98">
            <w:pPr>
              <w:autoSpaceDE w:val="0"/>
              <w:autoSpaceDN w:val="0"/>
              <w:adjustRightInd w:val="0"/>
              <w:spacing w:after="120" w:line="240" w:lineRule="auto"/>
              <w:rPr>
                <w:rFonts w:ascii="Arial" w:hAnsi="Arial"/>
              </w:rPr>
            </w:pPr>
            <w:r w:rsidRPr="00522D98">
              <w:rPr>
                <w:rFonts w:ascii="Arial" w:hAnsi="Arial"/>
              </w:rPr>
              <w:lastRenderedPageBreak/>
              <w:t>R12</w:t>
            </w:r>
          </w:p>
        </w:tc>
        <w:tc>
          <w:tcPr>
            <w:tcW w:w="8788" w:type="dxa"/>
            <w:gridSpan w:val="14"/>
          </w:tcPr>
          <w:tbl>
            <w:tblPr>
              <w:tblpPr w:leftFromText="180" w:rightFromText="180" w:horzAnchor="page" w:tblpX="153" w:tblpY="-1420"/>
              <w:tblW w:w="8505" w:type="dxa"/>
              <w:tblLayout w:type="fixed"/>
              <w:tblCellMar>
                <w:left w:w="0" w:type="dxa"/>
                <w:right w:w="0" w:type="dxa"/>
              </w:tblCellMar>
              <w:tblLook w:val="0000" w:firstRow="0" w:lastRow="0" w:firstColumn="0" w:lastColumn="0" w:noHBand="0" w:noVBand="0"/>
            </w:tblPr>
            <w:tblGrid>
              <w:gridCol w:w="4248"/>
              <w:gridCol w:w="3832"/>
              <w:gridCol w:w="425"/>
            </w:tblGrid>
            <w:tr w:rsidR="00522D98" w:rsidRPr="00522D98" w14:paraId="5D3FF54D" w14:textId="77777777" w:rsidTr="00DF0453">
              <w:trPr>
                <w:cantSplit/>
                <w:trHeight w:val="542"/>
                <w:tblHeader/>
              </w:trPr>
              <w:tc>
                <w:tcPr>
                  <w:tcW w:w="4248" w:type="dxa"/>
                  <w:shd w:val="clear" w:color="auto" w:fill="C00000"/>
                  <w:tcMar>
                    <w:top w:w="28" w:type="dxa"/>
                    <w:left w:w="15" w:type="dxa"/>
                    <w:bottom w:w="28" w:type="dxa"/>
                    <w:right w:w="170" w:type="dxa"/>
                  </w:tcMar>
                </w:tcPr>
                <w:p w14:paraId="6328B467" w14:textId="77777777" w:rsidR="00522D98" w:rsidRPr="00522D98" w:rsidRDefault="00522D98" w:rsidP="00522D98">
                  <w:pPr>
                    <w:widowControl w:val="0"/>
                    <w:suppressAutoHyphens/>
                    <w:autoSpaceDE w:val="0"/>
                    <w:autoSpaceDN w:val="0"/>
                    <w:adjustRightInd w:val="0"/>
                    <w:spacing w:after="100" w:afterAutospacing="1" w:line="220" w:lineRule="atLeast"/>
                    <w:jc w:val="center"/>
                    <w:textAlignment w:val="center"/>
                    <w:rPr>
                      <w:rFonts w:ascii="Arial" w:eastAsia="Cambria" w:hAnsi="Arial"/>
                      <w:b/>
                      <w:bCs/>
                      <w:color w:val="FFFFFF" w:themeColor="background1"/>
                      <w:szCs w:val="22"/>
                      <w:lang w:val="en-GB" w:eastAsia="en-US"/>
                    </w:rPr>
                  </w:pPr>
                  <w:r w:rsidRPr="00522D98">
                    <w:rPr>
                      <w:rFonts w:ascii="Arial" w:eastAsia="Cambria" w:hAnsi="Arial"/>
                      <w:b/>
                      <w:bCs/>
                      <w:color w:val="FFFFFF" w:themeColor="background1"/>
                      <w:szCs w:val="22"/>
                      <w:lang w:val="en-GB" w:eastAsia="en-US"/>
                    </w:rPr>
                    <w:t>Column 1                                                     Governance and Management Items</w:t>
                  </w:r>
                </w:p>
              </w:tc>
              <w:tc>
                <w:tcPr>
                  <w:tcW w:w="4257" w:type="dxa"/>
                  <w:gridSpan w:val="2"/>
                  <w:shd w:val="clear" w:color="auto" w:fill="C00000"/>
                  <w:tcMar>
                    <w:top w:w="28" w:type="dxa"/>
                    <w:left w:w="227" w:type="dxa"/>
                    <w:bottom w:w="28" w:type="dxa"/>
                    <w:right w:w="15" w:type="dxa"/>
                  </w:tcMar>
                </w:tcPr>
                <w:p w14:paraId="2B9DBBF2" w14:textId="77777777" w:rsidR="00522D98" w:rsidRPr="00522D98" w:rsidRDefault="00522D98" w:rsidP="00522D98">
                  <w:pPr>
                    <w:widowControl w:val="0"/>
                    <w:suppressAutoHyphens/>
                    <w:autoSpaceDE w:val="0"/>
                    <w:autoSpaceDN w:val="0"/>
                    <w:adjustRightInd w:val="0"/>
                    <w:spacing w:after="100" w:afterAutospacing="1" w:line="220" w:lineRule="atLeast"/>
                    <w:jc w:val="center"/>
                    <w:textAlignment w:val="center"/>
                    <w:rPr>
                      <w:rFonts w:ascii="Arial" w:eastAsia="Cambria" w:hAnsi="Arial"/>
                      <w:b/>
                      <w:bCs/>
                      <w:noProof/>
                      <w:color w:val="FFFFFF" w:themeColor="background1"/>
                      <w:szCs w:val="22"/>
                      <w:lang w:val="en-GB" w:eastAsia="en-US"/>
                    </w:rPr>
                  </w:pPr>
                  <w:r w:rsidRPr="00522D98">
                    <w:rPr>
                      <w:rFonts w:ascii="Arial" w:eastAsia="Cambria" w:hAnsi="Arial"/>
                      <w:b/>
                      <w:bCs/>
                      <w:color w:val="FFFFFF" w:themeColor="background1"/>
                      <w:szCs w:val="22"/>
                      <w:lang w:val="en-GB" w:eastAsia="en-US"/>
                    </w:rPr>
                    <w:t>Column 2                                                       Assessment</w:t>
                  </w:r>
                </w:p>
              </w:tc>
            </w:tr>
            <w:tr w:rsidR="00522D98" w:rsidRPr="00522D98" w14:paraId="622BB1F6" w14:textId="77777777" w:rsidTr="00DF0453">
              <w:trPr>
                <w:cantSplit/>
                <w:trHeight w:val="60"/>
                <w:tblHeader/>
              </w:trPr>
              <w:tc>
                <w:tcPr>
                  <w:tcW w:w="4248" w:type="dxa"/>
                  <w:tcBorders>
                    <w:left w:val="single" w:sz="4" w:space="0" w:color="000000"/>
                    <w:bottom w:val="single" w:sz="4" w:space="0" w:color="000000"/>
                    <w:right w:val="single" w:sz="4" w:space="0" w:color="000000"/>
                  </w:tcBorders>
                  <w:tcMar>
                    <w:top w:w="113" w:type="dxa"/>
                    <w:left w:w="15" w:type="dxa"/>
                    <w:bottom w:w="113" w:type="dxa"/>
                    <w:right w:w="170" w:type="dxa"/>
                  </w:tcMar>
                </w:tcPr>
                <w:p w14:paraId="79B26243" w14:textId="77777777" w:rsidR="00522D98" w:rsidRPr="00522D98" w:rsidRDefault="00522D98" w:rsidP="00522D98">
                  <w:pPr>
                    <w:widowControl w:val="0"/>
                    <w:tabs>
                      <w:tab w:val="right" w:pos="5920"/>
                    </w:tabs>
                    <w:suppressAutoHyphens/>
                    <w:autoSpaceDE w:val="0"/>
                    <w:autoSpaceDN w:val="0"/>
                    <w:adjustRightInd w:val="0"/>
                    <w:spacing w:after="113"/>
                    <w:ind w:left="618" w:hanging="380"/>
                    <w:textAlignment w:val="center"/>
                    <w:rPr>
                      <w:rFonts w:ascii="Arial" w:eastAsia="Cambria" w:hAnsi="Arial"/>
                      <w:lang w:val="en-GB"/>
                    </w:rPr>
                  </w:pPr>
                  <w:r w:rsidRPr="00522D98">
                    <w:rPr>
                      <w:rFonts w:ascii="Arial" w:eastAsia="Cambria" w:hAnsi="Arial"/>
                      <w:lang w:val="en-GB"/>
                    </w:rPr>
                    <w:t>1</w:t>
                  </w:r>
                  <w:r w:rsidRPr="00522D98">
                    <w:rPr>
                      <w:rFonts w:ascii="Arial" w:eastAsia="Cambria" w:hAnsi="Arial"/>
                      <w:lang w:val="en-GB"/>
                    </w:rPr>
                    <w:tab/>
                  </w:r>
                  <w:r w:rsidRPr="00522D98">
                    <w:rPr>
                      <w:rFonts w:ascii="Arial" w:eastAsia="Cambria" w:hAnsi="Arial"/>
                      <w:b/>
                      <w:bCs/>
                      <w:lang w:val="en-GB"/>
                    </w:rPr>
                    <w:t xml:space="preserve">Community engagement policy </w:t>
                  </w:r>
                  <w:r w:rsidRPr="00522D98">
                    <w:rPr>
                      <w:rFonts w:ascii="Arial" w:eastAsia="Cambria" w:hAnsi="Arial"/>
                      <w:lang w:val="en-GB"/>
                    </w:rPr>
                    <w:t xml:space="preserve">(policy outlining council’s commitment to engaging with the community on matters of public interest) </w:t>
                  </w:r>
                </w:p>
              </w:tc>
              <w:tc>
                <w:tcPr>
                  <w:tcW w:w="3832" w:type="dxa"/>
                  <w:tcBorders>
                    <w:left w:val="single" w:sz="4" w:space="0" w:color="000000"/>
                    <w:bottom w:val="single" w:sz="4" w:space="0" w:color="000000"/>
                  </w:tcBorders>
                  <w:tcMar>
                    <w:top w:w="113" w:type="dxa"/>
                    <w:left w:w="227" w:type="dxa"/>
                    <w:bottom w:w="113" w:type="dxa"/>
                    <w:right w:w="15" w:type="dxa"/>
                  </w:tcMar>
                </w:tcPr>
                <w:p w14:paraId="4B7095A2"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 xml:space="preserve">Policy     </w:t>
                  </w:r>
                </w:p>
                <w:p w14:paraId="392933E8"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 xml:space="preserve">Date of operation of current policy:            21 May 2014 </w:t>
                  </w:r>
                </w:p>
              </w:tc>
              <w:tc>
                <w:tcPr>
                  <w:tcW w:w="425" w:type="dxa"/>
                  <w:tcBorders>
                    <w:bottom w:val="single" w:sz="4" w:space="0" w:color="000000"/>
                    <w:right w:val="single" w:sz="4" w:space="0" w:color="000000"/>
                  </w:tcBorders>
                  <w:tcMar>
                    <w:top w:w="113" w:type="dxa"/>
                    <w:left w:w="15" w:type="dxa"/>
                    <w:bottom w:w="113" w:type="dxa"/>
                    <w:right w:w="15" w:type="dxa"/>
                  </w:tcMar>
                </w:tcPr>
                <w:p w14:paraId="7CB90CC4"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hAnsi="Arial"/>
                      <w:b/>
                      <w:bCs/>
                      <w:color w:val="000000"/>
                    </w:rPr>
                    <w:sym w:font="Wingdings 2" w:char="F053"/>
                  </w:r>
                </w:p>
              </w:tc>
            </w:tr>
            <w:tr w:rsidR="00522D98" w:rsidRPr="00522D98" w14:paraId="0A74BD72"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415726D3" w14:textId="77777777" w:rsidR="00522D98" w:rsidRPr="00522D98" w:rsidRDefault="00522D98" w:rsidP="00522D98">
                  <w:pPr>
                    <w:widowControl w:val="0"/>
                    <w:tabs>
                      <w:tab w:val="right" w:pos="5920"/>
                    </w:tabs>
                    <w:suppressAutoHyphens/>
                    <w:autoSpaceDE w:val="0"/>
                    <w:autoSpaceDN w:val="0"/>
                    <w:adjustRightInd w:val="0"/>
                    <w:spacing w:after="113" w:line="240" w:lineRule="auto"/>
                    <w:ind w:left="618" w:hanging="380"/>
                    <w:textAlignment w:val="center"/>
                    <w:rPr>
                      <w:rFonts w:ascii="Arial" w:eastAsia="Cambria" w:hAnsi="Arial"/>
                      <w:lang w:val="en-GB"/>
                    </w:rPr>
                  </w:pPr>
                  <w:r w:rsidRPr="00522D98">
                    <w:rPr>
                      <w:rFonts w:ascii="Arial" w:eastAsia="Cambria" w:hAnsi="Arial"/>
                      <w:lang w:val="en-GB"/>
                    </w:rPr>
                    <w:t xml:space="preserve"> 2</w:t>
                  </w:r>
                  <w:r w:rsidRPr="00522D98">
                    <w:rPr>
                      <w:rFonts w:ascii="Arial" w:eastAsia="Cambria" w:hAnsi="Arial"/>
                      <w:lang w:val="en-GB"/>
                    </w:rPr>
                    <w:tab/>
                  </w:r>
                  <w:r w:rsidRPr="00522D98">
                    <w:rPr>
                      <w:rFonts w:ascii="Arial" w:eastAsia="Cambria" w:hAnsi="Arial"/>
                      <w:b/>
                      <w:bCs/>
                      <w:lang w:val="en-GB"/>
                    </w:rPr>
                    <w:t>Community engagement guidelines</w:t>
                  </w:r>
                  <w:r w:rsidRPr="00522D98">
                    <w:rPr>
                      <w:rFonts w:ascii="Arial" w:eastAsia="Cambria" w:hAnsi="Arial"/>
                      <w:lang w:val="en-GB"/>
                    </w:rPr>
                    <w:t xml:space="preserve"> (guidelines to assist staff to determine when and how to engage with the community) </w:t>
                  </w:r>
                </w:p>
              </w:tc>
              <w:tc>
                <w:tcPr>
                  <w:tcW w:w="3832" w:type="dxa"/>
                  <w:tcBorders>
                    <w:top w:val="single" w:sz="4" w:space="0" w:color="000000"/>
                    <w:left w:val="single" w:sz="4" w:space="0" w:color="000000"/>
                    <w:bottom w:val="single" w:sz="4" w:space="0" w:color="000000"/>
                  </w:tcBorders>
                  <w:tcMar>
                    <w:top w:w="113" w:type="dxa"/>
                    <w:left w:w="227" w:type="dxa"/>
                    <w:bottom w:w="113" w:type="dxa"/>
                    <w:right w:w="15" w:type="dxa"/>
                  </w:tcMar>
                </w:tcPr>
                <w:p w14:paraId="47793B2D"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 xml:space="preserve">No guidelines     </w:t>
                  </w:r>
                </w:p>
                <w:p w14:paraId="10E014FA"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 xml:space="preserve">Reason for no guidelines: </w:t>
                  </w:r>
                  <w:r w:rsidRPr="00522D98">
                    <w:rPr>
                      <w:rFonts w:ascii="Arial" w:eastAsia="Cambria" w:hAnsi="Arial"/>
                      <w:lang w:val="en-GB"/>
                    </w:rPr>
                    <w:br/>
                    <w:t>Guidelines are currently being developed and are expected to be adopted by the end of 20X3-X4</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7F91764F"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hAnsi="Arial"/>
                      <w:b/>
                      <w:bCs/>
                      <w:color w:val="000000"/>
                    </w:rPr>
                    <w:sym w:font="Wingdings 2" w:char="F053"/>
                  </w:r>
                </w:p>
              </w:tc>
            </w:tr>
            <w:tr w:rsidR="00522D98" w:rsidRPr="00522D98" w14:paraId="206DB591"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3B9484EC"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3</w:t>
                  </w:r>
                  <w:r w:rsidRPr="00522D98">
                    <w:rPr>
                      <w:rFonts w:ascii="Arial" w:eastAsia="Cambria" w:hAnsi="Arial"/>
                      <w:lang w:val="en-GB"/>
                    </w:rPr>
                    <w:tab/>
                  </w:r>
                  <w:r w:rsidRPr="00522D98">
                    <w:rPr>
                      <w:rFonts w:ascii="Arial" w:eastAsia="Cambria" w:hAnsi="Arial"/>
                      <w:b/>
                      <w:bCs/>
                      <w:lang w:val="en-GB"/>
                    </w:rPr>
                    <w:t>Strategic Resource Plan</w:t>
                  </w:r>
                  <w:r w:rsidRPr="00522D98">
                    <w:rPr>
                      <w:rFonts w:ascii="Arial" w:eastAsia="Cambria" w:hAnsi="Arial"/>
                      <w:lang w:val="en-GB"/>
                    </w:rPr>
                    <w:t xml:space="preserve"> </w:t>
                  </w:r>
                  <w:r w:rsidRPr="00522D98">
                    <w:rPr>
                      <w:rFonts w:ascii="Arial" w:eastAsia="Cambria" w:hAnsi="Arial"/>
                      <w:lang w:val="en-GB"/>
                    </w:rPr>
                    <w:br/>
                    <w:t xml:space="preserve">(plan under section 126 of the Act outlining the financial and non-financial resources required for at least the next 4 financial years) </w:t>
                  </w:r>
                </w:p>
              </w:tc>
              <w:tc>
                <w:tcPr>
                  <w:tcW w:w="3832" w:type="dxa"/>
                  <w:tcBorders>
                    <w:top w:val="single" w:sz="4" w:space="0" w:color="000000"/>
                    <w:left w:val="single" w:sz="4" w:space="0" w:color="000000"/>
                    <w:bottom w:val="single" w:sz="4" w:space="0" w:color="000000"/>
                  </w:tcBorders>
                  <w:tcMar>
                    <w:top w:w="113" w:type="dxa"/>
                    <w:left w:w="227" w:type="dxa"/>
                    <w:bottom w:w="113" w:type="dxa"/>
                    <w:right w:w="15" w:type="dxa"/>
                  </w:tcMar>
                </w:tcPr>
                <w:p w14:paraId="4BBC28A7"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 xml:space="preserve">Adopted in accordance with section 126 of the Act  </w:t>
                  </w:r>
                </w:p>
                <w:p w14:paraId="0C705D1F"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 xml:space="preserve">Date of adoption: 28 June 2016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4DB1288E"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hAnsi="Arial"/>
                      <w:b/>
                      <w:bCs/>
                      <w:color w:val="000000"/>
                    </w:rPr>
                    <w:sym w:font="Wingdings 2" w:char="F053"/>
                  </w:r>
                </w:p>
              </w:tc>
            </w:tr>
            <w:tr w:rsidR="00522D98" w:rsidRPr="00522D98" w14:paraId="111A31D6"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2BDB3752"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4</w:t>
                  </w:r>
                  <w:r w:rsidRPr="00522D98">
                    <w:rPr>
                      <w:rFonts w:ascii="Arial" w:eastAsia="Cambria" w:hAnsi="Arial"/>
                      <w:lang w:val="en-GB"/>
                    </w:rPr>
                    <w:tab/>
                  </w:r>
                  <w:r w:rsidRPr="00522D98">
                    <w:rPr>
                      <w:rFonts w:ascii="Arial" w:eastAsia="Cambria" w:hAnsi="Arial"/>
                      <w:b/>
                      <w:bCs/>
                      <w:lang w:val="en-GB"/>
                    </w:rPr>
                    <w:t xml:space="preserve">Annual </w:t>
                  </w:r>
                  <w:proofErr w:type="gramStart"/>
                  <w:r w:rsidRPr="00522D98">
                    <w:rPr>
                      <w:rFonts w:ascii="Arial" w:eastAsia="Cambria" w:hAnsi="Arial"/>
                      <w:b/>
                      <w:bCs/>
                      <w:lang w:val="en-GB"/>
                    </w:rPr>
                    <w:t>budget</w:t>
                  </w:r>
                  <w:proofErr w:type="gramEnd"/>
                  <w:r w:rsidRPr="00522D98">
                    <w:rPr>
                      <w:rFonts w:ascii="Arial" w:eastAsia="Cambria" w:hAnsi="Arial"/>
                      <w:lang w:val="en-GB"/>
                    </w:rPr>
                    <w:t xml:space="preserve"> </w:t>
                  </w:r>
                  <w:r w:rsidRPr="00522D98">
                    <w:rPr>
                      <w:rFonts w:ascii="Arial" w:eastAsia="Cambria" w:hAnsi="Arial"/>
                      <w:lang w:val="en-GB"/>
                    </w:rPr>
                    <w:br/>
                  </w:r>
                  <w:r w:rsidRPr="00522D98">
                    <w:rPr>
                      <w:rFonts w:ascii="Arial" w:eastAsia="Cambria" w:hAnsi="Arial"/>
                      <w:spacing w:val="-2"/>
                      <w:lang w:val="en-GB"/>
                    </w:rPr>
                    <w:t xml:space="preserve">(plan under section 130 of the Act setting out the services to be provided and initiatives to be undertaken over the next 12 months and the funding and other resources required) </w:t>
                  </w:r>
                </w:p>
              </w:tc>
              <w:tc>
                <w:tcPr>
                  <w:tcW w:w="3832" w:type="dxa"/>
                  <w:tcBorders>
                    <w:top w:val="single" w:sz="4" w:space="0" w:color="000000"/>
                    <w:left w:val="single" w:sz="4" w:space="0" w:color="000000"/>
                    <w:bottom w:val="single" w:sz="4" w:space="0" w:color="000000"/>
                  </w:tcBorders>
                  <w:tcMar>
                    <w:top w:w="113" w:type="dxa"/>
                    <w:left w:w="227" w:type="dxa"/>
                    <w:bottom w:w="113" w:type="dxa"/>
                    <w:right w:w="15" w:type="dxa"/>
                  </w:tcMar>
                </w:tcPr>
                <w:p w14:paraId="13E60EBF"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Adopted in accordance with section 130 of the Act</w:t>
                  </w:r>
                </w:p>
                <w:p w14:paraId="7BD07393"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 xml:space="preserve">Date of adoption: 28 June 2016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06EEC578"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hAnsi="Arial"/>
                      <w:b/>
                      <w:bCs/>
                      <w:color w:val="000000"/>
                    </w:rPr>
                    <w:sym w:font="Wingdings 2" w:char="F053"/>
                  </w:r>
                </w:p>
              </w:tc>
            </w:tr>
            <w:tr w:rsidR="00522D98" w:rsidRPr="00522D98" w14:paraId="5C12952F"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34F69CC9"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5</w:t>
                  </w:r>
                  <w:r w:rsidRPr="00522D98">
                    <w:rPr>
                      <w:rFonts w:ascii="Arial" w:eastAsia="Cambria" w:hAnsi="Arial"/>
                      <w:lang w:val="en-GB"/>
                    </w:rPr>
                    <w:tab/>
                  </w:r>
                  <w:r w:rsidRPr="00522D98">
                    <w:rPr>
                      <w:rFonts w:ascii="Arial" w:eastAsia="Cambria" w:hAnsi="Arial"/>
                      <w:b/>
                      <w:bCs/>
                      <w:lang w:val="en-GB"/>
                    </w:rPr>
                    <w:t>Asset management plans</w:t>
                  </w:r>
                  <w:r w:rsidRPr="00522D98">
                    <w:rPr>
                      <w:rFonts w:ascii="Arial" w:eastAsia="Cambria" w:hAnsi="Arial"/>
                      <w:lang w:val="en-GB"/>
                    </w:rPr>
                    <w:t xml:space="preserve"> </w:t>
                  </w:r>
                  <w:r w:rsidRPr="00522D98">
                    <w:rPr>
                      <w:rFonts w:ascii="Arial" w:eastAsia="Cambria" w:hAnsi="Arial"/>
                      <w:lang w:val="en-GB"/>
                    </w:rPr>
                    <w:br/>
                    <w:t xml:space="preserve">(plans that set out the asset maintenance and renewal </w:t>
                  </w:r>
                  <w:proofErr w:type="gramStart"/>
                  <w:r w:rsidRPr="00522D98">
                    <w:rPr>
                      <w:rFonts w:ascii="Arial" w:eastAsia="Cambria" w:hAnsi="Arial"/>
                      <w:lang w:val="en-GB"/>
                    </w:rPr>
                    <w:t>needs</w:t>
                  </w:r>
                  <w:proofErr w:type="gramEnd"/>
                  <w:r w:rsidRPr="00522D98">
                    <w:rPr>
                      <w:rFonts w:ascii="Arial" w:eastAsia="Cambria" w:hAnsi="Arial"/>
                      <w:lang w:val="en-GB"/>
                    </w:rPr>
                    <w:t xml:space="preserve"> for key infrastructure asset classes for at least the next 10 years)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73E98DC7"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Plans</w:t>
                  </w:r>
                </w:p>
                <w:p w14:paraId="61F1056D"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Date of operation of current plans: Roads 14 July 2009                       Buildings 22 April 2011                          Bridges 6 May 2014</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766A036E"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hAnsi="Arial"/>
                      <w:b/>
                      <w:bCs/>
                      <w:color w:val="000000"/>
                    </w:rPr>
                    <w:sym w:font="Wingdings 2" w:char="F053"/>
                  </w:r>
                </w:p>
              </w:tc>
            </w:tr>
            <w:tr w:rsidR="00522D98" w:rsidRPr="00522D98" w14:paraId="1F37C81A"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4FF22096"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6</w:t>
                  </w:r>
                  <w:r w:rsidRPr="00522D98">
                    <w:rPr>
                      <w:rFonts w:ascii="Arial" w:eastAsia="Cambria" w:hAnsi="Arial"/>
                      <w:lang w:val="en-GB"/>
                    </w:rPr>
                    <w:tab/>
                  </w:r>
                  <w:r w:rsidRPr="00522D98">
                    <w:rPr>
                      <w:rFonts w:ascii="Arial" w:eastAsia="Cambria" w:hAnsi="Arial"/>
                      <w:b/>
                      <w:bCs/>
                      <w:lang w:val="en-GB"/>
                    </w:rPr>
                    <w:t>Rating strategy</w:t>
                  </w:r>
                  <w:r w:rsidRPr="00522D98">
                    <w:rPr>
                      <w:rFonts w:ascii="Arial" w:eastAsia="Cambria" w:hAnsi="Arial"/>
                      <w:lang w:val="en-GB"/>
                    </w:rPr>
                    <w:t xml:space="preserve"> </w:t>
                  </w:r>
                  <w:r w:rsidRPr="00522D98">
                    <w:rPr>
                      <w:rFonts w:ascii="Arial" w:eastAsia="Cambria" w:hAnsi="Arial"/>
                      <w:lang w:val="en-GB"/>
                    </w:rPr>
                    <w:br/>
                    <w:t>(strategy setting out the rating structure of council to levy rates and charges</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16D905A4"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Strategy</w:t>
                  </w:r>
                </w:p>
                <w:p w14:paraId="1EBA34AE"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Date of operation of current strategy: 28 August 2015</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6883B15A"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hAnsi="Arial"/>
                      <w:b/>
                      <w:bCs/>
                      <w:color w:val="000000"/>
                    </w:rPr>
                    <w:sym w:font="Wingdings 2" w:char="F053"/>
                  </w:r>
                </w:p>
              </w:tc>
            </w:tr>
            <w:tr w:rsidR="00522D98" w:rsidRPr="00522D98" w14:paraId="1304812F"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3A045155"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7</w:t>
                  </w:r>
                  <w:r w:rsidRPr="00522D98">
                    <w:rPr>
                      <w:rFonts w:ascii="Arial" w:eastAsia="Cambria" w:hAnsi="Arial"/>
                      <w:lang w:val="en-GB"/>
                    </w:rPr>
                    <w:tab/>
                  </w:r>
                  <w:r w:rsidRPr="00522D98">
                    <w:rPr>
                      <w:rFonts w:ascii="Arial" w:eastAsia="Cambria" w:hAnsi="Arial"/>
                      <w:b/>
                      <w:bCs/>
                      <w:lang w:val="en-GB"/>
                    </w:rPr>
                    <w:t>Risk policy</w:t>
                  </w:r>
                  <w:r w:rsidRPr="00522D98">
                    <w:rPr>
                      <w:rFonts w:ascii="Arial" w:eastAsia="Cambria" w:hAnsi="Arial"/>
                      <w:lang w:val="en-GB"/>
                    </w:rPr>
                    <w:t xml:space="preserve"> </w:t>
                  </w:r>
                  <w:r w:rsidRPr="00522D98">
                    <w:rPr>
                      <w:rFonts w:ascii="Arial" w:eastAsia="Cambria" w:hAnsi="Arial"/>
                      <w:lang w:val="en-GB"/>
                    </w:rPr>
                    <w:br/>
                    <w:t>(policy outlining council’s commitment and approach to minimising the risks to council’s operations)</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52B0F315"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Policy</w:t>
                  </w:r>
                </w:p>
                <w:p w14:paraId="696A5839"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Date of operation of current policy:   28 August 2015</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2FC77C9E"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hAnsi="Arial"/>
                      <w:b/>
                      <w:bCs/>
                      <w:color w:val="000000"/>
                    </w:rPr>
                    <w:sym w:font="Wingdings 2" w:char="F053"/>
                  </w:r>
                </w:p>
              </w:tc>
            </w:tr>
            <w:tr w:rsidR="00522D98" w:rsidRPr="00522D98" w14:paraId="3CEA1407"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2EDC9C00"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bCs/>
                      <w:lang w:val="en-GB"/>
                    </w:rPr>
                    <w:t>8</w:t>
                  </w:r>
                  <w:r w:rsidRPr="00522D98">
                    <w:rPr>
                      <w:rFonts w:ascii="Arial" w:eastAsia="Cambria" w:hAnsi="Arial"/>
                      <w:lang w:val="en-GB"/>
                    </w:rPr>
                    <w:tab/>
                  </w:r>
                  <w:r w:rsidRPr="00522D98">
                    <w:rPr>
                      <w:rFonts w:ascii="Arial" w:eastAsia="Cambria" w:hAnsi="Arial"/>
                      <w:b/>
                      <w:bCs/>
                      <w:lang w:val="en-GB"/>
                    </w:rPr>
                    <w:t>Fraud policy</w:t>
                  </w:r>
                  <w:r w:rsidRPr="00522D98">
                    <w:rPr>
                      <w:rFonts w:ascii="Arial" w:eastAsia="Cambria" w:hAnsi="Arial"/>
                      <w:lang w:val="en-GB"/>
                    </w:rPr>
                    <w:t xml:space="preserve"> </w:t>
                  </w:r>
                  <w:r w:rsidRPr="00522D98">
                    <w:rPr>
                      <w:rFonts w:ascii="Arial" w:eastAsia="Cambria" w:hAnsi="Arial"/>
                      <w:lang w:val="en-GB"/>
                    </w:rPr>
                    <w:br/>
                    <w:t xml:space="preserve">(policy outlining council’s commitment and approach to minimising the risk of fraud)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6059811E"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60" w:lineRule="atLeast"/>
                    <w:textAlignment w:val="center"/>
                    <w:rPr>
                      <w:rFonts w:ascii="Arial" w:eastAsia="Cambria" w:hAnsi="Arial"/>
                      <w:lang w:val="en-GB"/>
                    </w:rPr>
                  </w:pPr>
                  <w:r w:rsidRPr="00522D98">
                    <w:rPr>
                      <w:rFonts w:ascii="Arial" w:eastAsia="Cambria" w:hAnsi="Arial"/>
                      <w:lang w:val="en-GB"/>
                    </w:rPr>
                    <w:t xml:space="preserve">Policy     </w:t>
                  </w:r>
                </w:p>
                <w:p w14:paraId="64BB42EC"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Date of operation of current policy:    12 October 2013</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7F034E91"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27C8A2BF"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7B0F140D"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lastRenderedPageBreak/>
                    <w:t>9</w:t>
                  </w:r>
                  <w:r w:rsidRPr="00522D98">
                    <w:rPr>
                      <w:rFonts w:ascii="Arial" w:eastAsia="Cambria" w:hAnsi="Arial"/>
                      <w:lang w:val="en-GB"/>
                    </w:rPr>
                    <w:tab/>
                  </w:r>
                  <w:r w:rsidRPr="00522D98">
                    <w:rPr>
                      <w:rFonts w:ascii="Arial" w:eastAsia="Cambria" w:hAnsi="Arial"/>
                      <w:b/>
                      <w:bCs/>
                      <w:lang w:val="en-GB"/>
                    </w:rPr>
                    <w:t xml:space="preserve">Municipal emergency management </w:t>
                  </w:r>
                  <w:proofErr w:type="gramStart"/>
                  <w:r w:rsidRPr="00522D98">
                    <w:rPr>
                      <w:rFonts w:ascii="Arial" w:eastAsia="Cambria" w:hAnsi="Arial"/>
                      <w:b/>
                      <w:bCs/>
                      <w:lang w:val="en-GB"/>
                    </w:rPr>
                    <w:t>plan</w:t>
                  </w:r>
                  <w:proofErr w:type="gramEnd"/>
                  <w:r w:rsidRPr="00522D98">
                    <w:rPr>
                      <w:rFonts w:ascii="Arial" w:eastAsia="Cambria" w:hAnsi="Arial"/>
                      <w:b/>
                      <w:bCs/>
                      <w:lang w:val="en-GB"/>
                    </w:rPr>
                    <w:t xml:space="preserve"> </w:t>
                  </w:r>
                  <w:r w:rsidRPr="00522D98">
                    <w:rPr>
                      <w:rFonts w:ascii="Arial" w:eastAsia="Cambria" w:hAnsi="Arial"/>
                      <w:lang w:val="en-GB"/>
                    </w:rPr>
                    <w:t xml:space="preserve">(plan under section 20 of the </w:t>
                  </w:r>
                  <w:r w:rsidRPr="00522D98">
                    <w:rPr>
                      <w:rFonts w:ascii="Arial" w:eastAsia="Cambria" w:hAnsi="Arial"/>
                      <w:i/>
                      <w:iCs/>
                      <w:lang w:val="en-GB"/>
                    </w:rPr>
                    <w:t>Emergency Management Act 1986</w:t>
                  </w:r>
                  <w:r w:rsidRPr="00522D98">
                    <w:rPr>
                      <w:rFonts w:ascii="Arial" w:eastAsia="Cambria" w:hAnsi="Arial"/>
                      <w:b/>
                      <w:bCs/>
                      <w:lang w:val="en-GB"/>
                    </w:rPr>
                    <w:t xml:space="preserve"> </w:t>
                  </w:r>
                  <w:r w:rsidRPr="00522D98">
                    <w:rPr>
                      <w:rFonts w:ascii="Arial" w:eastAsia="Cambria" w:hAnsi="Arial"/>
                      <w:lang w:val="en-GB"/>
                    </w:rPr>
                    <w:t xml:space="preserve">for emergency prevention, response and recovery)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0C8129D1"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60" w:lineRule="atLeast"/>
                    <w:textAlignment w:val="center"/>
                    <w:rPr>
                      <w:rFonts w:ascii="Arial" w:eastAsia="Cambria" w:hAnsi="Arial"/>
                      <w:lang w:val="en-GB"/>
                    </w:rPr>
                  </w:pPr>
                  <w:r w:rsidRPr="00522D98">
                    <w:rPr>
                      <w:rFonts w:ascii="Arial" w:eastAsia="Cambria" w:hAnsi="Arial"/>
                      <w:lang w:val="en-GB"/>
                    </w:rPr>
                    <w:t xml:space="preserve">Prepared and maintained in accordance with section 20 of the </w:t>
                  </w:r>
                  <w:r w:rsidRPr="00522D98">
                    <w:rPr>
                      <w:rFonts w:ascii="Arial" w:eastAsia="Cambria" w:hAnsi="Arial"/>
                      <w:i/>
                      <w:iCs/>
                      <w:lang w:val="en-GB"/>
                    </w:rPr>
                    <w:t xml:space="preserve">Emergency Management </w:t>
                  </w:r>
                  <w:r w:rsidRPr="00522D98">
                    <w:rPr>
                      <w:rFonts w:ascii="Arial" w:eastAsia="Cambria" w:hAnsi="Arial"/>
                      <w:i/>
                      <w:iCs/>
                      <w:lang w:val="en-GB"/>
                    </w:rPr>
                    <w:br/>
                    <w:t xml:space="preserve">Act 1986 </w:t>
                  </w:r>
                  <w:r w:rsidRPr="00522D98">
                    <w:rPr>
                      <w:rFonts w:ascii="Arial" w:eastAsia="Cambria" w:hAnsi="Arial"/>
                      <w:lang w:val="en-GB"/>
                    </w:rPr>
                    <w:t xml:space="preserve">    </w:t>
                  </w:r>
                </w:p>
                <w:p w14:paraId="522DEA67"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Date of preparation: 23 May 2015</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46864317"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758A30DA"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5718479C"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10</w:t>
                  </w:r>
                  <w:r w:rsidRPr="00522D98">
                    <w:rPr>
                      <w:rFonts w:ascii="Arial" w:eastAsia="Cambria" w:hAnsi="Arial"/>
                      <w:lang w:val="en-GB"/>
                    </w:rPr>
                    <w:tab/>
                  </w:r>
                  <w:r w:rsidRPr="00522D98">
                    <w:rPr>
                      <w:rFonts w:ascii="Arial" w:eastAsia="Cambria" w:hAnsi="Arial"/>
                      <w:b/>
                      <w:bCs/>
                      <w:lang w:val="en-GB"/>
                    </w:rPr>
                    <w:t>Procurement policy</w:t>
                  </w:r>
                  <w:r w:rsidRPr="00522D98">
                    <w:rPr>
                      <w:rFonts w:ascii="Arial" w:eastAsia="Cambria" w:hAnsi="Arial"/>
                      <w:lang w:val="en-GB"/>
                    </w:rPr>
                    <w:t xml:space="preserve"> </w:t>
                  </w:r>
                  <w:r w:rsidRPr="00522D98">
                    <w:rPr>
                      <w:rFonts w:ascii="Arial" w:eastAsia="Cambria" w:hAnsi="Arial"/>
                      <w:lang w:val="en-GB"/>
                    </w:rPr>
                    <w:br/>
                    <w:t xml:space="preserve">(policy under section 186A of the </w:t>
                  </w:r>
                  <w:r w:rsidRPr="00522D98">
                    <w:rPr>
                      <w:rFonts w:ascii="Arial" w:eastAsia="Cambria" w:hAnsi="Arial"/>
                      <w:i/>
                      <w:iCs/>
                      <w:lang w:val="en-GB"/>
                    </w:rPr>
                    <w:t xml:space="preserve">Local Government Act 1989 </w:t>
                  </w:r>
                  <w:r w:rsidRPr="00522D98">
                    <w:rPr>
                      <w:rFonts w:ascii="Arial" w:eastAsia="Cambria" w:hAnsi="Arial"/>
                      <w:lang w:val="en-GB"/>
                    </w:rPr>
                    <w:t xml:space="preserve">outlining the matters, practices and procedures that will apply to all purchases of goods, services and works)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59801DC9"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60" w:lineRule="atLeast"/>
                    <w:textAlignment w:val="center"/>
                    <w:rPr>
                      <w:rFonts w:ascii="Arial" w:eastAsia="Cambria" w:hAnsi="Arial"/>
                      <w:lang w:val="en-GB"/>
                    </w:rPr>
                  </w:pPr>
                  <w:r w:rsidRPr="00522D98">
                    <w:rPr>
                      <w:rFonts w:ascii="Arial" w:eastAsia="Cambria" w:hAnsi="Arial"/>
                      <w:lang w:val="en-GB"/>
                    </w:rPr>
                    <w:t xml:space="preserve">Prepared and approved in accordance with section 186A of the </w:t>
                  </w:r>
                  <w:r w:rsidRPr="00522D98">
                    <w:rPr>
                      <w:rFonts w:ascii="Arial" w:eastAsia="Cambria" w:hAnsi="Arial"/>
                      <w:i/>
                      <w:iCs/>
                      <w:lang w:val="en-GB"/>
                    </w:rPr>
                    <w:t>Local Government Act 1989    </w:t>
                  </w:r>
                  <w:r w:rsidRPr="00522D98">
                    <w:rPr>
                      <w:rFonts w:ascii="Arial" w:eastAsia="Cambria" w:hAnsi="Arial"/>
                      <w:lang w:val="en-GB"/>
                    </w:rPr>
                    <w:t xml:space="preserve"> </w:t>
                  </w:r>
                </w:p>
                <w:p w14:paraId="23039A5D"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eastAsia="Cambria" w:hAnsi="Arial"/>
                      <w:lang w:val="en-GB"/>
                    </w:rPr>
                  </w:pPr>
                  <w:r w:rsidRPr="00522D98">
                    <w:rPr>
                      <w:rFonts w:ascii="Arial" w:eastAsia="Cambria" w:hAnsi="Arial"/>
                      <w:lang w:val="en-GB"/>
                    </w:rPr>
                    <w:t>Date of approval: 14 February 2016</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5C459C4E"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579A4EEA"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51811733"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11</w:t>
                  </w:r>
                  <w:r w:rsidRPr="00522D98">
                    <w:rPr>
                      <w:rFonts w:ascii="Arial" w:eastAsia="Cambria" w:hAnsi="Arial"/>
                      <w:lang w:val="en-GB"/>
                    </w:rPr>
                    <w:tab/>
                  </w:r>
                  <w:r w:rsidRPr="00522D98">
                    <w:rPr>
                      <w:rFonts w:ascii="Arial" w:eastAsia="Cambria" w:hAnsi="Arial"/>
                      <w:b/>
                      <w:bCs/>
                      <w:lang w:val="en-GB"/>
                    </w:rPr>
                    <w:t xml:space="preserve">Business continuity </w:t>
                  </w:r>
                  <w:proofErr w:type="gramStart"/>
                  <w:r w:rsidRPr="00522D98">
                    <w:rPr>
                      <w:rFonts w:ascii="Arial" w:eastAsia="Cambria" w:hAnsi="Arial"/>
                      <w:b/>
                      <w:bCs/>
                      <w:lang w:val="en-GB"/>
                    </w:rPr>
                    <w:t>plan</w:t>
                  </w:r>
                  <w:proofErr w:type="gramEnd"/>
                  <w:r w:rsidRPr="00522D98">
                    <w:rPr>
                      <w:rFonts w:ascii="Arial" w:eastAsia="Cambria" w:hAnsi="Arial"/>
                      <w:b/>
                      <w:bCs/>
                      <w:lang w:val="en-GB"/>
                    </w:rPr>
                    <w:t xml:space="preserve"> </w:t>
                  </w:r>
                  <w:r w:rsidRPr="00522D98">
                    <w:rPr>
                      <w:rFonts w:ascii="Arial" w:eastAsia="Cambria" w:hAnsi="Arial"/>
                      <w:b/>
                      <w:bCs/>
                      <w:lang w:val="en-GB"/>
                    </w:rPr>
                    <w:br/>
                  </w:r>
                  <w:r w:rsidRPr="00522D98">
                    <w:rPr>
                      <w:rFonts w:ascii="Arial" w:eastAsia="Cambria" w:hAnsi="Arial"/>
                      <w:lang w:val="en-GB"/>
                    </w:rPr>
                    <w:t xml:space="preserve">(plan setting out the actions that will be undertaken to ensure that key services continue to operate in the event of a disaster)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6063F10B"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60" w:lineRule="atLeast"/>
                    <w:textAlignment w:val="center"/>
                    <w:rPr>
                      <w:rFonts w:ascii="Arial" w:eastAsia="Cambria" w:hAnsi="Arial"/>
                      <w:lang w:val="en-GB"/>
                    </w:rPr>
                  </w:pPr>
                  <w:r w:rsidRPr="00522D98">
                    <w:rPr>
                      <w:rFonts w:ascii="Arial" w:eastAsia="Cambria" w:hAnsi="Arial"/>
                      <w:lang w:val="en-GB"/>
                    </w:rPr>
                    <w:t>No plan</w:t>
                  </w:r>
                </w:p>
                <w:p w14:paraId="752313F3"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60" w:lineRule="atLeast"/>
                    <w:textAlignment w:val="center"/>
                    <w:rPr>
                      <w:rFonts w:ascii="Arial" w:eastAsia="Cambria" w:hAnsi="Arial"/>
                      <w:lang w:val="en-GB"/>
                    </w:rPr>
                  </w:pPr>
                  <w:r w:rsidRPr="00522D98">
                    <w:rPr>
                      <w:rFonts w:ascii="Arial" w:eastAsia="Cambria" w:hAnsi="Arial"/>
                      <w:lang w:val="en-GB"/>
                    </w:rPr>
                    <w:t xml:space="preserve">Reason for no plan: </w:t>
                  </w:r>
                </w:p>
                <w:p w14:paraId="5DC15320"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60" w:lineRule="atLeast"/>
                    <w:textAlignment w:val="center"/>
                    <w:rPr>
                      <w:rFonts w:ascii="Arial" w:eastAsia="Cambria" w:hAnsi="Arial"/>
                      <w:lang w:val="en-GB"/>
                    </w:rPr>
                  </w:pPr>
                  <w:r w:rsidRPr="00522D98">
                    <w:rPr>
                      <w:rFonts w:ascii="Arial" w:eastAsia="Cambria" w:hAnsi="Arial"/>
                      <w:lang w:val="en-GB"/>
                    </w:rPr>
                    <w:t>Council has in place an information technology continuity plan and is working toward development of a whole of organisation plan for the 20X3-X4 year</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5C9EEA95"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0B768105"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55D2395A"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12</w:t>
                  </w:r>
                  <w:r w:rsidRPr="00522D98">
                    <w:rPr>
                      <w:rFonts w:ascii="Arial" w:eastAsia="Cambria" w:hAnsi="Arial"/>
                      <w:b/>
                      <w:bCs/>
                      <w:lang w:val="en-GB"/>
                    </w:rPr>
                    <w:tab/>
                    <w:t xml:space="preserve">Disaster recovery </w:t>
                  </w:r>
                  <w:proofErr w:type="gramStart"/>
                  <w:r w:rsidRPr="00522D98">
                    <w:rPr>
                      <w:rFonts w:ascii="Arial" w:eastAsia="Cambria" w:hAnsi="Arial"/>
                      <w:b/>
                      <w:bCs/>
                      <w:lang w:val="en-GB"/>
                    </w:rPr>
                    <w:t>plan</w:t>
                  </w:r>
                  <w:proofErr w:type="gramEnd"/>
                  <w:r w:rsidRPr="00522D98">
                    <w:rPr>
                      <w:rFonts w:ascii="Arial" w:eastAsia="Cambria" w:hAnsi="Arial"/>
                      <w:b/>
                      <w:bCs/>
                      <w:lang w:val="en-GB"/>
                    </w:rPr>
                    <w:t xml:space="preserve"> </w:t>
                  </w:r>
                  <w:r w:rsidRPr="00522D98">
                    <w:rPr>
                      <w:rFonts w:ascii="Arial" w:eastAsia="Cambria" w:hAnsi="Arial"/>
                      <w:b/>
                      <w:bCs/>
                      <w:lang w:val="en-GB"/>
                    </w:rPr>
                    <w:br/>
                  </w:r>
                  <w:r w:rsidRPr="00522D98">
                    <w:rPr>
                      <w:rFonts w:ascii="Arial" w:eastAsia="Cambria" w:hAnsi="Arial"/>
                      <w:lang w:val="en-GB"/>
                    </w:rPr>
                    <w:t>(plan setting out the actions that will be undertaken to recover and restore business capability in the event of a disaster)</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7CEF236F"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60" w:lineRule="atLeast"/>
                    <w:textAlignment w:val="center"/>
                    <w:rPr>
                      <w:rFonts w:ascii="Arial" w:eastAsia="Cambria" w:hAnsi="Arial"/>
                      <w:lang w:val="en-GB"/>
                    </w:rPr>
                  </w:pPr>
                  <w:r w:rsidRPr="00522D98">
                    <w:rPr>
                      <w:rFonts w:ascii="Arial" w:eastAsia="Cambria" w:hAnsi="Arial"/>
                      <w:lang w:val="en-GB"/>
                    </w:rPr>
                    <w:t>No plan</w:t>
                  </w:r>
                </w:p>
                <w:p w14:paraId="7D2F4F2F"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60" w:lineRule="atLeast"/>
                    <w:textAlignment w:val="center"/>
                    <w:rPr>
                      <w:rFonts w:ascii="Arial" w:eastAsia="Cambria" w:hAnsi="Arial"/>
                      <w:lang w:val="en-GB"/>
                    </w:rPr>
                  </w:pPr>
                  <w:r w:rsidRPr="00522D98">
                    <w:rPr>
                      <w:rFonts w:ascii="Arial" w:eastAsia="Cambria" w:hAnsi="Arial"/>
                      <w:lang w:val="en-GB"/>
                    </w:rPr>
                    <w:t xml:space="preserve">Reason for no plan: </w:t>
                  </w:r>
                </w:p>
                <w:p w14:paraId="1AFDB3A4"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60" w:lineRule="atLeast"/>
                    <w:textAlignment w:val="center"/>
                    <w:rPr>
                      <w:rFonts w:ascii="Arial" w:eastAsia="Cambria" w:hAnsi="Arial"/>
                      <w:lang w:val="en-GB"/>
                    </w:rPr>
                  </w:pPr>
                  <w:r w:rsidRPr="00522D98">
                    <w:rPr>
                      <w:rFonts w:ascii="Arial" w:eastAsia="Cambria" w:hAnsi="Arial"/>
                      <w:lang w:val="en-GB"/>
                    </w:rPr>
                    <w:t>Council has prepared a draft disaster recovery plan and expects to operationalise the plan in the         20X3-X4 year</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11E14DE8"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395B874E"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5C405815"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13</w:t>
                  </w:r>
                  <w:r w:rsidRPr="00522D98">
                    <w:rPr>
                      <w:rFonts w:ascii="Arial" w:eastAsia="Cambria" w:hAnsi="Arial"/>
                      <w:b/>
                      <w:bCs/>
                      <w:lang w:val="en-GB"/>
                    </w:rPr>
                    <w:tab/>
                    <w:t xml:space="preserve">Risk management </w:t>
                  </w:r>
                  <w:proofErr w:type="gramStart"/>
                  <w:r w:rsidRPr="00522D98">
                    <w:rPr>
                      <w:rFonts w:ascii="Arial" w:eastAsia="Cambria" w:hAnsi="Arial"/>
                      <w:b/>
                      <w:bCs/>
                      <w:lang w:val="en-GB"/>
                    </w:rPr>
                    <w:t>framework</w:t>
                  </w:r>
                  <w:proofErr w:type="gramEnd"/>
                  <w:r w:rsidRPr="00522D98">
                    <w:rPr>
                      <w:rFonts w:ascii="Arial" w:eastAsia="Cambria" w:hAnsi="Arial"/>
                      <w:b/>
                      <w:bCs/>
                      <w:lang w:val="en-GB"/>
                    </w:rPr>
                    <w:t xml:space="preserve"> </w:t>
                  </w:r>
                  <w:r w:rsidRPr="00522D98">
                    <w:rPr>
                      <w:rFonts w:ascii="Arial" w:eastAsia="Cambria" w:hAnsi="Arial"/>
                      <w:lang w:val="en-GB"/>
                    </w:rPr>
                    <w:t>(framework outlining council’s approach to managing risks to the council’s operations)</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2B801178"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60" w:lineRule="atLeast"/>
                    <w:textAlignment w:val="center"/>
                    <w:rPr>
                      <w:rFonts w:ascii="Arial" w:eastAsia="Cambria" w:hAnsi="Arial"/>
                      <w:lang w:val="en-GB"/>
                    </w:rPr>
                  </w:pPr>
                  <w:r w:rsidRPr="00522D98">
                    <w:rPr>
                      <w:rFonts w:ascii="Arial" w:eastAsia="Cambria" w:hAnsi="Arial"/>
                      <w:lang w:val="en-GB"/>
                    </w:rPr>
                    <w:t>Framework</w:t>
                  </w:r>
                </w:p>
                <w:p w14:paraId="6B2AFB63"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60" w:lineRule="atLeast"/>
                    <w:textAlignment w:val="center"/>
                    <w:rPr>
                      <w:rFonts w:ascii="Arial" w:eastAsia="Cambria" w:hAnsi="Arial"/>
                      <w:lang w:val="en-GB"/>
                    </w:rPr>
                  </w:pPr>
                  <w:r w:rsidRPr="00522D98">
                    <w:rPr>
                      <w:rFonts w:ascii="Arial" w:eastAsia="Cambria" w:hAnsi="Arial"/>
                      <w:lang w:val="en-GB"/>
                    </w:rPr>
                    <w:t>Date of operation of current framework: 14 April 2015</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6AFAFA27"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5F96FA1B"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07628CC9"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14</w:t>
                  </w:r>
                  <w:r w:rsidRPr="00522D98">
                    <w:rPr>
                      <w:rFonts w:ascii="Arial" w:eastAsia="Cambria" w:hAnsi="Arial"/>
                      <w:lang w:val="en-GB"/>
                    </w:rPr>
                    <w:tab/>
                  </w:r>
                  <w:r w:rsidRPr="00522D98">
                    <w:rPr>
                      <w:rFonts w:ascii="Arial" w:eastAsia="Cambria" w:hAnsi="Arial"/>
                      <w:b/>
                      <w:bCs/>
                      <w:lang w:val="en-GB"/>
                    </w:rPr>
                    <w:t xml:space="preserve">Audit Committee </w:t>
                  </w:r>
                  <w:r w:rsidRPr="00522D98">
                    <w:rPr>
                      <w:rFonts w:ascii="Arial" w:eastAsia="Cambria" w:hAnsi="Arial"/>
                      <w:b/>
                      <w:bCs/>
                      <w:lang w:val="en-GB"/>
                    </w:rPr>
                    <w:br/>
                  </w:r>
                  <w:r w:rsidRPr="00522D98">
                    <w:rPr>
                      <w:rFonts w:ascii="Arial" w:eastAsia="Cambria" w:hAnsi="Arial"/>
                      <w:lang w:val="en-GB"/>
                    </w:rPr>
                    <w:t xml:space="preserve">(advisory committee of council under section 139 of the Act whose role is to oversee the integrity of a council’s financial reporting, processes to manage risks to the council’s operations and for compliance with applicable legal, ethical, and regulatory requirements)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6ABFBF80"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40" w:lineRule="auto"/>
                    <w:textAlignment w:val="center"/>
                    <w:rPr>
                      <w:rFonts w:ascii="Arial" w:eastAsia="Cambria" w:hAnsi="Arial"/>
                      <w:lang w:val="en-GB"/>
                    </w:rPr>
                  </w:pPr>
                  <w:r w:rsidRPr="00522D98">
                    <w:rPr>
                      <w:rFonts w:ascii="Arial" w:eastAsia="Cambria" w:hAnsi="Arial"/>
                      <w:lang w:val="en-GB"/>
                    </w:rPr>
                    <w:t xml:space="preserve">Established in accordance with section 139 of the Act     </w:t>
                  </w:r>
                </w:p>
                <w:p w14:paraId="59229273"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60" w:lineRule="atLeast"/>
                    <w:textAlignment w:val="center"/>
                    <w:rPr>
                      <w:rFonts w:ascii="Arial" w:eastAsia="Cambria" w:hAnsi="Arial"/>
                      <w:lang w:val="en-GB"/>
                    </w:rPr>
                  </w:pPr>
                  <w:r w:rsidRPr="00522D98">
                    <w:rPr>
                      <w:rFonts w:ascii="Arial" w:eastAsia="Cambria" w:hAnsi="Arial"/>
                      <w:lang w:val="en-GB"/>
                    </w:rPr>
                    <w:t xml:space="preserve">Date of establishment:                           25 November 2004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1E5936C6"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715979DD"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3E05D625"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15</w:t>
                  </w:r>
                  <w:r w:rsidRPr="00522D98">
                    <w:rPr>
                      <w:rFonts w:ascii="Arial" w:eastAsia="Cambria" w:hAnsi="Arial"/>
                      <w:lang w:val="en-GB"/>
                    </w:rPr>
                    <w:tab/>
                  </w:r>
                  <w:r w:rsidRPr="00522D98">
                    <w:rPr>
                      <w:rFonts w:ascii="Arial" w:eastAsia="Cambria" w:hAnsi="Arial"/>
                      <w:b/>
                      <w:bCs/>
                      <w:lang w:val="en-GB"/>
                    </w:rPr>
                    <w:t xml:space="preserve">Internal </w:t>
                  </w:r>
                  <w:proofErr w:type="gramStart"/>
                  <w:r w:rsidRPr="00522D98">
                    <w:rPr>
                      <w:rFonts w:ascii="Arial" w:eastAsia="Cambria" w:hAnsi="Arial"/>
                      <w:b/>
                      <w:bCs/>
                      <w:lang w:val="en-GB"/>
                    </w:rPr>
                    <w:t>audit</w:t>
                  </w:r>
                  <w:proofErr w:type="gramEnd"/>
                  <w:r w:rsidRPr="00522D98">
                    <w:rPr>
                      <w:rFonts w:ascii="Arial" w:eastAsia="Cambria" w:hAnsi="Arial"/>
                      <w:b/>
                      <w:bCs/>
                      <w:lang w:val="en-GB"/>
                    </w:rPr>
                    <w:t xml:space="preserve"> </w:t>
                  </w:r>
                  <w:r w:rsidRPr="00522D98">
                    <w:rPr>
                      <w:rFonts w:ascii="Arial" w:eastAsia="Cambria" w:hAnsi="Arial"/>
                      <w:b/>
                      <w:bCs/>
                      <w:lang w:val="en-GB"/>
                    </w:rPr>
                    <w:br/>
                  </w:r>
                  <w:r w:rsidRPr="00522D98">
                    <w:rPr>
                      <w:rFonts w:ascii="Arial" w:eastAsia="Cambria" w:hAnsi="Arial"/>
                      <w:lang w:val="en-GB"/>
                    </w:rPr>
                    <w:t xml:space="preserve">(independent accounting professionals engaged by the council to provide analyses and recommendations aimed at improving council’s governance, risk and management controls)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00F51858" w14:textId="77777777" w:rsidR="00522D98" w:rsidRPr="00522D98" w:rsidRDefault="00522D98" w:rsidP="00522D98">
                  <w:pPr>
                    <w:widowControl w:val="0"/>
                    <w:tabs>
                      <w:tab w:val="left" w:pos="227"/>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lang w:val="en-GB"/>
                    </w:rPr>
                    <w:t xml:space="preserve">Engaged     </w:t>
                  </w:r>
                </w:p>
                <w:p w14:paraId="55B3A5B5"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40" w:lineRule="auto"/>
                    <w:textAlignment w:val="center"/>
                    <w:rPr>
                      <w:rFonts w:ascii="Arial" w:eastAsia="Cambria" w:hAnsi="Arial"/>
                      <w:lang w:val="en-GB"/>
                    </w:rPr>
                  </w:pPr>
                  <w:r w:rsidRPr="00522D98">
                    <w:rPr>
                      <w:rFonts w:ascii="Arial" w:eastAsia="Cambria" w:hAnsi="Arial"/>
                      <w:lang w:val="en-GB"/>
                    </w:rPr>
                    <w:t xml:space="preserve">Date of engagement of current provider: 20 July 2013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67E9045E"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40BE4364"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10A50CD2"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lastRenderedPageBreak/>
                    <w:t>16</w:t>
                  </w:r>
                  <w:r w:rsidRPr="00522D98">
                    <w:rPr>
                      <w:rFonts w:ascii="Arial" w:eastAsia="Cambria" w:hAnsi="Arial"/>
                      <w:lang w:val="en-GB"/>
                    </w:rPr>
                    <w:tab/>
                  </w:r>
                  <w:r w:rsidRPr="00522D98">
                    <w:rPr>
                      <w:rFonts w:ascii="Arial" w:eastAsia="Cambria" w:hAnsi="Arial"/>
                      <w:b/>
                      <w:bCs/>
                      <w:lang w:val="en-GB"/>
                    </w:rPr>
                    <w:t xml:space="preserve">Performance reporting </w:t>
                  </w:r>
                  <w:proofErr w:type="gramStart"/>
                  <w:r w:rsidRPr="00522D98">
                    <w:rPr>
                      <w:rFonts w:ascii="Arial" w:eastAsia="Cambria" w:hAnsi="Arial"/>
                      <w:b/>
                      <w:bCs/>
                      <w:lang w:val="en-GB"/>
                    </w:rPr>
                    <w:t>framework</w:t>
                  </w:r>
                  <w:proofErr w:type="gramEnd"/>
                  <w:r w:rsidRPr="00522D98">
                    <w:rPr>
                      <w:rFonts w:ascii="Arial" w:eastAsia="Cambria" w:hAnsi="Arial"/>
                      <w:b/>
                      <w:bCs/>
                      <w:lang w:val="en-GB"/>
                    </w:rPr>
                    <w:t xml:space="preserve"> </w:t>
                  </w:r>
                  <w:r w:rsidRPr="00522D98">
                    <w:rPr>
                      <w:rFonts w:ascii="Arial" w:eastAsia="Cambria" w:hAnsi="Arial"/>
                      <w:b/>
                      <w:bCs/>
                      <w:lang w:val="en-GB"/>
                    </w:rPr>
                    <w:br/>
                  </w:r>
                  <w:r w:rsidRPr="00522D98">
                    <w:rPr>
                      <w:rFonts w:ascii="Arial" w:eastAsia="Cambria" w:hAnsi="Arial"/>
                      <w:lang w:val="en-GB"/>
                    </w:rPr>
                    <w:t xml:space="preserve">(a set of indicators measuring financial and non-financial performance, including the performance indicators referred to in section 131 of the Act)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26E99FBE" w14:textId="77777777" w:rsidR="00522D98" w:rsidRPr="00522D98" w:rsidRDefault="00522D98" w:rsidP="00522D98">
                  <w:pPr>
                    <w:widowControl w:val="0"/>
                    <w:tabs>
                      <w:tab w:val="left" w:pos="227"/>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lang w:val="en-GB"/>
                    </w:rPr>
                    <w:t xml:space="preserve">Framework     </w:t>
                  </w:r>
                </w:p>
                <w:p w14:paraId="6BA2127D"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40" w:lineRule="auto"/>
                    <w:textAlignment w:val="center"/>
                    <w:rPr>
                      <w:rFonts w:ascii="Arial" w:eastAsia="Cambria" w:hAnsi="Arial"/>
                      <w:lang w:val="en-GB"/>
                    </w:rPr>
                  </w:pPr>
                  <w:r w:rsidRPr="00522D98">
                    <w:rPr>
                      <w:rFonts w:ascii="Arial" w:eastAsia="Cambria" w:hAnsi="Arial"/>
                      <w:lang w:val="en-GB"/>
                    </w:rPr>
                    <w:t>Date of operation of current framework:  1 July 2015</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43AC36C7"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1D2008E7"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5E2C17A9"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17</w:t>
                  </w:r>
                  <w:r w:rsidRPr="00522D98">
                    <w:rPr>
                      <w:rFonts w:ascii="Arial" w:eastAsia="Cambria" w:hAnsi="Arial"/>
                      <w:lang w:val="en-GB"/>
                    </w:rPr>
                    <w:tab/>
                  </w:r>
                  <w:r w:rsidRPr="00522D98">
                    <w:rPr>
                      <w:rFonts w:ascii="Arial" w:eastAsia="Cambria" w:hAnsi="Arial"/>
                      <w:b/>
                      <w:bCs/>
                      <w:lang w:val="en-GB"/>
                    </w:rPr>
                    <w:t xml:space="preserve">Council Plan reporting </w:t>
                  </w:r>
                  <w:r w:rsidRPr="00522D98">
                    <w:rPr>
                      <w:rFonts w:ascii="Arial" w:eastAsia="Cambria" w:hAnsi="Arial"/>
                      <w:b/>
                      <w:bCs/>
                      <w:lang w:val="en-GB"/>
                    </w:rPr>
                    <w:br/>
                  </w:r>
                  <w:r w:rsidRPr="00522D98">
                    <w:rPr>
                      <w:rFonts w:ascii="Arial" w:eastAsia="Cambria" w:hAnsi="Arial"/>
                      <w:lang w:val="en-GB"/>
                    </w:rPr>
                    <w:t xml:space="preserve">(report reviewing the performance of the council against the council plan, including the results in relation to the strategic indicators, for the first six months of the financial year)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5C94A168" w14:textId="77777777" w:rsidR="00522D98" w:rsidRPr="00522D98" w:rsidRDefault="00522D98" w:rsidP="00522D98">
                  <w:pPr>
                    <w:widowControl w:val="0"/>
                    <w:tabs>
                      <w:tab w:val="left" w:pos="227"/>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lang w:val="en-GB"/>
                    </w:rPr>
                    <w:t xml:space="preserve">No report     </w:t>
                  </w:r>
                </w:p>
                <w:p w14:paraId="4D010C04" w14:textId="77777777" w:rsidR="00522D98" w:rsidRPr="00522D98" w:rsidRDefault="00522D98" w:rsidP="00522D98">
                  <w:pPr>
                    <w:widowControl w:val="0"/>
                    <w:tabs>
                      <w:tab w:val="left" w:pos="227"/>
                      <w:tab w:val="right" w:pos="5920"/>
                    </w:tabs>
                    <w:suppressAutoHyphens/>
                    <w:autoSpaceDE w:val="0"/>
                    <w:autoSpaceDN w:val="0"/>
                    <w:adjustRightInd w:val="0"/>
                    <w:spacing w:before="120" w:after="120" w:line="240" w:lineRule="auto"/>
                    <w:textAlignment w:val="center"/>
                    <w:rPr>
                      <w:rFonts w:ascii="Arial" w:eastAsia="Cambria" w:hAnsi="Arial"/>
                      <w:lang w:val="en-GB"/>
                    </w:rPr>
                  </w:pPr>
                  <w:r w:rsidRPr="00522D98">
                    <w:rPr>
                      <w:rFonts w:ascii="Arial" w:eastAsia="Cambria" w:hAnsi="Arial"/>
                      <w:spacing w:val="-4"/>
                      <w:lang w:val="en-GB"/>
                    </w:rPr>
                    <w:t xml:space="preserve">Reason for no report: </w:t>
                  </w:r>
                  <w:r w:rsidRPr="00522D98">
                    <w:rPr>
                      <w:rFonts w:ascii="Arial" w:eastAsia="Cambria" w:hAnsi="Arial"/>
                      <w:spacing w:val="-4"/>
                      <w:lang w:val="en-GB"/>
                    </w:rPr>
                    <w:br/>
                    <w:t>Council is in the process of implementing a new council plan reporting system and will begin 6 monthly reporting in relation the strategic indicators in the 20X3-X4 year</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3C36CB3F"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71BD9900"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710257A9"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18</w:t>
                  </w:r>
                  <w:r w:rsidRPr="00522D98">
                    <w:rPr>
                      <w:rFonts w:ascii="Arial" w:eastAsia="Cambria" w:hAnsi="Arial"/>
                      <w:lang w:val="en-GB"/>
                    </w:rPr>
                    <w:tab/>
                  </w:r>
                  <w:r w:rsidRPr="00522D98">
                    <w:rPr>
                      <w:rFonts w:ascii="Arial" w:eastAsia="Cambria" w:hAnsi="Arial"/>
                      <w:b/>
                      <w:bCs/>
                      <w:lang w:val="en-GB"/>
                    </w:rPr>
                    <w:t xml:space="preserve">Financial reporting </w:t>
                  </w:r>
                  <w:r w:rsidRPr="00522D98">
                    <w:rPr>
                      <w:rFonts w:ascii="Arial" w:eastAsia="Cambria" w:hAnsi="Arial"/>
                      <w:b/>
                      <w:bCs/>
                      <w:lang w:val="en-GB"/>
                    </w:rPr>
                    <w:br/>
                  </w:r>
                  <w:r w:rsidRPr="00522D98">
                    <w:rPr>
                      <w:rFonts w:ascii="Arial" w:eastAsia="Cambria" w:hAnsi="Arial"/>
                      <w:lang w:val="en-GB"/>
                    </w:rPr>
                    <w:t>(quarterly statements to council under section 138 of the Act comparing budgeted revenue and expenditure with actual revenue and expenditure)</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01E9F51F" w14:textId="77777777" w:rsidR="00522D98" w:rsidRPr="00522D98" w:rsidRDefault="00522D98" w:rsidP="00522D98">
                  <w:pPr>
                    <w:widowControl w:val="0"/>
                    <w:tabs>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lang w:val="en-GB"/>
                    </w:rPr>
                    <w:t xml:space="preserve">Statements presented to council in accordance with section 138(1) of the Act     </w:t>
                  </w:r>
                </w:p>
                <w:p w14:paraId="076D4A28" w14:textId="77777777" w:rsidR="00522D98" w:rsidRPr="00522D98" w:rsidRDefault="00522D98" w:rsidP="00522D98">
                  <w:pPr>
                    <w:widowControl w:val="0"/>
                    <w:tabs>
                      <w:tab w:val="left" w:pos="227"/>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lang w:val="en-GB"/>
                    </w:rPr>
                    <w:t xml:space="preserve">Date statements presented: </w:t>
                  </w:r>
                  <w:r w:rsidRPr="00522D98">
                    <w:rPr>
                      <w:rFonts w:ascii="Arial" w:eastAsia="Cambria" w:hAnsi="Arial"/>
                      <w:lang w:val="en-GB"/>
                    </w:rPr>
                    <w:br/>
                    <w:t xml:space="preserve">7 July 2015, 22 October 2015, </w:t>
                  </w:r>
                  <w:r w:rsidRPr="00522D98">
                    <w:rPr>
                      <w:rFonts w:ascii="Arial" w:eastAsia="Cambria" w:hAnsi="Arial"/>
                      <w:lang w:val="en-GB"/>
                    </w:rPr>
                    <w:br/>
                    <w:t>27 January 2016 and 23 April 2016</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06C2943D"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555C5AD8"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11A3966F"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19</w:t>
                  </w:r>
                  <w:r w:rsidRPr="00522D98">
                    <w:rPr>
                      <w:rFonts w:ascii="Arial" w:eastAsia="Cambria" w:hAnsi="Arial"/>
                      <w:lang w:val="en-GB"/>
                    </w:rPr>
                    <w:tab/>
                  </w:r>
                  <w:r w:rsidRPr="00522D98">
                    <w:rPr>
                      <w:rFonts w:ascii="Arial" w:eastAsia="Cambria" w:hAnsi="Arial"/>
                      <w:b/>
                      <w:bCs/>
                      <w:lang w:val="en-GB"/>
                    </w:rPr>
                    <w:t xml:space="preserve">Risk reporting </w:t>
                  </w:r>
                  <w:r w:rsidRPr="00522D98">
                    <w:rPr>
                      <w:rFonts w:ascii="Arial" w:eastAsia="Cambria" w:hAnsi="Arial"/>
                      <w:b/>
                      <w:bCs/>
                      <w:lang w:val="en-GB"/>
                    </w:rPr>
                    <w:br/>
                  </w:r>
                  <w:r w:rsidRPr="00522D98">
                    <w:rPr>
                      <w:rFonts w:ascii="Arial" w:eastAsia="Cambria" w:hAnsi="Arial"/>
                      <w:lang w:val="en-GB"/>
                    </w:rPr>
                    <w:t xml:space="preserve">(six-monthly reports of strategic risks to council’s operations, their likelihood and consequences of occurring and risk minimisation strategies)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4BCECF74" w14:textId="77777777" w:rsidR="00522D98" w:rsidRPr="00522D98" w:rsidRDefault="00522D98" w:rsidP="00522D98">
                  <w:pPr>
                    <w:widowControl w:val="0"/>
                    <w:tabs>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lang w:val="en-GB"/>
                    </w:rPr>
                    <w:t xml:space="preserve">Reports     </w:t>
                  </w:r>
                </w:p>
                <w:p w14:paraId="57F978A5" w14:textId="77777777" w:rsidR="00522D98" w:rsidRPr="00522D98" w:rsidRDefault="00522D98" w:rsidP="00522D98">
                  <w:pPr>
                    <w:widowControl w:val="0"/>
                    <w:tabs>
                      <w:tab w:val="left" w:pos="227"/>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lang w:val="en-GB"/>
                    </w:rPr>
                    <w:t xml:space="preserve">Date of reports: 7 July 2015 and             27 January 2016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1896342D"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0E0BE014"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5315E8A9"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20</w:t>
                  </w:r>
                  <w:r w:rsidRPr="00522D98">
                    <w:rPr>
                      <w:rFonts w:ascii="Arial" w:eastAsia="Cambria" w:hAnsi="Arial"/>
                      <w:lang w:val="en-GB"/>
                    </w:rPr>
                    <w:tab/>
                  </w:r>
                  <w:r w:rsidRPr="00522D98">
                    <w:rPr>
                      <w:rFonts w:ascii="Arial" w:eastAsia="Cambria" w:hAnsi="Arial"/>
                      <w:b/>
                      <w:bCs/>
                      <w:lang w:val="en-GB"/>
                    </w:rPr>
                    <w:t xml:space="preserve">Performance reporting </w:t>
                  </w:r>
                  <w:r w:rsidRPr="00522D98">
                    <w:rPr>
                      <w:rFonts w:ascii="Arial" w:eastAsia="Cambria" w:hAnsi="Arial"/>
                      <w:b/>
                      <w:bCs/>
                      <w:lang w:val="en-GB"/>
                    </w:rPr>
                    <w:br/>
                  </w:r>
                  <w:r w:rsidRPr="00522D98">
                    <w:rPr>
                      <w:rFonts w:ascii="Arial" w:eastAsia="Cambria" w:hAnsi="Arial"/>
                      <w:lang w:val="en-GB"/>
                    </w:rPr>
                    <w:t>(six-monthly reports of indicators measuring the results against financial and non-financial performance, including performance indicators referred to in section 131 of the Act)</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0A8B6D38" w14:textId="77777777" w:rsidR="00522D98" w:rsidRPr="00522D98" w:rsidRDefault="00522D98" w:rsidP="00522D98">
                  <w:pPr>
                    <w:widowControl w:val="0"/>
                    <w:tabs>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lang w:val="en-GB"/>
                    </w:rPr>
                    <w:t xml:space="preserve">Reports     </w:t>
                  </w:r>
                </w:p>
                <w:p w14:paraId="21E9BE4F" w14:textId="77777777" w:rsidR="00522D98" w:rsidRPr="00522D98" w:rsidRDefault="00522D98" w:rsidP="00522D98">
                  <w:pPr>
                    <w:widowControl w:val="0"/>
                    <w:tabs>
                      <w:tab w:val="left" w:pos="227"/>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lang w:val="en-GB"/>
                    </w:rPr>
                    <w:t xml:space="preserve">Date of reports: 7 July 2015 and             27 January 2016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1F36A2AF"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7FF87CAE"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78A02432"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21</w:t>
                  </w:r>
                  <w:r w:rsidRPr="00522D98">
                    <w:rPr>
                      <w:rFonts w:ascii="Arial" w:eastAsia="Cambria" w:hAnsi="Arial"/>
                      <w:lang w:val="en-GB"/>
                    </w:rPr>
                    <w:tab/>
                  </w:r>
                  <w:r w:rsidRPr="00522D98">
                    <w:rPr>
                      <w:rFonts w:ascii="Arial" w:eastAsia="Cambria" w:hAnsi="Arial"/>
                      <w:b/>
                      <w:bCs/>
                      <w:lang w:val="en-GB"/>
                    </w:rPr>
                    <w:t xml:space="preserve">Annual report </w:t>
                  </w:r>
                  <w:r w:rsidRPr="00522D98">
                    <w:rPr>
                      <w:rFonts w:ascii="Arial" w:eastAsia="Cambria" w:hAnsi="Arial"/>
                      <w:b/>
                      <w:bCs/>
                      <w:lang w:val="en-GB"/>
                    </w:rPr>
                    <w:br/>
                  </w:r>
                  <w:r w:rsidRPr="00522D98">
                    <w:rPr>
                      <w:rFonts w:ascii="Arial" w:eastAsia="Cambria" w:hAnsi="Arial"/>
                      <w:lang w:val="en-GB"/>
                    </w:rPr>
                    <w:t>(annual report under sections 131, 132 and 133 of the Act to the community containing a report of operations and audited financial and performance statements)</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32999690" w14:textId="77777777" w:rsidR="00522D98" w:rsidRPr="00522D98" w:rsidRDefault="00522D98" w:rsidP="00522D98">
                  <w:pPr>
                    <w:widowControl w:val="0"/>
                    <w:tabs>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lang w:val="en-GB"/>
                    </w:rPr>
                    <w:t xml:space="preserve">Considered at a meeting of council in accordance with section 134 of the Act     </w:t>
                  </w:r>
                </w:p>
                <w:p w14:paraId="4931EAA7" w14:textId="77777777" w:rsidR="00522D98" w:rsidRPr="00522D98" w:rsidRDefault="00522D98" w:rsidP="00522D98">
                  <w:pPr>
                    <w:widowControl w:val="0"/>
                    <w:tabs>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lang w:val="en-GB"/>
                    </w:rPr>
                    <w:t>Date statements presented: 22 October 2015</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1B03E86E"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26757D09"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7AD40C4E"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22</w:t>
                  </w:r>
                  <w:r w:rsidRPr="00522D98">
                    <w:rPr>
                      <w:rFonts w:ascii="Arial" w:eastAsia="Cambria" w:hAnsi="Arial"/>
                      <w:lang w:val="en-GB"/>
                    </w:rPr>
                    <w:tab/>
                  </w:r>
                  <w:r w:rsidRPr="00522D98">
                    <w:rPr>
                      <w:rFonts w:ascii="Arial" w:eastAsia="Cambria" w:hAnsi="Arial"/>
                      <w:b/>
                      <w:bCs/>
                      <w:lang w:val="en-GB"/>
                    </w:rPr>
                    <w:t xml:space="preserve">Councillor Code of Conduct </w:t>
                  </w:r>
                  <w:r w:rsidRPr="00522D98">
                    <w:rPr>
                      <w:rFonts w:ascii="Arial" w:eastAsia="Cambria" w:hAnsi="Arial"/>
                      <w:b/>
                      <w:bCs/>
                      <w:lang w:val="en-GB"/>
                    </w:rPr>
                    <w:br/>
                  </w:r>
                  <w:r w:rsidRPr="00522D98">
                    <w:rPr>
                      <w:rFonts w:ascii="Arial" w:eastAsia="Cambria" w:hAnsi="Arial"/>
                      <w:lang w:val="en-GB"/>
                    </w:rPr>
                    <w:t xml:space="preserve">(Code under section 76C of the Act setting out the conduct principles and the dispute resolution processes to be followed by councillors)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33E8F829" w14:textId="77777777" w:rsidR="00522D98" w:rsidRPr="00522D98" w:rsidRDefault="00522D98" w:rsidP="00522D98">
                  <w:pPr>
                    <w:widowControl w:val="0"/>
                    <w:tabs>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lang w:val="en-GB"/>
                    </w:rPr>
                    <w:t>Reviewed in accordance with section 76C of the Act</w:t>
                  </w:r>
                </w:p>
                <w:p w14:paraId="0B84FF0F" w14:textId="77777777" w:rsidR="00522D98" w:rsidRPr="00522D98" w:rsidRDefault="00522D98" w:rsidP="00522D98">
                  <w:pPr>
                    <w:widowControl w:val="0"/>
                    <w:tabs>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lang w:val="en-GB"/>
                    </w:rPr>
                    <w:t>Date reviewed: 23 April 2014</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0839A4D7"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30859B21"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044A8D34"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lastRenderedPageBreak/>
                    <w:t>23</w:t>
                  </w:r>
                  <w:r w:rsidRPr="00522D98">
                    <w:rPr>
                      <w:rFonts w:ascii="Arial" w:eastAsia="Cambria" w:hAnsi="Arial"/>
                      <w:lang w:val="en-GB"/>
                    </w:rPr>
                    <w:tab/>
                  </w:r>
                  <w:r w:rsidRPr="00522D98">
                    <w:rPr>
                      <w:rFonts w:ascii="Arial" w:eastAsia="Cambria" w:hAnsi="Arial"/>
                      <w:b/>
                      <w:bCs/>
                      <w:lang w:val="en-GB"/>
                    </w:rPr>
                    <w:t xml:space="preserve">Delegations </w:t>
                  </w:r>
                  <w:r w:rsidRPr="00522D98">
                    <w:rPr>
                      <w:rFonts w:ascii="Arial" w:eastAsia="Cambria" w:hAnsi="Arial"/>
                      <w:b/>
                      <w:bCs/>
                      <w:lang w:val="en-GB"/>
                    </w:rPr>
                    <w:br/>
                  </w:r>
                  <w:r w:rsidRPr="00522D98">
                    <w:rPr>
                      <w:rFonts w:ascii="Arial" w:eastAsia="Cambria" w:hAnsi="Arial"/>
                      <w:lang w:val="en-GB"/>
                    </w:rPr>
                    <w:t xml:space="preserve">(a document setting out the powers, duties and functions of council and the Chief Executive Officer that have been delegated to members of staff)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3B17A995" w14:textId="77777777" w:rsidR="00522D98" w:rsidRPr="00522D98" w:rsidRDefault="00522D98" w:rsidP="00522D98">
                  <w:pPr>
                    <w:widowControl w:val="0"/>
                    <w:tabs>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lang w:val="en-GB"/>
                    </w:rPr>
                    <w:t>Reviewed in accordance with section 98(6) of the Act</w:t>
                  </w:r>
                </w:p>
                <w:p w14:paraId="15D17A9E" w14:textId="77777777" w:rsidR="00522D98" w:rsidRPr="00522D98" w:rsidRDefault="00522D98" w:rsidP="00522D98">
                  <w:pPr>
                    <w:widowControl w:val="0"/>
                    <w:tabs>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lang w:val="en-GB"/>
                    </w:rPr>
                    <w:t>Date of review: 23 April 2014</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2059CFCC"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r w:rsidR="00522D98" w:rsidRPr="00522D98" w14:paraId="4E33F057" w14:textId="77777777" w:rsidTr="00DF0453">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109D088C" w14:textId="77777777" w:rsidR="00522D98" w:rsidRPr="00522D98" w:rsidRDefault="00522D98" w:rsidP="00522D98">
                  <w:pPr>
                    <w:widowControl w:val="0"/>
                    <w:tabs>
                      <w:tab w:val="right" w:pos="5920"/>
                    </w:tabs>
                    <w:suppressAutoHyphens/>
                    <w:autoSpaceDE w:val="0"/>
                    <w:autoSpaceDN w:val="0"/>
                    <w:adjustRightInd w:val="0"/>
                    <w:spacing w:after="113" w:line="260" w:lineRule="atLeast"/>
                    <w:ind w:left="620" w:hanging="380"/>
                    <w:textAlignment w:val="center"/>
                    <w:rPr>
                      <w:rFonts w:ascii="Arial" w:eastAsia="Cambria" w:hAnsi="Arial"/>
                      <w:lang w:val="en-GB"/>
                    </w:rPr>
                  </w:pPr>
                  <w:r w:rsidRPr="00522D98">
                    <w:rPr>
                      <w:rFonts w:ascii="Arial" w:eastAsia="Cambria" w:hAnsi="Arial"/>
                      <w:lang w:val="en-GB"/>
                    </w:rPr>
                    <w:t>24</w:t>
                  </w:r>
                  <w:r w:rsidRPr="00522D98">
                    <w:rPr>
                      <w:rFonts w:ascii="Arial" w:eastAsia="Cambria" w:hAnsi="Arial"/>
                      <w:lang w:val="en-GB"/>
                    </w:rPr>
                    <w:tab/>
                  </w:r>
                  <w:r w:rsidRPr="00522D98">
                    <w:rPr>
                      <w:rFonts w:ascii="Arial" w:eastAsia="Cambria" w:hAnsi="Arial"/>
                      <w:b/>
                      <w:bCs/>
                      <w:lang w:val="en-GB"/>
                    </w:rPr>
                    <w:t xml:space="preserve">Meeting procedures </w:t>
                  </w:r>
                  <w:r w:rsidRPr="00522D98">
                    <w:rPr>
                      <w:rFonts w:ascii="Arial" w:eastAsia="Cambria" w:hAnsi="Arial"/>
                      <w:b/>
                      <w:bCs/>
                      <w:lang w:val="en-GB"/>
                    </w:rPr>
                    <w:br/>
                  </w:r>
                  <w:r w:rsidRPr="00522D98">
                    <w:rPr>
                      <w:rFonts w:ascii="Arial" w:eastAsia="Cambria" w:hAnsi="Arial"/>
                      <w:lang w:val="en-GB"/>
                    </w:rPr>
                    <w:t xml:space="preserve">(a local law governing the conduct of meetings of council and special committees)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735DA83D" w14:textId="77777777" w:rsidR="00522D98" w:rsidRPr="00522D98" w:rsidRDefault="00522D98" w:rsidP="00522D98">
                  <w:pPr>
                    <w:widowControl w:val="0"/>
                    <w:tabs>
                      <w:tab w:val="right" w:pos="5920"/>
                    </w:tabs>
                    <w:suppressAutoHyphens/>
                    <w:autoSpaceDE w:val="0"/>
                    <w:autoSpaceDN w:val="0"/>
                    <w:adjustRightInd w:val="0"/>
                    <w:spacing w:before="120" w:line="260" w:lineRule="atLeast"/>
                    <w:textAlignment w:val="center"/>
                    <w:rPr>
                      <w:rFonts w:ascii="Arial" w:eastAsia="Cambria" w:hAnsi="Arial"/>
                      <w:lang w:val="en-GB"/>
                    </w:rPr>
                  </w:pPr>
                  <w:r w:rsidRPr="00522D98">
                    <w:rPr>
                      <w:rFonts w:ascii="Arial" w:eastAsia="Cambria" w:hAnsi="Arial"/>
                      <w:spacing w:val="-4"/>
                      <w:lang w:val="en-GB"/>
                    </w:rPr>
                    <w:t xml:space="preserve">Meeting procedures local law made in accordance with section 91(1) of the Act </w:t>
                  </w:r>
                  <w:r w:rsidRPr="00522D98">
                    <w:rPr>
                      <w:rFonts w:ascii="Arial" w:eastAsia="Cambria" w:hAnsi="Arial"/>
                      <w:lang w:val="en-GB"/>
                    </w:rPr>
                    <w:t>Date local law made: 23 April 2014</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6B0C3401" w14:textId="77777777" w:rsidR="00522D98" w:rsidRPr="00522D98" w:rsidRDefault="00522D98" w:rsidP="00522D98">
                  <w:pPr>
                    <w:widowControl w:val="0"/>
                    <w:tabs>
                      <w:tab w:val="left" w:pos="227"/>
                      <w:tab w:val="right" w:pos="5920"/>
                    </w:tabs>
                    <w:suppressAutoHyphens/>
                    <w:autoSpaceDE w:val="0"/>
                    <w:autoSpaceDN w:val="0"/>
                    <w:adjustRightInd w:val="0"/>
                    <w:spacing w:after="113" w:line="260" w:lineRule="atLeast"/>
                    <w:textAlignment w:val="center"/>
                    <w:rPr>
                      <w:rFonts w:ascii="Arial" w:hAnsi="Arial"/>
                      <w:b/>
                      <w:bCs/>
                      <w:color w:val="000000"/>
                    </w:rPr>
                  </w:pPr>
                </w:p>
              </w:tc>
            </w:tr>
          </w:tbl>
          <w:p w14:paraId="39981BB0" w14:textId="77777777" w:rsidR="00522D98" w:rsidRPr="00522D98" w:rsidRDefault="00522D98" w:rsidP="00522D98">
            <w:pPr>
              <w:tabs>
                <w:tab w:val="left" w:pos="783"/>
              </w:tabs>
              <w:rPr>
                <w:rFonts w:ascii="Arial" w:hAnsi="Arial"/>
              </w:rPr>
            </w:pPr>
          </w:p>
        </w:tc>
      </w:tr>
      <w:tr w:rsidR="00522D98" w:rsidRPr="00522D98" w14:paraId="22E02CFF" w14:textId="77777777" w:rsidTr="00DF0453">
        <w:trPr>
          <w:trHeight w:val="1402"/>
        </w:trPr>
        <w:tc>
          <w:tcPr>
            <w:tcW w:w="1101" w:type="dxa"/>
            <w:shd w:val="clear" w:color="auto" w:fill="B3B3B3"/>
          </w:tcPr>
          <w:p w14:paraId="72E67B5A"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Pr>
          <w:p w14:paraId="0F172322"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I certify that this information presents fairly the status of council’s governance and management arrangements.</w:t>
            </w:r>
          </w:p>
          <w:p w14:paraId="05AB9783" w14:textId="77777777" w:rsidR="00522D98" w:rsidRPr="00522D98" w:rsidRDefault="00522D98" w:rsidP="00522D98">
            <w:pPr>
              <w:autoSpaceDE w:val="0"/>
              <w:autoSpaceDN w:val="0"/>
              <w:adjustRightInd w:val="0"/>
              <w:spacing w:line="220" w:lineRule="exact"/>
              <w:rPr>
                <w:rFonts w:ascii="Arial" w:hAnsi="Arial"/>
                <w:b/>
                <w:bCs/>
                <w:i/>
                <w:color w:val="000000"/>
              </w:rPr>
            </w:pPr>
          </w:p>
        </w:tc>
      </w:tr>
      <w:tr w:rsidR="00522D98" w:rsidRPr="00522D98" w14:paraId="4370905B" w14:textId="77777777" w:rsidTr="00DF0453">
        <w:trPr>
          <w:trHeight w:val="3406"/>
        </w:trPr>
        <w:tc>
          <w:tcPr>
            <w:tcW w:w="1101" w:type="dxa"/>
            <w:shd w:val="clear" w:color="auto" w:fill="B3B3B3"/>
          </w:tcPr>
          <w:p w14:paraId="0D2AF327" w14:textId="77777777" w:rsidR="00522D98" w:rsidRPr="00522D98" w:rsidRDefault="00522D98" w:rsidP="00522D98">
            <w:pPr>
              <w:autoSpaceDE w:val="0"/>
              <w:autoSpaceDN w:val="0"/>
              <w:adjustRightInd w:val="0"/>
              <w:spacing w:line="240" w:lineRule="auto"/>
              <w:rPr>
                <w:rFonts w:ascii="Arial" w:hAnsi="Arial"/>
              </w:rPr>
            </w:pPr>
          </w:p>
        </w:tc>
        <w:tc>
          <w:tcPr>
            <w:tcW w:w="8788" w:type="dxa"/>
            <w:gridSpan w:val="14"/>
            <w:tcBorders>
              <w:bottom w:val="single" w:sz="4" w:space="0" w:color="auto"/>
            </w:tcBorders>
          </w:tcPr>
          <w:p w14:paraId="43BEE1B4" w14:textId="77777777" w:rsidR="00522D98" w:rsidRPr="00522D98" w:rsidRDefault="00522D98" w:rsidP="00522D98">
            <w:pPr>
              <w:autoSpaceDE w:val="0"/>
              <w:autoSpaceDN w:val="0"/>
              <w:adjustRightInd w:val="0"/>
              <w:spacing w:line="240" w:lineRule="auto"/>
              <w:rPr>
                <w:rFonts w:ascii="Arial" w:hAnsi="Arial"/>
                <w:b/>
                <w:color w:val="000000"/>
              </w:rPr>
            </w:pPr>
          </w:p>
          <w:p w14:paraId="0CE59B9F"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____________________________</w:t>
            </w:r>
          </w:p>
          <w:p w14:paraId="5F8FE572"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Phillip Streets</w:t>
            </w:r>
          </w:p>
          <w:p w14:paraId="2E623995"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Chief Executive Officer</w:t>
            </w:r>
          </w:p>
          <w:p w14:paraId="0947C394" w14:textId="4B5491DA" w:rsidR="00522D98" w:rsidRPr="00522D98" w:rsidRDefault="00522D98" w:rsidP="00522D98">
            <w:pPr>
              <w:autoSpaceDE w:val="0"/>
              <w:autoSpaceDN w:val="0"/>
              <w:adjustRightInd w:val="0"/>
              <w:rPr>
                <w:rFonts w:ascii="Arial" w:hAnsi="Arial"/>
                <w:color w:val="000000"/>
              </w:rPr>
            </w:pPr>
            <w:r w:rsidRPr="00522D98">
              <w:rPr>
                <w:rFonts w:ascii="Arial" w:hAnsi="Arial"/>
                <w:color w:val="000000"/>
              </w:rPr>
              <w:t>Dated: 2</w:t>
            </w:r>
            <w:r w:rsidR="00095992">
              <w:rPr>
                <w:rFonts w:ascii="Arial" w:hAnsi="Arial"/>
                <w:color w:val="000000"/>
              </w:rPr>
              <w:t>4</w:t>
            </w:r>
            <w:r w:rsidRPr="00522D98">
              <w:rPr>
                <w:rFonts w:ascii="Arial" w:hAnsi="Arial"/>
                <w:color w:val="000000"/>
              </w:rPr>
              <w:t xml:space="preserve"> August 20</w:t>
            </w:r>
            <w:r w:rsidR="00095992">
              <w:rPr>
                <w:rFonts w:ascii="Arial" w:hAnsi="Arial"/>
                <w:color w:val="000000"/>
              </w:rPr>
              <w:t>20</w:t>
            </w:r>
          </w:p>
          <w:p w14:paraId="2126ABF5" w14:textId="77777777" w:rsidR="00522D98" w:rsidRPr="00522D98" w:rsidRDefault="00522D98" w:rsidP="00522D98">
            <w:pPr>
              <w:autoSpaceDE w:val="0"/>
              <w:autoSpaceDN w:val="0"/>
              <w:adjustRightInd w:val="0"/>
              <w:rPr>
                <w:rFonts w:ascii="Arial" w:hAnsi="Arial"/>
                <w:color w:val="000000"/>
              </w:rPr>
            </w:pPr>
          </w:p>
          <w:p w14:paraId="639F8967" w14:textId="77777777" w:rsidR="00522D98" w:rsidRPr="00522D98" w:rsidRDefault="00522D98" w:rsidP="00522D98">
            <w:pPr>
              <w:autoSpaceDE w:val="0"/>
              <w:autoSpaceDN w:val="0"/>
              <w:adjustRightInd w:val="0"/>
              <w:rPr>
                <w:rFonts w:ascii="Arial" w:hAnsi="Arial"/>
                <w:color w:val="000000"/>
              </w:rPr>
            </w:pPr>
          </w:p>
          <w:p w14:paraId="7A67257B" w14:textId="77777777" w:rsidR="00522D98" w:rsidRPr="00522D98" w:rsidRDefault="00522D98" w:rsidP="00522D98">
            <w:pPr>
              <w:autoSpaceDE w:val="0"/>
              <w:autoSpaceDN w:val="0"/>
              <w:adjustRightInd w:val="0"/>
              <w:rPr>
                <w:rFonts w:ascii="Arial" w:hAnsi="Arial"/>
                <w:color w:val="000000"/>
              </w:rPr>
            </w:pPr>
          </w:p>
          <w:p w14:paraId="6215E38E" w14:textId="77777777" w:rsidR="00522D98" w:rsidRPr="00522D98" w:rsidRDefault="00522D98" w:rsidP="00522D98">
            <w:pPr>
              <w:autoSpaceDE w:val="0"/>
              <w:autoSpaceDN w:val="0"/>
              <w:adjustRightInd w:val="0"/>
              <w:rPr>
                <w:rFonts w:ascii="Arial" w:hAnsi="Arial"/>
                <w:color w:val="000000"/>
              </w:rPr>
            </w:pPr>
          </w:p>
          <w:p w14:paraId="7CC7B2CC"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____________________________</w:t>
            </w:r>
          </w:p>
          <w:p w14:paraId="142331C0" w14:textId="77777777" w:rsidR="00522D98" w:rsidRPr="00522D98" w:rsidRDefault="00522D98" w:rsidP="00522D98">
            <w:pPr>
              <w:autoSpaceDE w:val="0"/>
              <w:autoSpaceDN w:val="0"/>
              <w:adjustRightInd w:val="0"/>
              <w:spacing w:line="240" w:lineRule="auto"/>
              <w:rPr>
                <w:rFonts w:ascii="Arial" w:hAnsi="Arial"/>
                <w:b/>
                <w:color w:val="000000"/>
              </w:rPr>
            </w:pPr>
            <w:r w:rsidRPr="00522D98">
              <w:rPr>
                <w:rFonts w:ascii="Arial" w:hAnsi="Arial"/>
                <w:b/>
                <w:color w:val="000000"/>
              </w:rPr>
              <w:t>Cr John Wingman</w:t>
            </w:r>
          </w:p>
          <w:p w14:paraId="25384D1F"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Mayor</w:t>
            </w:r>
          </w:p>
          <w:p w14:paraId="7BF364D7" w14:textId="0BBE301C"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Dated: 2</w:t>
            </w:r>
            <w:r w:rsidR="00095992">
              <w:rPr>
                <w:rFonts w:ascii="Arial" w:hAnsi="Arial"/>
                <w:color w:val="000000"/>
              </w:rPr>
              <w:t>4</w:t>
            </w:r>
            <w:r w:rsidRPr="00522D98">
              <w:rPr>
                <w:rFonts w:ascii="Arial" w:hAnsi="Arial"/>
                <w:color w:val="000000"/>
              </w:rPr>
              <w:t xml:space="preserve"> August 20</w:t>
            </w:r>
            <w:r w:rsidR="00095992">
              <w:rPr>
                <w:rFonts w:ascii="Arial" w:hAnsi="Arial"/>
                <w:color w:val="000000"/>
              </w:rPr>
              <w:t>20</w:t>
            </w:r>
          </w:p>
        </w:tc>
      </w:tr>
    </w:tbl>
    <w:p w14:paraId="505EBD76" w14:textId="77777777" w:rsidR="00522D98" w:rsidRPr="00522D98" w:rsidRDefault="00522D98" w:rsidP="00522D98">
      <w:pPr>
        <w:autoSpaceDE w:val="0"/>
        <w:autoSpaceDN w:val="0"/>
        <w:adjustRightInd w:val="0"/>
        <w:spacing w:line="240" w:lineRule="auto"/>
        <w:jc w:val="center"/>
        <w:rPr>
          <w:rFonts w:ascii="Arial" w:hAnsi="Arial"/>
          <w:color w:val="FFFFFF"/>
        </w:rPr>
        <w:sectPr w:rsidR="00522D98" w:rsidRPr="00522D98" w:rsidSect="00DF0453">
          <w:pgSz w:w="11906" w:h="16838" w:code="9"/>
          <w:pgMar w:top="1134" w:right="851" w:bottom="992" w:left="567" w:header="709" w:footer="709" w:gutter="0"/>
          <w:cols w:space="708"/>
          <w:docGrid w:linePitch="360"/>
        </w:sectPr>
      </w:pPr>
    </w:p>
    <w:tbl>
      <w:tblPr>
        <w:tblW w:w="9889" w:type="dxa"/>
        <w:tblInd w:w="-844" w:type="dxa"/>
        <w:tblLayout w:type="fixed"/>
        <w:tblLook w:val="04A0" w:firstRow="1" w:lastRow="0" w:firstColumn="1" w:lastColumn="0" w:noHBand="0" w:noVBand="1"/>
      </w:tblPr>
      <w:tblGrid>
        <w:gridCol w:w="1101"/>
        <w:gridCol w:w="8788"/>
      </w:tblGrid>
      <w:tr w:rsidR="00522D98" w:rsidRPr="00522D98" w14:paraId="7A446252" w14:textId="77777777" w:rsidTr="00DF0453">
        <w:tc>
          <w:tcPr>
            <w:tcW w:w="1101" w:type="dxa"/>
            <w:shd w:val="clear" w:color="auto" w:fill="B3B3B3"/>
          </w:tcPr>
          <w:p w14:paraId="5D973FDE"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top w:val="single" w:sz="4" w:space="0" w:color="000000"/>
            </w:tcBorders>
          </w:tcPr>
          <w:p w14:paraId="0E7A05FD" w14:textId="77777777" w:rsidR="00522D98" w:rsidRPr="00522D98" w:rsidRDefault="00522D98" w:rsidP="00522D98">
            <w:pPr>
              <w:autoSpaceDE w:val="0"/>
              <w:autoSpaceDN w:val="0"/>
              <w:adjustRightInd w:val="0"/>
              <w:spacing w:line="240" w:lineRule="auto"/>
              <w:rPr>
                <w:rFonts w:ascii="Arial" w:hAnsi="Arial"/>
                <w:b/>
                <w:color w:val="47999C"/>
              </w:rPr>
            </w:pPr>
            <w:r w:rsidRPr="00522D98">
              <w:rPr>
                <w:rFonts w:ascii="Arial" w:hAnsi="Arial"/>
                <w:b/>
                <w:color w:val="B3272F"/>
                <w:szCs w:val="24"/>
              </w:rPr>
              <w:t>Statutory information</w:t>
            </w:r>
          </w:p>
        </w:tc>
      </w:tr>
      <w:tr w:rsidR="00522D98" w:rsidRPr="00522D98" w14:paraId="3C5E2AC2" w14:textId="77777777" w:rsidTr="00DF0453">
        <w:tc>
          <w:tcPr>
            <w:tcW w:w="1101" w:type="dxa"/>
            <w:shd w:val="clear" w:color="auto" w:fill="B3B3B3"/>
          </w:tcPr>
          <w:p w14:paraId="2C7CD276"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4BA2B748" w14:textId="77777777" w:rsidR="00522D98" w:rsidRPr="00522D98" w:rsidRDefault="00522D98" w:rsidP="00522D98">
            <w:pPr>
              <w:autoSpaceDE w:val="0"/>
              <w:autoSpaceDN w:val="0"/>
              <w:adjustRightInd w:val="0"/>
              <w:spacing w:line="240" w:lineRule="auto"/>
              <w:rPr>
                <w:rFonts w:ascii="Arial" w:hAnsi="Arial"/>
                <w:color w:val="000000"/>
              </w:rPr>
            </w:pPr>
            <w:r w:rsidRPr="00522D98">
              <w:rPr>
                <w:rFonts w:ascii="Arial" w:hAnsi="Arial"/>
                <w:color w:val="000000"/>
              </w:rPr>
              <w:t>The following information is provided in accordance with legislative and other requirements applying to council.</w:t>
            </w:r>
          </w:p>
        </w:tc>
      </w:tr>
      <w:tr w:rsidR="00522D98" w:rsidRPr="00522D98" w14:paraId="12353E6B" w14:textId="77777777" w:rsidTr="00DF0453">
        <w:tc>
          <w:tcPr>
            <w:tcW w:w="1101" w:type="dxa"/>
            <w:shd w:val="clear" w:color="auto" w:fill="B3B3B3"/>
          </w:tcPr>
          <w:p w14:paraId="039B3A02"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750D16EB"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08569F0C" w14:textId="77777777" w:rsidTr="00DF0453">
        <w:tc>
          <w:tcPr>
            <w:tcW w:w="1101" w:type="dxa"/>
            <w:shd w:val="clear" w:color="auto" w:fill="B3B3B3"/>
          </w:tcPr>
          <w:p w14:paraId="1FA84AE4"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R14(2)(g)</w:t>
            </w:r>
          </w:p>
        </w:tc>
        <w:tc>
          <w:tcPr>
            <w:tcW w:w="8788" w:type="dxa"/>
          </w:tcPr>
          <w:p w14:paraId="164DD343"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Documents available for public inspection</w:t>
            </w:r>
          </w:p>
          <w:p w14:paraId="42AE814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In accordance with regulation 12 of the Local Government (General) Regulations 2015 the following are prescribed documents that are available for public inspection or copies of the documents can be obtained for the purposes of section 222 of the Act at 8 </w:t>
            </w:r>
            <w:proofErr w:type="spellStart"/>
            <w:r w:rsidRPr="00522D98">
              <w:rPr>
                <w:rFonts w:ascii="Arial" w:hAnsi="Arial"/>
              </w:rPr>
              <w:t>Calwood</w:t>
            </w:r>
            <w:proofErr w:type="spellEnd"/>
            <w:r w:rsidRPr="00522D98">
              <w:rPr>
                <w:rFonts w:ascii="Arial" w:hAnsi="Arial"/>
              </w:rPr>
              <w:t xml:space="preserve"> Road, </w:t>
            </w:r>
            <w:proofErr w:type="spellStart"/>
            <w:r w:rsidRPr="00522D98">
              <w:rPr>
                <w:rFonts w:ascii="Arial" w:hAnsi="Arial"/>
              </w:rPr>
              <w:t>Calwood</w:t>
            </w:r>
            <w:proofErr w:type="spellEnd"/>
            <w:r w:rsidRPr="00522D98">
              <w:rPr>
                <w:rFonts w:ascii="Arial" w:hAnsi="Arial"/>
              </w:rPr>
              <w:t>:</w:t>
            </w:r>
          </w:p>
          <w:p w14:paraId="3BA2C674"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 document containing details of overseas or interstate travel (other than interstate travel by land for less than three days) undertaken in an official capacity by councillor or any member of council staff in the previous 12 months</w:t>
            </w:r>
          </w:p>
          <w:p w14:paraId="6EA4306C"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minutes of ordinary and special meetings held in the previous 12 months which are kept under section 93 of the Act, other than those agendas and minutes relating to a part of a meeting which was closed to members of the public under section 89 of the Act and are confidential information within the meaning of section 77(2) of the Act</w:t>
            </w:r>
          </w:p>
          <w:p w14:paraId="2BE288BC"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the minutes of meetings of special committees established under section 86 of the Act and held in the previous 12 months, other than those minutes relating to a part of a meeting which was closed to members of the public under section 89 of the Act and are confidential information within the meaning of section 77(2) of the Act</w:t>
            </w:r>
          </w:p>
          <w:p w14:paraId="2CA4648C"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 xml:space="preserve">a register of delegations kept under sections 87(1) and 98(4) of the Act, including the date on which the last review took place under sections 86(6) and 98(6), respectively, of the Act </w:t>
            </w:r>
          </w:p>
          <w:p w14:paraId="39B216F1"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 xml:space="preserve">a document containing details of all leases involving land which were </w:t>
            </w:r>
            <w:proofErr w:type="gramStart"/>
            <w:r w:rsidRPr="00522D98">
              <w:rPr>
                <w:rFonts w:ascii="Arial" w:hAnsi="Arial"/>
                <w:szCs w:val="22"/>
              </w:rPr>
              <w:t>entered into</w:t>
            </w:r>
            <w:proofErr w:type="gramEnd"/>
            <w:r w:rsidRPr="00522D98">
              <w:rPr>
                <w:rFonts w:ascii="Arial" w:hAnsi="Arial"/>
                <w:szCs w:val="22"/>
              </w:rPr>
              <w:t xml:space="preserve"> by the council as lessor, including the lessee and the terms and the value of the lease</w:t>
            </w:r>
          </w:p>
          <w:p w14:paraId="0026EB5B"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a register maintained under section 224(1A) of the Act of authorised officers appointed under that section</w:t>
            </w:r>
          </w:p>
          <w:p w14:paraId="701FA054"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 xml:space="preserve">a list of donations and grants made by the council </w:t>
            </w:r>
            <w:r w:rsidRPr="00522D98">
              <w:rPr>
                <w:rFonts w:ascii="Arial" w:hAnsi="Arial"/>
              </w:rPr>
              <w:t>in the previous 12 months, including the names of persons who, or bodies which, have received a donation or grant and the amount of each donation or grant</w:t>
            </w:r>
            <w:r w:rsidRPr="00522D98">
              <w:rPr>
                <w:rFonts w:ascii="Arial" w:hAnsi="Arial"/>
                <w:szCs w:val="22"/>
              </w:rPr>
              <w:t>.</w:t>
            </w:r>
          </w:p>
        </w:tc>
      </w:tr>
      <w:tr w:rsidR="00522D98" w:rsidRPr="00522D98" w14:paraId="0929622C" w14:textId="77777777" w:rsidTr="00DF0453">
        <w:tc>
          <w:tcPr>
            <w:tcW w:w="1101" w:type="dxa"/>
            <w:shd w:val="clear" w:color="auto" w:fill="B3B3B3"/>
          </w:tcPr>
          <w:p w14:paraId="7E2039D7"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3557ECEF" w14:textId="77777777" w:rsidR="00522D98" w:rsidRPr="00522D98" w:rsidRDefault="00522D98" w:rsidP="00522D98">
            <w:pPr>
              <w:autoSpaceDE w:val="0"/>
              <w:autoSpaceDN w:val="0"/>
              <w:adjustRightInd w:val="0"/>
              <w:spacing w:line="240" w:lineRule="auto"/>
              <w:rPr>
                <w:rFonts w:ascii="Arial" w:hAnsi="Arial"/>
                <w:color w:val="000000"/>
              </w:rPr>
            </w:pPr>
          </w:p>
        </w:tc>
      </w:tr>
      <w:tr w:rsidR="00522D98" w:rsidRPr="00522D98" w14:paraId="35F8E832" w14:textId="77777777" w:rsidTr="00DF0453">
        <w:tc>
          <w:tcPr>
            <w:tcW w:w="1101" w:type="dxa"/>
            <w:shd w:val="clear" w:color="auto" w:fill="B3B3B3"/>
          </w:tcPr>
          <w:p w14:paraId="13A7E13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BP</w:t>
            </w:r>
          </w:p>
        </w:tc>
        <w:tc>
          <w:tcPr>
            <w:tcW w:w="8788" w:type="dxa"/>
          </w:tcPr>
          <w:p w14:paraId="2A76D8EA"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Best value</w:t>
            </w:r>
          </w:p>
          <w:p w14:paraId="2C6C40C2"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In accordance with section 208B(f) of the Act, at least once every year a council must report to its community on what it has done to ensure that it has given effect to the Best Value Principles. Council incorporates Best Value Principles through regular business planning and performance monitoring processes and through a commitment to continuous improvement and innovation which is supported by our Sustainable Excellence Program. To further reflect council’s commitment to Best Value, council has commenced the design and planning of a Service Planning Program which is being rolled out to the whole organisation. This program provides additional review and improvement mechanisms to ensure that council’s services achieve best practice standards </w:t>
            </w:r>
            <w:proofErr w:type="gramStart"/>
            <w:r w:rsidRPr="00522D98">
              <w:rPr>
                <w:rFonts w:ascii="Arial" w:hAnsi="Arial"/>
              </w:rPr>
              <w:t>in regards to</w:t>
            </w:r>
            <w:proofErr w:type="gramEnd"/>
            <w:r w:rsidRPr="00522D98">
              <w:rPr>
                <w:rFonts w:ascii="Arial" w:hAnsi="Arial"/>
              </w:rPr>
              <w:t xml:space="preserve"> service performance. </w:t>
            </w:r>
          </w:p>
          <w:p w14:paraId="4FFD0B59" w14:textId="77777777" w:rsidR="00522D98" w:rsidRPr="00522D98" w:rsidRDefault="00522D98" w:rsidP="00522D98">
            <w:pPr>
              <w:autoSpaceDE w:val="0"/>
              <w:autoSpaceDN w:val="0"/>
              <w:adjustRightInd w:val="0"/>
              <w:spacing w:line="240" w:lineRule="auto"/>
              <w:rPr>
                <w:rFonts w:ascii="Arial" w:hAnsi="Arial"/>
              </w:rPr>
            </w:pPr>
          </w:p>
          <w:p w14:paraId="39A92A0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The following Best Value initiatives were undertaken during 20X3-X4:</w:t>
            </w:r>
          </w:p>
          <w:p w14:paraId="29BD2595"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budget process – development of guidelines and processes for fees and charges</w:t>
            </w:r>
          </w:p>
          <w:p w14:paraId="585787F7"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business planning – development and implementation of integrated approach to business planning</w:t>
            </w:r>
          </w:p>
          <w:p w14:paraId="3107E978"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council reform project – review of processes and procedures relating to council agenda and minutes</w:t>
            </w:r>
          </w:p>
          <w:p w14:paraId="17947929"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customer correspondence centralisation project – improve timelines and accountability for resolving customer enquiries.</w:t>
            </w:r>
          </w:p>
        </w:tc>
      </w:tr>
      <w:tr w:rsidR="00522D98" w:rsidRPr="00522D98" w14:paraId="1A809F0C" w14:textId="77777777" w:rsidTr="00DF0453">
        <w:tc>
          <w:tcPr>
            <w:tcW w:w="1101" w:type="dxa"/>
            <w:shd w:val="clear" w:color="auto" w:fill="B3B3B3"/>
          </w:tcPr>
          <w:p w14:paraId="28F098E3" w14:textId="77777777" w:rsidR="00522D98" w:rsidRPr="00522D98" w:rsidRDefault="00522D98" w:rsidP="00522D98">
            <w:pPr>
              <w:autoSpaceDE w:val="0"/>
              <w:autoSpaceDN w:val="0"/>
              <w:adjustRightInd w:val="0"/>
              <w:spacing w:line="240" w:lineRule="auto"/>
              <w:rPr>
                <w:rFonts w:ascii="Arial" w:hAnsi="Arial"/>
              </w:rPr>
            </w:pPr>
          </w:p>
        </w:tc>
        <w:tc>
          <w:tcPr>
            <w:tcW w:w="8788" w:type="dxa"/>
            <w:tcBorders>
              <w:bottom w:val="single" w:sz="4" w:space="0" w:color="auto"/>
            </w:tcBorders>
          </w:tcPr>
          <w:p w14:paraId="31260453"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3BE7D3EB" w14:textId="77777777" w:rsidTr="00DF0453">
        <w:tc>
          <w:tcPr>
            <w:tcW w:w="1101" w:type="dxa"/>
            <w:shd w:val="clear" w:color="auto" w:fill="B3B3B3"/>
          </w:tcPr>
          <w:p w14:paraId="73F16687"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0EF72F8C"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248EE491" w14:textId="77777777" w:rsidTr="00DF0453">
        <w:tc>
          <w:tcPr>
            <w:tcW w:w="1101" w:type="dxa"/>
            <w:shd w:val="clear" w:color="auto" w:fill="B3B3B3"/>
          </w:tcPr>
          <w:p w14:paraId="47B9B1D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14(2)(</w:t>
            </w:r>
            <w:proofErr w:type="spellStart"/>
            <w:r w:rsidRPr="00522D98">
              <w:rPr>
                <w:rFonts w:ascii="Arial" w:hAnsi="Arial"/>
              </w:rPr>
              <w:t>cb</w:t>
            </w:r>
            <w:proofErr w:type="spellEnd"/>
            <w:r w:rsidRPr="00522D98">
              <w:rPr>
                <w:rFonts w:ascii="Arial" w:hAnsi="Arial"/>
              </w:rPr>
              <w:t>)</w:t>
            </w:r>
          </w:p>
        </w:tc>
        <w:tc>
          <w:tcPr>
            <w:tcW w:w="8788" w:type="dxa"/>
          </w:tcPr>
          <w:p w14:paraId="39E86C48"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Contracts</w:t>
            </w:r>
          </w:p>
        </w:tc>
      </w:tr>
      <w:tr w:rsidR="00522D98" w:rsidRPr="00522D98" w14:paraId="0852EFF4" w14:textId="77777777" w:rsidTr="00DF0453">
        <w:tc>
          <w:tcPr>
            <w:tcW w:w="1101" w:type="dxa"/>
            <w:shd w:val="clear" w:color="auto" w:fill="B3B3B3"/>
          </w:tcPr>
          <w:p w14:paraId="18E3636C"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6669EA6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During the year council did not enter into any contracts valued at $150,000 or more for services or $200,000 or more for works or more of a kind specified in section 186(5)(a) and (c) of the Act. It also did not enter into any other contracts valued at $150,000 or more for goods or services or $200,000 or more for works without engaging in a competitive process.</w:t>
            </w:r>
          </w:p>
        </w:tc>
      </w:tr>
      <w:tr w:rsidR="00522D98" w:rsidRPr="00522D98" w14:paraId="3B32E1A5" w14:textId="77777777" w:rsidTr="00DF0453">
        <w:tc>
          <w:tcPr>
            <w:tcW w:w="1101" w:type="dxa"/>
            <w:shd w:val="clear" w:color="auto" w:fill="B3B3B3"/>
          </w:tcPr>
          <w:p w14:paraId="70CC1863"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60D0895F" w14:textId="77777777" w:rsidR="00522D98" w:rsidRPr="00684B3C" w:rsidRDefault="00522D98" w:rsidP="00522D98">
            <w:pPr>
              <w:autoSpaceDE w:val="0"/>
              <w:autoSpaceDN w:val="0"/>
              <w:adjustRightInd w:val="0"/>
              <w:spacing w:line="240" w:lineRule="auto"/>
              <w:rPr>
                <w:rFonts w:ascii="Arial" w:hAnsi="Arial"/>
              </w:rPr>
            </w:pPr>
          </w:p>
        </w:tc>
      </w:tr>
      <w:tr w:rsidR="00522D98" w:rsidRPr="00522D98" w14:paraId="38E00F0B" w14:textId="77777777" w:rsidTr="00DF0453">
        <w:tc>
          <w:tcPr>
            <w:tcW w:w="1101" w:type="dxa"/>
            <w:shd w:val="clear" w:color="auto" w:fill="B3B3B3"/>
          </w:tcPr>
          <w:p w14:paraId="2A07528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lastRenderedPageBreak/>
              <w:t>Disability Act</w:t>
            </w:r>
          </w:p>
        </w:tc>
        <w:tc>
          <w:tcPr>
            <w:tcW w:w="8788" w:type="dxa"/>
          </w:tcPr>
          <w:p w14:paraId="75F4F75A" w14:textId="77777777" w:rsidR="00522D98" w:rsidRPr="00684B3C" w:rsidRDefault="00522D98" w:rsidP="00522D98">
            <w:pPr>
              <w:autoSpaceDE w:val="0"/>
              <w:autoSpaceDN w:val="0"/>
              <w:adjustRightInd w:val="0"/>
              <w:spacing w:line="240" w:lineRule="auto"/>
              <w:rPr>
                <w:rFonts w:ascii="Arial" w:hAnsi="Arial"/>
                <w:b/>
              </w:rPr>
            </w:pPr>
            <w:r w:rsidRPr="00684B3C">
              <w:rPr>
                <w:rFonts w:ascii="Arial" w:hAnsi="Arial"/>
                <w:b/>
              </w:rPr>
              <w:t>Disability action plan</w:t>
            </w:r>
          </w:p>
          <w:p w14:paraId="51C22564" w14:textId="77777777" w:rsidR="00522D98" w:rsidRPr="00684B3C" w:rsidRDefault="00522D98" w:rsidP="00522D98">
            <w:pPr>
              <w:autoSpaceDE w:val="0"/>
              <w:autoSpaceDN w:val="0"/>
              <w:adjustRightInd w:val="0"/>
              <w:spacing w:after="120" w:line="240" w:lineRule="auto"/>
              <w:rPr>
                <w:rFonts w:ascii="Arial" w:hAnsi="Arial"/>
              </w:rPr>
            </w:pPr>
            <w:r w:rsidRPr="00684B3C">
              <w:rPr>
                <w:rFonts w:ascii="Arial" w:hAnsi="Arial"/>
              </w:rPr>
              <w:t xml:space="preserve">In accordance with section 38 of the </w:t>
            </w:r>
            <w:r w:rsidRPr="00684B3C">
              <w:rPr>
                <w:rFonts w:ascii="Arial" w:hAnsi="Arial"/>
                <w:i/>
              </w:rPr>
              <w:t>Disability Act 2006</w:t>
            </w:r>
            <w:r w:rsidRPr="00684B3C">
              <w:rPr>
                <w:rFonts w:ascii="Arial" w:hAnsi="Arial"/>
              </w:rPr>
              <w:t>, as council has prepared a Disability Action Plan it must report on the implementation of the Disability Action Plan in its annual report.</w:t>
            </w:r>
          </w:p>
          <w:p w14:paraId="2021442C" w14:textId="77777777" w:rsidR="00522D98" w:rsidRPr="00684B3C" w:rsidRDefault="00522D98" w:rsidP="00522D98">
            <w:pPr>
              <w:autoSpaceDE w:val="0"/>
              <w:autoSpaceDN w:val="0"/>
              <w:adjustRightInd w:val="0"/>
              <w:spacing w:line="240" w:lineRule="auto"/>
              <w:rPr>
                <w:rFonts w:ascii="Arial" w:hAnsi="Arial"/>
              </w:rPr>
            </w:pPr>
            <w:r w:rsidRPr="00684B3C">
              <w:rPr>
                <w:rFonts w:ascii="Arial" w:hAnsi="Arial"/>
              </w:rPr>
              <w:t>Council has prepared a Disability Action Plan and implemented the following actions:</w:t>
            </w:r>
          </w:p>
          <w:p w14:paraId="37411378" w14:textId="77777777" w:rsidR="00522D98" w:rsidRPr="00684B3C"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684B3C">
              <w:rPr>
                <w:rFonts w:ascii="Arial" w:hAnsi="Arial"/>
                <w:szCs w:val="22"/>
              </w:rPr>
              <w:t>develop and implement a Volunteer Strategy that integrates the needs of people with a disability</w:t>
            </w:r>
          </w:p>
          <w:p w14:paraId="5694A102" w14:textId="77777777" w:rsidR="00522D98" w:rsidRPr="00684B3C"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684B3C">
              <w:rPr>
                <w:rFonts w:ascii="Arial" w:hAnsi="Arial"/>
                <w:szCs w:val="22"/>
              </w:rPr>
              <w:t>promote events such as Carers Week and International Day of People with a Disability</w:t>
            </w:r>
          </w:p>
          <w:p w14:paraId="1EF1AF55" w14:textId="77777777" w:rsidR="00522D98" w:rsidRPr="00684B3C"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684B3C">
              <w:rPr>
                <w:rFonts w:ascii="Arial" w:hAnsi="Arial"/>
                <w:szCs w:val="22"/>
              </w:rPr>
              <w:t>develop accessible publication guidelines.</w:t>
            </w:r>
          </w:p>
        </w:tc>
      </w:tr>
      <w:tr w:rsidR="00522D98" w:rsidRPr="00522D98" w14:paraId="7FAE4401" w14:textId="77777777" w:rsidTr="00DF0453">
        <w:tc>
          <w:tcPr>
            <w:tcW w:w="1101" w:type="dxa"/>
            <w:shd w:val="clear" w:color="auto" w:fill="B3B3B3"/>
          </w:tcPr>
          <w:p w14:paraId="06ADF78F"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5AFEE544"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78B2F5EA" w14:textId="77777777" w:rsidTr="00DF0453">
        <w:trPr>
          <w:trHeight w:val="1711"/>
        </w:trPr>
        <w:tc>
          <w:tcPr>
            <w:tcW w:w="1101" w:type="dxa"/>
            <w:shd w:val="clear" w:color="auto" w:fill="B3B3B3"/>
          </w:tcPr>
          <w:p w14:paraId="5B73E68E"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Domestic Animals Act</w:t>
            </w:r>
          </w:p>
        </w:tc>
        <w:tc>
          <w:tcPr>
            <w:tcW w:w="8788" w:type="dxa"/>
          </w:tcPr>
          <w:p w14:paraId="0860A9BC"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Domestic animal management plan</w:t>
            </w:r>
          </w:p>
          <w:p w14:paraId="7F5C4418"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In accordance with the </w:t>
            </w:r>
            <w:r w:rsidRPr="00522D98">
              <w:rPr>
                <w:rFonts w:ascii="Arial" w:hAnsi="Arial"/>
                <w:i/>
              </w:rPr>
              <w:t>Domestic Animals Act 1994</w:t>
            </w:r>
            <w:r w:rsidRPr="00522D98">
              <w:rPr>
                <w:rFonts w:ascii="Arial" w:hAnsi="Arial"/>
              </w:rPr>
              <w:t xml:space="preserve">, council is required to prepare a Domestic Animal Management Plan at four yearly intervals and evaluate its implementation in the annual report. </w:t>
            </w:r>
          </w:p>
          <w:p w14:paraId="11AD52C5" w14:textId="77777777" w:rsidR="00522D98" w:rsidRPr="00522D98" w:rsidRDefault="00522D98" w:rsidP="00522D98">
            <w:pPr>
              <w:autoSpaceDE w:val="0"/>
              <w:autoSpaceDN w:val="0"/>
              <w:adjustRightInd w:val="0"/>
              <w:spacing w:line="240" w:lineRule="auto"/>
              <w:rPr>
                <w:rFonts w:ascii="Arial" w:hAnsi="Arial"/>
              </w:rPr>
            </w:pPr>
          </w:p>
          <w:p w14:paraId="414D0165"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Council adopted the Domestic Animal Management Plan 2015–19 in July 2014. The new plan was developed through consultation with council’s Animal Management Team and input from other council departments. No actions were completed at the date of this report.</w:t>
            </w:r>
          </w:p>
          <w:p w14:paraId="423B5183"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404C94B4" w14:textId="77777777" w:rsidTr="00DF0453">
        <w:tc>
          <w:tcPr>
            <w:tcW w:w="1101" w:type="dxa"/>
            <w:shd w:val="clear" w:color="auto" w:fill="B3B3B3"/>
          </w:tcPr>
          <w:p w14:paraId="0490FE5C"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Food Act</w:t>
            </w:r>
          </w:p>
        </w:tc>
        <w:tc>
          <w:tcPr>
            <w:tcW w:w="8788" w:type="dxa"/>
            <w:tcBorders>
              <w:bottom w:val="single" w:sz="4" w:space="0" w:color="auto"/>
            </w:tcBorders>
          </w:tcPr>
          <w:p w14:paraId="497AB5B6"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Food Act Ministerial directions</w:t>
            </w:r>
          </w:p>
          <w:p w14:paraId="0399D9FE"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In accordance with section 7E of the </w:t>
            </w:r>
            <w:r w:rsidRPr="00522D98">
              <w:rPr>
                <w:rFonts w:ascii="Arial" w:hAnsi="Arial"/>
                <w:i/>
              </w:rPr>
              <w:t>Food Act 1984</w:t>
            </w:r>
            <w:r w:rsidRPr="00522D98">
              <w:rPr>
                <w:rFonts w:ascii="Arial" w:hAnsi="Arial"/>
              </w:rPr>
              <w:t>, council is required to publish a summary of any Ministerial Directions received during the financial year in its annual report. No such Ministerial Directions were received by council during the financial year.</w:t>
            </w:r>
          </w:p>
        </w:tc>
      </w:tr>
    </w:tbl>
    <w:p w14:paraId="54F19668" w14:textId="77777777" w:rsidR="00522D98" w:rsidRPr="00522D98" w:rsidRDefault="00522D98" w:rsidP="00522D98">
      <w:r w:rsidRPr="00522D98">
        <w:br w:type="page"/>
      </w:r>
    </w:p>
    <w:tbl>
      <w:tblPr>
        <w:tblW w:w="9889" w:type="dxa"/>
        <w:tblLayout w:type="fixed"/>
        <w:tblLook w:val="04A0" w:firstRow="1" w:lastRow="0" w:firstColumn="1" w:lastColumn="0" w:noHBand="0" w:noVBand="1"/>
      </w:tblPr>
      <w:tblGrid>
        <w:gridCol w:w="1101"/>
        <w:gridCol w:w="8788"/>
      </w:tblGrid>
      <w:tr w:rsidR="00522D98" w:rsidRPr="00522D98" w14:paraId="6A07F534" w14:textId="77777777" w:rsidTr="00DF0453">
        <w:tc>
          <w:tcPr>
            <w:tcW w:w="1101" w:type="dxa"/>
            <w:shd w:val="clear" w:color="auto" w:fill="B3B3B3"/>
          </w:tcPr>
          <w:p w14:paraId="5323E58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lastRenderedPageBreak/>
              <w:t>BP</w:t>
            </w:r>
          </w:p>
        </w:tc>
        <w:tc>
          <w:tcPr>
            <w:tcW w:w="8788" w:type="dxa"/>
            <w:tcBorders>
              <w:top w:val="single" w:sz="4" w:space="0" w:color="auto"/>
            </w:tcBorders>
          </w:tcPr>
          <w:p w14:paraId="23294C67"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Freedom of information</w:t>
            </w:r>
          </w:p>
          <w:p w14:paraId="0264D58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In accordance with section 7(4AA)(a) and 7(4AA)(b) of the </w:t>
            </w:r>
            <w:r w:rsidRPr="00522D98">
              <w:rPr>
                <w:rFonts w:ascii="Arial" w:hAnsi="Arial"/>
                <w:i/>
              </w:rPr>
              <w:t>Freedom of Information Act 1982</w:t>
            </w:r>
            <w:r w:rsidRPr="00522D98">
              <w:rPr>
                <w:rFonts w:ascii="Arial" w:hAnsi="Arial"/>
              </w:rPr>
              <w:t xml:space="preserve">, council is required to publish certain statements in their annual report or separately such as on its website, concerning its functions and information available. Council has chosen to publish the statements separately however provides the following summary of the application and operation of the </w:t>
            </w:r>
            <w:r w:rsidRPr="00522D98">
              <w:rPr>
                <w:rFonts w:ascii="Arial" w:hAnsi="Arial"/>
                <w:i/>
              </w:rPr>
              <w:t>Freedom of Information Act 1982</w:t>
            </w:r>
            <w:r w:rsidRPr="00522D98">
              <w:rPr>
                <w:rFonts w:ascii="Arial" w:hAnsi="Arial"/>
              </w:rPr>
              <w:t>.</w:t>
            </w:r>
          </w:p>
          <w:p w14:paraId="716041CE" w14:textId="77777777" w:rsidR="00522D98" w:rsidRPr="00522D98" w:rsidRDefault="00522D98" w:rsidP="00522D98">
            <w:pPr>
              <w:autoSpaceDE w:val="0"/>
              <w:autoSpaceDN w:val="0"/>
              <w:adjustRightInd w:val="0"/>
              <w:spacing w:line="240" w:lineRule="auto"/>
              <w:rPr>
                <w:rFonts w:ascii="Arial" w:hAnsi="Arial"/>
              </w:rPr>
            </w:pPr>
          </w:p>
          <w:p w14:paraId="14C96AA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Access to documents may be obtained through written request to the Freedom of Information Officer, as detailed in section 17 of the </w:t>
            </w:r>
            <w:r w:rsidRPr="00522D98">
              <w:rPr>
                <w:rFonts w:ascii="Arial" w:hAnsi="Arial"/>
                <w:i/>
              </w:rPr>
              <w:t>Freedom of Information Act 1982</w:t>
            </w:r>
            <w:r w:rsidRPr="00522D98">
              <w:rPr>
                <w:rFonts w:ascii="Arial" w:hAnsi="Arial"/>
              </w:rPr>
              <w:t xml:space="preserve"> and in summary as follows:</w:t>
            </w:r>
          </w:p>
          <w:p w14:paraId="0E0D9251"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it should be in writing</w:t>
            </w:r>
          </w:p>
          <w:p w14:paraId="39B2D464"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it should identify as clearly as possible which document is being requested</w:t>
            </w:r>
          </w:p>
          <w:p w14:paraId="1C8AC531" w14:textId="77777777" w:rsidR="00522D98" w:rsidRPr="00522D98" w:rsidRDefault="00522D98" w:rsidP="00522D98">
            <w:pPr>
              <w:numPr>
                <w:ilvl w:val="0"/>
                <w:numId w:val="31"/>
              </w:numPr>
              <w:tabs>
                <w:tab w:val="left" w:pos="317"/>
                <w:tab w:val="left" w:leader="dot" w:pos="8505"/>
              </w:tabs>
              <w:overflowPunct w:val="0"/>
              <w:autoSpaceDE w:val="0"/>
              <w:autoSpaceDN w:val="0"/>
              <w:adjustRightInd w:val="0"/>
              <w:spacing w:line="240" w:lineRule="auto"/>
              <w:ind w:left="317" w:hanging="317"/>
              <w:rPr>
                <w:rFonts w:ascii="Arial" w:hAnsi="Arial"/>
                <w:szCs w:val="22"/>
              </w:rPr>
            </w:pPr>
            <w:r w:rsidRPr="00522D98">
              <w:rPr>
                <w:rFonts w:ascii="Arial" w:hAnsi="Arial"/>
                <w:szCs w:val="22"/>
              </w:rPr>
              <w:t>it should be accompanied by the appropriate application fee (the fee may be waived in certain circumstances).</w:t>
            </w:r>
          </w:p>
          <w:p w14:paraId="12BB9982" w14:textId="77777777" w:rsidR="00522D98" w:rsidRPr="00522D98" w:rsidRDefault="00522D98" w:rsidP="00522D98">
            <w:pPr>
              <w:autoSpaceDE w:val="0"/>
              <w:autoSpaceDN w:val="0"/>
              <w:adjustRightInd w:val="0"/>
              <w:spacing w:line="240" w:lineRule="auto"/>
              <w:rPr>
                <w:rFonts w:ascii="Arial" w:hAnsi="Arial"/>
              </w:rPr>
            </w:pPr>
          </w:p>
          <w:p w14:paraId="41FCC64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Requests for documents in the possession of council should be addressed to the Freedom of Information Officer. Requests can also be lodged online or by email.</w:t>
            </w:r>
          </w:p>
          <w:p w14:paraId="194E5DAB" w14:textId="77777777" w:rsidR="00522D98" w:rsidRPr="00522D98" w:rsidRDefault="00522D98" w:rsidP="00522D98">
            <w:pPr>
              <w:autoSpaceDE w:val="0"/>
              <w:autoSpaceDN w:val="0"/>
              <w:adjustRightInd w:val="0"/>
              <w:spacing w:line="240" w:lineRule="auto"/>
              <w:rPr>
                <w:rFonts w:ascii="Arial" w:hAnsi="Arial"/>
              </w:rPr>
            </w:pPr>
          </w:p>
          <w:p w14:paraId="6E6C297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Access charges may also apply once documents have been processed and a decision on access is made (e.g. photocopying and search and retrieval charges). </w:t>
            </w:r>
          </w:p>
          <w:p w14:paraId="46805502" w14:textId="77777777" w:rsidR="00522D98" w:rsidRPr="00522D98" w:rsidRDefault="00522D98" w:rsidP="00522D98">
            <w:pPr>
              <w:autoSpaceDE w:val="0"/>
              <w:autoSpaceDN w:val="0"/>
              <w:adjustRightInd w:val="0"/>
              <w:spacing w:line="240" w:lineRule="auto"/>
              <w:rPr>
                <w:rFonts w:ascii="Arial" w:hAnsi="Arial"/>
              </w:rPr>
            </w:pPr>
          </w:p>
          <w:p w14:paraId="444A1B5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Further information regarding FOI can be found at www.foi.vic.gov.au and on the Victorian City council website.</w:t>
            </w:r>
          </w:p>
        </w:tc>
      </w:tr>
      <w:tr w:rsidR="00522D98" w:rsidRPr="00522D98" w14:paraId="524DEC7E" w14:textId="77777777" w:rsidTr="00DF0453">
        <w:tc>
          <w:tcPr>
            <w:tcW w:w="1101" w:type="dxa"/>
            <w:shd w:val="clear" w:color="auto" w:fill="B3B3B3"/>
          </w:tcPr>
          <w:p w14:paraId="4E56BDDB"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70BE5EF6"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6B2B6682" w14:textId="77777777" w:rsidTr="00DF0453">
        <w:tc>
          <w:tcPr>
            <w:tcW w:w="1101" w:type="dxa"/>
            <w:shd w:val="clear" w:color="auto" w:fill="B3B3B3"/>
          </w:tcPr>
          <w:p w14:paraId="1276719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Protected Disclosure Act</w:t>
            </w:r>
          </w:p>
        </w:tc>
        <w:tc>
          <w:tcPr>
            <w:tcW w:w="8788" w:type="dxa"/>
          </w:tcPr>
          <w:p w14:paraId="64F19E0D"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Protected disclosure procedures</w:t>
            </w:r>
          </w:p>
          <w:p w14:paraId="244948E4"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In accordance with section 69 of the </w:t>
            </w:r>
            <w:r w:rsidRPr="00522D98">
              <w:rPr>
                <w:rFonts w:ascii="Arial" w:hAnsi="Arial"/>
                <w:i/>
              </w:rPr>
              <w:t>Protected Disclosure Act 2012</w:t>
            </w:r>
            <w:r w:rsidRPr="00522D98">
              <w:rPr>
                <w:rFonts w:ascii="Arial" w:hAnsi="Arial"/>
              </w:rPr>
              <w:t xml:space="preserve"> a council must include in their annual report information about how to access the procedures established by the council under Part 9 of that Act. It is also required to provide certain information about the number and types of protected disclosures complaints investigated during the financial year.</w:t>
            </w:r>
          </w:p>
          <w:p w14:paraId="2A7E2972" w14:textId="77777777" w:rsidR="00522D98" w:rsidRPr="00522D98" w:rsidRDefault="00522D98" w:rsidP="00522D98">
            <w:pPr>
              <w:autoSpaceDE w:val="0"/>
              <w:autoSpaceDN w:val="0"/>
              <w:adjustRightInd w:val="0"/>
              <w:spacing w:line="240" w:lineRule="auto"/>
              <w:rPr>
                <w:rFonts w:ascii="Arial" w:hAnsi="Arial"/>
              </w:rPr>
            </w:pPr>
          </w:p>
          <w:p w14:paraId="4508D35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The </w:t>
            </w:r>
            <w:r w:rsidRPr="00522D98">
              <w:rPr>
                <w:rFonts w:ascii="Arial" w:hAnsi="Arial"/>
                <w:i/>
              </w:rPr>
              <w:t>Protected Disclosure Act 2012</w:t>
            </w:r>
            <w:r w:rsidRPr="00522D98">
              <w:rPr>
                <w:rFonts w:ascii="Arial" w:hAnsi="Arial"/>
              </w:rPr>
              <w:t xml:space="preserve"> aims to ensure openness and accountability in government by encouraging people to disclose improper conduct within the public sector and provide protection for people who make disclosures. Procedures on how to make a disclosure are publicly available council’s website.</w:t>
            </w:r>
          </w:p>
          <w:p w14:paraId="7EA114D5" w14:textId="77777777" w:rsidR="00522D98" w:rsidRPr="00522D98" w:rsidRDefault="00522D98" w:rsidP="00522D98">
            <w:pPr>
              <w:autoSpaceDE w:val="0"/>
              <w:autoSpaceDN w:val="0"/>
              <w:adjustRightInd w:val="0"/>
              <w:spacing w:line="240" w:lineRule="auto"/>
              <w:rPr>
                <w:rFonts w:ascii="Arial" w:hAnsi="Arial"/>
              </w:rPr>
            </w:pPr>
          </w:p>
          <w:p w14:paraId="04A93A3A"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During the 20X3-X4 year no disclosures were notified to council officers appointed to receive disclosures, or to IBAC.</w:t>
            </w:r>
          </w:p>
        </w:tc>
      </w:tr>
      <w:tr w:rsidR="00522D98" w:rsidRPr="00522D98" w14:paraId="663CE104" w14:textId="77777777" w:rsidTr="00DF0453">
        <w:tc>
          <w:tcPr>
            <w:tcW w:w="1101" w:type="dxa"/>
            <w:shd w:val="clear" w:color="auto" w:fill="B3B3B3"/>
          </w:tcPr>
          <w:p w14:paraId="7B088634"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11117832"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079C64B8" w14:textId="77777777" w:rsidTr="00DF0453">
        <w:tc>
          <w:tcPr>
            <w:tcW w:w="1101" w:type="dxa"/>
            <w:shd w:val="clear" w:color="auto" w:fill="B3B3B3"/>
          </w:tcPr>
          <w:p w14:paraId="489141E6"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Road Management Act</w:t>
            </w:r>
          </w:p>
        </w:tc>
        <w:tc>
          <w:tcPr>
            <w:tcW w:w="8788" w:type="dxa"/>
          </w:tcPr>
          <w:p w14:paraId="079A0088"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Road Management Act Ministerial direction</w:t>
            </w:r>
          </w:p>
          <w:p w14:paraId="3A130B11"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 xml:space="preserve">In accordance with section 22 of the </w:t>
            </w:r>
            <w:r w:rsidRPr="00522D98">
              <w:rPr>
                <w:rFonts w:ascii="Arial" w:hAnsi="Arial"/>
                <w:i/>
              </w:rPr>
              <w:t>Road Management Act 2004</w:t>
            </w:r>
            <w:r w:rsidRPr="00522D98">
              <w:rPr>
                <w:rFonts w:ascii="Arial" w:hAnsi="Arial"/>
              </w:rPr>
              <w:t>, a council must publish a copy or summary of any Ministerial direction in its annual report. No such Ministerial Directions were received by council during the financial year.</w:t>
            </w:r>
          </w:p>
        </w:tc>
      </w:tr>
      <w:tr w:rsidR="00522D98" w:rsidRPr="00522D98" w14:paraId="104113DF" w14:textId="77777777" w:rsidTr="00DF0453">
        <w:tc>
          <w:tcPr>
            <w:tcW w:w="1101" w:type="dxa"/>
            <w:shd w:val="clear" w:color="auto" w:fill="B3B3B3"/>
          </w:tcPr>
          <w:p w14:paraId="15D09CA5" w14:textId="77777777" w:rsidR="00522D98" w:rsidRPr="00522D98" w:rsidRDefault="00522D98" w:rsidP="00522D98">
            <w:pPr>
              <w:autoSpaceDE w:val="0"/>
              <w:autoSpaceDN w:val="0"/>
              <w:adjustRightInd w:val="0"/>
              <w:spacing w:line="240" w:lineRule="auto"/>
              <w:rPr>
                <w:rFonts w:ascii="Arial" w:hAnsi="Arial"/>
              </w:rPr>
            </w:pPr>
          </w:p>
        </w:tc>
        <w:tc>
          <w:tcPr>
            <w:tcW w:w="8788" w:type="dxa"/>
          </w:tcPr>
          <w:p w14:paraId="7F162973"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3032D5BB" w14:textId="77777777" w:rsidTr="00DF0453">
        <w:tc>
          <w:tcPr>
            <w:tcW w:w="1101" w:type="dxa"/>
            <w:shd w:val="clear" w:color="auto" w:fill="B3B3B3"/>
          </w:tcPr>
          <w:p w14:paraId="2BA4057D"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Planning and Environment Act</w:t>
            </w:r>
          </w:p>
        </w:tc>
        <w:tc>
          <w:tcPr>
            <w:tcW w:w="8788" w:type="dxa"/>
          </w:tcPr>
          <w:p w14:paraId="4E735E15"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Infrastructure and development contributions</w:t>
            </w:r>
          </w:p>
          <w:p w14:paraId="3AED2505"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 xml:space="preserve">In accordance with section 46GM and 46QD of the </w:t>
            </w:r>
            <w:r w:rsidRPr="00522D98">
              <w:rPr>
                <w:rFonts w:ascii="Arial" w:hAnsi="Arial"/>
                <w:i/>
              </w:rPr>
              <w:t>Planning and Environment Act 1987</w:t>
            </w:r>
            <w:r w:rsidRPr="00522D98">
              <w:rPr>
                <w:rFonts w:ascii="Arial" w:hAnsi="Arial"/>
              </w:rPr>
              <w:t>, a council that is a collecting or development agency must prepare and give a report to the Minister for Planning on infrastructure and development contributions including levies and works in kind. The report must be published in a council’s annual report.</w:t>
            </w:r>
          </w:p>
          <w:p w14:paraId="36B1FF0B" w14:textId="77777777" w:rsidR="00522D98" w:rsidRPr="00522D98" w:rsidRDefault="00522D98" w:rsidP="00522D98">
            <w:pPr>
              <w:autoSpaceDE w:val="0"/>
              <w:autoSpaceDN w:val="0"/>
              <w:adjustRightInd w:val="0"/>
              <w:spacing w:line="240" w:lineRule="auto"/>
              <w:rPr>
                <w:rFonts w:ascii="Arial" w:hAnsi="Arial"/>
              </w:rPr>
            </w:pPr>
          </w:p>
          <w:p w14:paraId="659214BF"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For the 20X3-X4 year the following information about infrastructure and development contributions is disclosed.</w:t>
            </w:r>
          </w:p>
        </w:tc>
      </w:tr>
    </w:tbl>
    <w:p w14:paraId="293E2174" w14:textId="77777777" w:rsidR="00522D98" w:rsidRPr="00522D98" w:rsidRDefault="00522D98" w:rsidP="00522D98">
      <w:pPr>
        <w:autoSpaceDE w:val="0"/>
        <w:autoSpaceDN w:val="0"/>
        <w:adjustRightInd w:val="0"/>
        <w:spacing w:line="240" w:lineRule="auto"/>
        <w:rPr>
          <w:rFonts w:ascii="Arial" w:hAnsi="Arial"/>
        </w:rPr>
        <w:sectPr w:rsidR="00522D98" w:rsidRPr="00522D98">
          <w:footerReference w:type="default" r:id="rId87"/>
          <w:footerReference w:type="first" r:id="rId88"/>
          <w:pgSz w:w="11906" w:h="16838" w:code="9"/>
          <w:pgMar w:top="1134" w:right="851" w:bottom="992" w:left="1418" w:header="709" w:footer="709" w:gutter="0"/>
          <w:cols w:space="708"/>
          <w:docGrid w:linePitch="360"/>
        </w:sectPr>
      </w:pPr>
    </w:p>
    <w:tbl>
      <w:tblPr>
        <w:tblW w:w="15276" w:type="dxa"/>
        <w:tblLayout w:type="fixed"/>
        <w:tblLook w:val="04A0" w:firstRow="1" w:lastRow="0" w:firstColumn="1" w:lastColumn="0" w:noHBand="0" w:noVBand="1"/>
      </w:tblPr>
      <w:tblGrid>
        <w:gridCol w:w="1094"/>
        <w:gridCol w:w="2558"/>
        <w:gridCol w:w="1134"/>
        <w:gridCol w:w="1134"/>
        <w:gridCol w:w="2362"/>
        <w:gridCol w:w="756"/>
        <w:gridCol w:w="2977"/>
        <w:gridCol w:w="142"/>
        <w:gridCol w:w="3119"/>
      </w:tblGrid>
      <w:tr w:rsidR="00522D98" w:rsidRPr="00522D98" w14:paraId="1157321C" w14:textId="77777777" w:rsidTr="00DF0453">
        <w:tc>
          <w:tcPr>
            <w:tcW w:w="1094" w:type="dxa"/>
            <w:shd w:val="clear" w:color="auto" w:fill="B3B3B3"/>
          </w:tcPr>
          <w:p w14:paraId="4F9633A9" w14:textId="77777777" w:rsidR="00522D98" w:rsidRPr="00522D98" w:rsidRDefault="00522D98" w:rsidP="00522D98">
            <w:pPr>
              <w:autoSpaceDE w:val="0"/>
              <w:autoSpaceDN w:val="0"/>
              <w:adjustRightInd w:val="0"/>
              <w:spacing w:line="240" w:lineRule="auto"/>
              <w:rPr>
                <w:rFonts w:ascii="Arial" w:hAnsi="Arial"/>
              </w:rPr>
            </w:pPr>
          </w:p>
        </w:tc>
        <w:tc>
          <w:tcPr>
            <w:tcW w:w="14182" w:type="dxa"/>
            <w:gridSpan w:val="8"/>
            <w:tcBorders>
              <w:top w:val="single" w:sz="4" w:space="0" w:color="auto"/>
            </w:tcBorders>
            <w:shd w:val="clear" w:color="auto" w:fill="auto"/>
          </w:tcPr>
          <w:p w14:paraId="5048B009"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Infrastructure contributions</w:t>
            </w:r>
          </w:p>
          <w:p w14:paraId="0F963AB7"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7B703DCA" w14:textId="77777777" w:rsidTr="00DF0453">
        <w:tc>
          <w:tcPr>
            <w:tcW w:w="1094" w:type="dxa"/>
            <w:shd w:val="clear" w:color="auto" w:fill="B3B3B3"/>
          </w:tcPr>
          <w:p w14:paraId="592A156A" w14:textId="77777777" w:rsidR="00522D98" w:rsidRPr="00522D98" w:rsidRDefault="00522D98" w:rsidP="00522D98">
            <w:pPr>
              <w:autoSpaceDE w:val="0"/>
              <w:autoSpaceDN w:val="0"/>
              <w:adjustRightInd w:val="0"/>
              <w:spacing w:line="240" w:lineRule="auto"/>
              <w:rPr>
                <w:rFonts w:ascii="Arial" w:hAnsi="Arial"/>
              </w:rPr>
            </w:pPr>
          </w:p>
        </w:tc>
        <w:tc>
          <w:tcPr>
            <w:tcW w:w="14182" w:type="dxa"/>
            <w:gridSpan w:val="8"/>
            <w:tcBorders>
              <w:bottom w:val="single" w:sz="4" w:space="0" w:color="auto"/>
            </w:tcBorders>
            <w:shd w:val="clear" w:color="auto" w:fill="auto"/>
          </w:tcPr>
          <w:p w14:paraId="3E847B05"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b/>
                <w:i/>
              </w:rPr>
              <w:t>Total ICP levies received in 20X3-X4</w:t>
            </w:r>
          </w:p>
        </w:tc>
      </w:tr>
      <w:tr w:rsidR="00522D98" w:rsidRPr="00522D98" w14:paraId="15D4CD8E" w14:textId="77777777" w:rsidTr="00DF0453">
        <w:tc>
          <w:tcPr>
            <w:tcW w:w="1094" w:type="dxa"/>
            <w:shd w:val="clear" w:color="auto" w:fill="B3B3B3"/>
          </w:tcPr>
          <w:p w14:paraId="1BFF5975" w14:textId="77777777" w:rsidR="00522D98" w:rsidRPr="00522D98" w:rsidRDefault="00522D98" w:rsidP="00522D98">
            <w:pPr>
              <w:autoSpaceDE w:val="0"/>
              <w:autoSpaceDN w:val="0"/>
              <w:adjustRightInd w:val="0"/>
              <w:spacing w:line="240" w:lineRule="auto"/>
              <w:rPr>
                <w:rFonts w:ascii="Arial" w:hAnsi="Arial"/>
              </w:rPr>
            </w:pPr>
          </w:p>
        </w:tc>
        <w:tc>
          <w:tcPr>
            <w:tcW w:w="2558" w:type="dxa"/>
            <w:tcBorders>
              <w:bottom w:val="single" w:sz="4" w:space="0" w:color="auto"/>
            </w:tcBorders>
            <w:shd w:val="clear" w:color="auto" w:fill="auto"/>
          </w:tcPr>
          <w:p w14:paraId="2E17A6B6"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ICP name (Year approved)</w:t>
            </w:r>
          </w:p>
        </w:tc>
        <w:tc>
          <w:tcPr>
            <w:tcW w:w="2268" w:type="dxa"/>
            <w:gridSpan w:val="2"/>
            <w:tcBorders>
              <w:bottom w:val="single" w:sz="4" w:space="0" w:color="auto"/>
            </w:tcBorders>
          </w:tcPr>
          <w:p w14:paraId="5C635959"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Levies received in 20X3-X4 financial year</w:t>
            </w:r>
          </w:p>
          <w:p w14:paraId="6A67A53D"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w:t>
            </w:r>
          </w:p>
        </w:tc>
        <w:tc>
          <w:tcPr>
            <w:tcW w:w="3118" w:type="dxa"/>
            <w:gridSpan w:val="2"/>
          </w:tcPr>
          <w:p w14:paraId="253B034F" w14:textId="77777777" w:rsidR="00522D98" w:rsidRPr="00522D98" w:rsidRDefault="00522D98" w:rsidP="00522D98">
            <w:pPr>
              <w:autoSpaceDE w:val="0"/>
              <w:autoSpaceDN w:val="0"/>
              <w:adjustRightInd w:val="0"/>
              <w:spacing w:line="240" w:lineRule="auto"/>
              <w:jc w:val="right"/>
              <w:rPr>
                <w:rFonts w:ascii="Arial" w:hAnsi="Arial"/>
              </w:rPr>
            </w:pPr>
          </w:p>
        </w:tc>
        <w:tc>
          <w:tcPr>
            <w:tcW w:w="3119" w:type="dxa"/>
            <w:gridSpan w:val="2"/>
          </w:tcPr>
          <w:p w14:paraId="63FAA19F" w14:textId="77777777" w:rsidR="00522D98" w:rsidRPr="00522D98" w:rsidRDefault="00522D98" w:rsidP="00522D98">
            <w:pPr>
              <w:autoSpaceDE w:val="0"/>
              <w:autoSpaceDN w:val="0"/>
              <w:adjustRightInd w:val="0"/>
              <w:spacing w:line="240" w:lineRule="auto"/>
              <w:jc w:val="right"/>
              <w:rPr>
                <w:rFonts w:ascii="Arial" w:hAnsi="Arial"/>
              </w:rPr>
            </w:pPr>
          </w:p>
        </w:tc>
        <w:tc>
          <w:tcPr>
            <w:tcW w:w="3119" w:type="dxa"/>
          </w:tcPr>
          <w:p w14:paraId="21174C3F"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7A078A93" w14:textId="77777777" w:rsidTr="00DF0453">
        <w:tc>
          <w:tcPr>
            <w:tcW w:w="1094" w:type="dxa"/>
            <w:shd w:val="clear" w:color="auto" w:fill="B3B3B3"/>
          </w:tcPr>
          <w:p w14:paraId="1FDE6AB3" w14:textId="77777777" w:rsidR="00522D98" w:rsidRPr="00522D98" w:rsidRDefault="00522D98" w:rsidP="00522D98">
            <w:pPr>
              <w:autoSpaceDE w:val="0"/>
              <w:autoSpaceDN w:val="0"/>
              <w:adjustRightInd w:val="0"/>
              <w:spacing w:line="240" w:lineRule="auto"/>
              <w:rPr>
                <w:rFonts w:ascii="Arial" w:hAnsi="Arial"/>
              </w:rPr>
            </w:pPr>
          </w:p>
        </w:tc>
        <w:tc>
          <w:tcPr>
            <w:tcW w:w="2558" w:type="dxa"/>
            <w:tcBorders>
              <w:top w:val="single" w:sz="4" w:space="0" w:color="auto"/>
            </w:tcBorders>
          </w:tcPr>
          <w:p w14:paraId="32B00BA7"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Blossom Peak ICP (2016)</w:t>
            </w:r>
          </w:p>
        </w:tc>
        <w:tc>
          <w:tcPr>
            <w:tcW w:w="2268" w:type="dxa"/>
            <w:gridSpan w:val="2"/>
            <w:tcBorders>
              <w:top w:val="single" w:sz="4" w:space="0" w:color="auto"/>
            </w:tcBorders>
          </w:tcPr>
          <w:p w14:paraId="26BBC91B"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5,000,500</w:t>
            </w:r>
          </w:p>
        </w:tc>
        <w:tc>
          <w:tcPr>
            <w:tcW w:w="3118" w:type="dxa"/>
            <w:gridSpan w:val="2"/>
          </w:tcPr>
          <w:p w14:paraId="0D1ED692" w14:textId="77777777" w:rsidR="00522D98" w:rsidRPr="00522D98" w:rsidRDefault="00522D98" w:rsidP="00522D98">
            <w:pPr>
              <w:autoSpaceDE w:val="0"/>
              <w:autoSpaceDN w:val="0"/>
              <w:adjustRightInd w:val="0"/>
              <w:spacing w:line="240" w:lineRule="auto"/>
              <w:rPr>
                <w:rFonts w:ascii="Arial" w:hAnsi="Arial"/>
              </w:rPr>
            </w:pPr>
          </w:p>
        </w:tc>
        <w:tc>
          <w:tcPr>
            <w:tcW w:w="3119" w:type="dxa"/>
            <w:gridSpan w:val="2"/>
          </w:tcPr>
          <w:p w14:paraId="731A56A2" w14:textId="77777777" w:rsidR="00522D98" w:rsidRPr="00522D98" w:rsidRDefault="00522D98" w:rsidP="00522D98">
            <w:pPr>
              <w:autoSpaceDE w:val="0"/>
              <w:autoSpaceDN w:val="0"/>
              <w:adjustRightInd w:val="0"/>
              <w:spacing w:line="240" w:lineRule="auto"/>
              <w:rPr>
                <w:rFonts w:ascii="Arial" w:hAnsi="Arial"/>
              </w:rPr>
            </w:pPr>
          </w:p>
        </w:tc>
        <w:tc>
          <w:tcPr>
            <w:tcW w:w="3119" w:type="dxa"/>
          </w:tcPr>
          <w:p w14:paraId="547A7C83"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49CAA47F" w14:textId="77777777" w:rsidTr="00DF0453">
        <w:tc>
          <w:tcPr>
            <w:tcW w:w="1094" w:type="dxa"/>
            <w:shd w:val="clear" w:color="auto" w:fill="B3B3B3"/>
          </w:tcPr>
          <w:p w14:paraId="0E5C1334" w14:textId="77777777" w:rsidR="00522D98" w:rsidRPr="00522D98" w:rsidRDefault="00522D98" w:rsidP="00522D98">
            <w:pPr>
              <w:autoSpaceDE w:val="0"/>
              <w:autoSpaceDN w:val="0"/>
              <w:adjustRightInd w:val="0"/>
              <w:spacing w:line="240" w:lineRule="auto"/>
              <w:rPr>
                <w:rFonts w:ascii="Arial" w:hAnsi="Arial"/>
              </w:rPr>
            </w:pPr>
          </w:p>
        </w:tc>
        <w:tc>
          <w:tcPr>
            <w:tcW w:w="2558" w:type="dxa"/>
          </w:tcPr>
          <w:p w14:paraId="7D5977A5"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Wattle Valley ICP (2017)</w:t>
            </w:r>
          </w:p>
        </w:tc>
        <w:tc>
          <w:tcPr>
            <w:tcW w:w="2268" w:type="dxa"/>
            <w:gridSpan w:val="2"/>
          </w:tcPr>
          <w:p w14:paraId="6C4FF94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1,800,500</w:t>
            </w:r>
          </w:p>
        </w:tc>
        <w:tc>
          <w:tcPr>
            <w:tcW w:w="3118" w:type="dxa"/>
            <w:gridSpan w:val="2"/>
          </w:tcPr>
          <w:p w14:paraId="531A7726" w14:textId="77777777" w:rsidR="00522D98" w:rsidRPr="00522D98" w:rsidRDefault="00522D98" w:rsidP="00522D98">
            <w:pPr>
              <w:autoSpaceDE w:val="0"/>
              <w:autoSpaceDN w:val="0"/>
              <w:adjustRightInd w:val="0"/>
              <w:spacing w:line="240" w:lineRule="auto"/>
              <w:jc w:val="right"/>
              <w:rPr>
                <w:rFonts w:ascii="Arial" w:hAnsi="Arial"/>
              </w:rPr>
            </w:pPr>
          </w:p>
        </w:tc>
        <w:tc>
          <w:tcPr>
            <w:tcW w:w="3119" w:type="dxa"/>
            <w:gridSpan w:val="2"/>
          </w:tcPr>
          <w:p w14:paraId="3959D7BA" w14:textId="77777777" w:rsidR="00522D98" w:rsidRPr="00522D98" w:rsidRDefault="00522D98" w:rsidP="00522D98">
            <w:pPr>
              <w:autoSpaceDE w:val="0"/>
              <w:autoSpaceDN w:val="0"/>
              <w:adjustRightInd w:val="0"/>
              <w:spacing w:line="240" w:lineRule="auto"/>
              <w:jc w:val="right"/>
              <w:rPr>
                <w:rFonts w:ascii="Arial" w:hAnsi="Arial"/>
              </w:rPr>
            </w:pPr>
          </w:p>
        </w:tc>
        <w:tc>
          <w:tcPr>
            <w:tcW w:w="3119" w:type="dxa"/>
          </w:tcPr>
          <w:p w14:paraId="46B5DC20"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35203F01" w14:textId="77777777" w:rsidTr="00DF0453">
        <w:tc>
          <w:tcPr>
            <w:tcW w:w="1094" w:type="dxa"/>
            <w:shd w:val="clear" w:color="auto" w:fill="B3B3B3"/>
          </w:tcPr>
          <w:p w14:paraId="7E15730D" w14:textId="77777777" w:rsidR="00522D98" w:rsidRPr="00522D98" w:rsidRDefault="00522D98" w:rsidP="00522D98">
            <w:pPr>
              <w:autoSpaceDE w:val="0"/>
              <w:autoSpaceDN w:val="0"/>
              <w:adjustRightInd w:val="0"/>
              <w:spacing w:line="240" w:lineRule="auto"/>
              <w:rPr>
                <w:rFonts w:ascii="Arial" w:hAnsi="Arial"/>
              </w:rPr>
            </w:pPr>
          </w:p>
        </w:tc>
        <w:tc>
          <w:tcPr>
            <w:tcW w:w="2558" w:type="dxa"/>
            <w:tcBorders>
              <w:bottom w:val="single" w:sz="4" w:space="0" w:color="auto"/>
            </w:tcBorders>
          </w:tcPr>
          <w:p w14:paraId="17EBAE8A"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Cherry Road ICP (2017)</w:t>
            </w:r>
          </w:p>
        </w:tc>
        <w:tc>
          <w:tcPr>
            <w:tcW w:w="2268" w:type="dxa"/>
            <w:gridSpan w:val="2"/>
            <w:tcBorders>
              <w:bottom w:val="single" w:sz="4" w:space="0" w:color="auto"/>
            </w:tcBorders>
          </w:tcPr>
          <w:p w14:paraId="47939E8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Nil</w:t>
            </w:r>
          </w:p>
        </w:tc>
        <w:tc>
          <w:tcPr>
            <w:tcW w:w="3118" w:type="dxa"/>
            <w:gridSpan w:val="2"/>
          </w:tcPr>
          <w:p w14:paraId="05348173" w14:textId="77777777" w:rsidR="00522D98" w:rsidRPr="00522D98" w:rsidRDefault="00522D98" w:rsidP="00522D98">
            <w:pPr>
              <w:autoSpaceDE w:val="0"/>
              <w:autoSpaceDN w:val="0"/>
              <w:adjustRightInd w:val="0"/>
              <w:spacing w:line="240" w:lineRule="auto"/>
              <w:jc w:val="right"/>
              <w:rPr>
                <w:rFonts w:ascii="Arial" w:hAnsi="Arial"/>
              </w:rPr>
            </w:pPr>
          </w:p>
        </w:tc>
        <w:tc>
          <w:tcPr>
            <w:tcW w:w="3119" w:type="dxa"/>
            <w:gridSpan w:val="2"/>
          </w:tcPr>
          <w:p w14:paraId="4A56D04D" w14:textId="77777777" w:rsidR="00522D98" w:rsidRPr="00522D98" w:rsidRDefault="00522D98" w:rsidP="00522D98">
            <w:pPr>
              <w:autoSpaceDE w:val="0"/>
              <w:autoSpaceDN w:val="0"/>
              <w:adjustRightInd w:val="0"/>
              <w:spacing w:line="240" w:lineRule="auto"/>
              <w:jc w:val="right"/>
              <w:rPr>
                <w:rFonts w:ascii="Arial" w:hAnsi="Arial"/>
              </w:rPr>
            </w:pPr>
          </w:p>
        </w:tc>
        <w:tc>
          <w:tcPr>
            <w:tcW w:w="3119" w:type="dxa"/>
          </w:tcPr>
          <w:p w14:paraId="7F81E44C"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7FC38A3D" w14:textId="77777777" w:rsidTr="00DF0453">
        <w:tc>
          <w:tcPr>
            <w:tcW w:w="1094" w:type="dxa"/>
            <w:shd w:val="clear" w:color="auto" w:fill="B3B3B3"/>
          </w:tcPr>
          <w:p w14:paraId="311DEBE5" w14:textId="77777777" w:rsidR="00522D98" w:rsidRPr="00522D98" w:rsidRDefault="00522D98" w:rsidP="00522D98">
            <w:pPr>
              <w:autoSpaceDE w:val="0"/>
              <w:autoSpaceDN w:val="0"/>
              <w:adjustRightInd w:val="0"/>
              <w:spacing w:line="240" w:lineRule="auto"/>
              <w:rPr>
                <w:rFonts w:ascii="Arial" w:hAnsi="Arial"/>
              </w:rPr>
            </w:pPr>
          </w:p>
        </w:tc>
        <w:tc>
          <w:tcPr>
            <w:tcW w:w="2558" w:type="dxa"/>
            <w:tcBorders>
              <w:top w:val="single" w:sz="4" w:space="0" w:color="auto"/>
              <w:bottom w:val="single" w:sz="4" w:space="0" w:color="auto"/>
            </w:tcBorders>
          </w:tcPr>
          <w:p w14:paraId="63EF848F"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Total</w:t>
            </w:r>
          </w:p>
        </w:tc>
        <w:tc>
          <w:tcPr>
            <w:tcW w:w="2268" w:type="dxa"/>
            <w:gridSpan w:val="2"/>
            <w:tcBorders>
              <w:top w:val="single" w:sz="4" w:space="0" w:color="auto"/>
              <w:bottom w:val="single" w:sz="4" w:space="0" w:color="auto"/>
            </w:tcBorders>
          </w:tcPr>
          <w:p w14:paraId="76BD5004"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6,801,000</w:t>
            </w:r>
            <w:r w:rsidRPr="00522D98">
              <w:rPr>
                <w:rFonts w:ascii="Arial" w:hAnsi="Arial"/>
                <w:b/>
              </w:rPr>
              <w:fldChar w:fldCharType="end"/>
            </w:r>
          </w:p>
        </w:tc>
        <w:tc>
          <w:tcPr>
            <w:tcW w:w="3118" w:type="dxa"/>
            <w:gridSpan w:val="2"/>
          </w:tcPr>
          <w:p w14:paraId="57B3A323" w14:textId="77777777" w:rsidR="00522D98" w:rsidRPr="00522D98" w:rsidRDefault="00522D98" w:rsidP="00522D98">
            <w:pPr>
              <w:autoSpaceDE w:val="0"/>
              <w:autoSpaceDN w:val="0"/>
              <w:adjustRightInd w:val="0"/>
              <w:spacing w:line="240" w:lineRule="auto"/>
              <w:jc w:val="right"/>
              <w:rPr>
                <w:rFonts w:ascii="Arial" w:hAnsi="Arial"/>
              </w:rPr>
            </w:pPr>
          </w:p>
        </w:tc>
        <w:tc>
          <w:tcPr>
            <w:tcW w:w="3119" w:type="dxa"/>
            <w:gridSpan w:val="2"/>
          </w:tcPr>
          <w:p w14:paraId="21864EF5" w14:textId="77777777" w:rsidR="00522D98" w:rsidRPr="00522D98" w:rsidRDefault="00522D98" w:rsidP="00522D98">
            <w:pPr>
              <w:autoSpaceDE w:val="0"/>
              <w:autoSpaceDN w:val="0"/>
              <w:adjustRightInd w:val="0"/>
              <w:spacing w:line="240" w:lineRule="auto"/>
              <w:jc w:val="right"/>
              <w:rPr>
                <w:rFonts w:ascii="Arial" w:hAnsi="Arial"/>
              </w:rPr>
            </w:pPr>
          </w:p>
        </w:tc>
        <w:tc>
          <w:tcPr>
            <w:tcW w:w="3119" w:type="dxa"/>
          </w:tcPr>
          <w:p w14:paraId="388FCD4B"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6671CC36" w14:textId="77777777" w:rsidTr="00DF0453">
        <w:tc>
          <w:tcPr>
            <w:tcW w:w="1094" w:type="dxa"/>
            <w:shd w:val="clear" w:color="auto" w:fill="B3B3B3"/>
          </w:tcPr>
          <w:p w14:paraId="0B9B37C1" w14:textId="77777777" w:rsidR="00522D98" w:rsidRPr="00522D98" w:rsidRDefault="00522D98" w:rsidP="00522D98">
            <w:pPr>
              <w:autoSpaceDE w:val="0"/>
              <w:autoSpaceDN w:val="0"/>
              <w:adjustRightInd w:val="0"/>
              <w:spacing w:line="240" w:lineRule="auto"/>
              <w:rPr>
                <w:rFonts w:ascii="Arial" w:hAnsi="Arial"/>
              </w:rPr>
            </w:pPr>
          </w:p>
        </w:tc>
        <w:tc>
          <w:tcPr>
            <w:tcW w:w="14182" w:type="dxa"/>
            <w:gridSpan w:val="8"/>
            <w:tcBorders>
              <w:top w:val="single" w:sz="4" w:space="0" w:color="auto"/>
            </w:tcBorders>
          </w:tcPr>
          <w:p w14:paraId="5CB6A8AD"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6E196E58" w14:textId="77777777" w:rsidTr="00DF0453">
        <w:tc>
          <w:tcPr>
            <w:tcW w:w="1094" w:type="dxa"/>
            <w:shd w:val="clear" w:color="auto" w:fill="B3B3B3"/>
          </w:tcPr>
          <w:p w14:paraId="36B42BE1" w14:textId="77777777" w:rsidR="00522D98" w:rsidRPr="00522D98" w:rsidRDefault="00522D98" w:rsidP="00522D98">
            <w:pPr>
              <w:autoSpaceDE w:val="0"/>
              <w:autoSpaceDN w:val="0"/>
              <w:adjustRightInd w:val="0"/>
              <w:spacing w:line="240" w:lineRule="auto"/>
              <w:rPr>
                <w:rFonts w:ascii="Arial" w:hAnsi="Arial"/>
              </w:rPr>
            </w:pPr>
          </w:p>
        </w:tc>
        <w:tc>
          <w:tcPr>
            <w:tcW w:w="14182" w:type="dxa"/>
            <w:gridSpan w:val="8"/>
            <w:tcBorders>
              <w:bottom w:val="single" w:sz="4" w:space="0" w:color="auto"/>
            </w:tcBorders>
            <w:shd w:val="clear" w:color="auto" w:fill="auto"/>
          </w:tcPr>
          <w:p w14:paraId="39041EAC"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i/>
              </w:rPr>
              <w:t>ICP land, works, services or facilities accepted in-kind in 20X3-X4</w:t>
            </w:r>
          </w:p>
        </w:tc>
      </w:tr>
      <w:tr w:rsidR="00522D98" w:rsidRPr="00522D98" w14:paraId="7756677F" w14:textId="77777777" w:rsidTr="00DF0453">
        <w:tc>
          <w:tcPr>
            <w:tcW w:w="1094" w:type="dxa"/>
            <w:shd w:val="clear" w:color="auto" w:fill="B3B3B3"/>
          </w:tcPr>
          <w:p w14:paraId="60AB1935" w14:textId="77777777" w:rsidR="00522D98" w:rsidRPr="00522D98" w:rsidRDefault="00522D98" w:rsidP="00522D98">
            <w:pPr>
              <w:autoSpaceDE w:val="0"/>
              <w:autoSpaceDN w:val="0"/>
              <w:adjustRightInd w:val="0"/>
              <w:spacing w:line="240" w:lineRule="auto"/>
              <w:rPr>
                <w:rFonts w:ascii="Arial" w:hAnsi="Arial"/>
              </w:rPr>
            </w:pPr>
          </w:p>
        </w:tc>
        <w:tc>
          <w:tcPr>
            <w:tcW w:w="2558" w:type="dxa"/>
            <w:tcBorders>
              <w:bottom w:val="single" w:sz="4" w:space="0" w:color="auto"/>
            </w:tcBorders>
            <w:shd w:val="clear" w:color="auto" w:fill="auto"/>
          </w:tcPr>
          <w:p w14:paraId="1EF2EE2F"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rPr>
              <w:t>ICP name (Year approved)</w:t>
            </w:r>
          </w:p>
        </w:tc>
        <w:tc>
          <w:tcPr>
            <w:tcW w:w="1134" w:type="dxa"/>
            <w:tcBorders>
              <w:bottom w:val="single" w:sz="4" w:space="0" w:color="auto"/>
            </w:tcBorders>
            <w:shd w:val="clear" w:color="auto" w:fill="auto"/>
          </w:tcPr>
          <w:p w14:paraId="68A83213"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rPr>
              <w:t>Project ID</w:t>
            </w:r>
          </w:p>
        </w:tc>
        <w:tc>
          <w:tcPr>
            <w:tcW w:w="3496" w:type="dxa"/>
            <w:gridSpan w:val="2"/>
            <w:tcBorders>
              <w:bottom w:val="single" w:sz="4" w:space="0" w:color="auto"/>
            </w:tcBorders>
            <w:shd w:val="clear" w:color="auto" w:fill="auto"/>
          </w:tcPr>
          <w:p w14:paraId="1795FB2A"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rPr>
              <w:t>Project description</w:t>
            </w:r>
          </w:p>
        </w:tc>
        <w:tc>
          <w:tcPr>
            <w:tcW w:w="3733" w:type="dxa"/>
            <w:gridSpan w:val="2"/>
            <w:tcBorders>
              <w:bottom w:val="single" w:sz="4" w:space="0" w:color="auto"/>
            </w:tcBorders>
            <w:shd w:val="clear" w:color="auto" w:fill="auto"/>
          </w:tcPr>
          <w:p w14:paraId="6FD14230"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rPr>
              <w:t>Item purpose</w:t>
            </w:r>
          </w:p>
        </w:tc>
        <w:tc>
          <w:tcPr>
            <w:tcW w:w="3261" w:type="dxa"/>
            <w:gridSpan w:val="2"/>
            <w:tcBorders>
              <w:bottom w:val="single" w:sz="4" w:space="0" w:color="auto"/>
            </w:tcBorders>
            <w:shd w:val="clear" w:color="auto" w:fill="auto"/>
          </w:tcPr>
          <w:p w14:paraId="49E513AA"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 xml:space="preserve">Project value </w:t>
            </w:r>
          </w:p>
          <w:p w14:paraId="74302DB5"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w:t>
            </w:r>
          </w:p>
        </w:tc>
      </w:tr>
      <w:tr w:rsidR="00522D98" w:rsidRPr="00522D98" w14:paraId="782714B5" w14:textId="77777777" w:rsidTr="00DF0453">
        <w:tc>
          <w:tcPr>
            <w:tcW w:w="1094" w:type="dxa"/>
            <w:shd w:val="clear" w:color="auto" w:fill="B3B3B3"/>
          </w:tcPr>
          <w:p w14:paraId="48CD5EF5" w14:textId="77777777" w:rsidR="00522D98" w:rsidRPr="00522D98" w:rsidRDefault="00522D98" w:rsidP="00522D98">
            <w:pPr>
              <w:autoSpaceDE w:val="0"/>
              <w:autoSpaceDN w:val="0"/>
              <w:adjustRightInd w:val="0"/>
              <w:spacing w:line="240" w:lineRule="auto"/>
              <w:rPr>
                <w:rFonts w:ascii="Arial" w:hAnsi="Arial"/>
              </w:rPr>
            </w:pPr>
          </w:p>
        </w:tc>
        <w:tc>
          <w:tcPr>
            <w:tcW w:w="2558" w:type="dxa"/>
            <w:tcBorders>
              <w:top w:val="single" w:sz="4" w:space="0" w:color="auto"/>
              <w:bottom w:val="single" w:sz="4" w:space="0" w:color="auto"/>
            </w:tcBorders>
            <w:shd w:val="clear" w:color="auto" w:fill="auto"/>
          </w:tcPr>
          <w:p w14:paraId="09C0C588"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Blossom Peak ICP (2016)</w:t>
            </w:r>
          </w:p>
        </w:tc>
        <w:tc>
          <w:tcPr>
            <w:tcW w:w="1134" w:type="dxa"/>
            <w:tcBorders>
              <w:top w:val="single" w:sz="4" w:space="0" w:color="auto"/>
              <w:bottom w:val="single" w:sz="4" w:space="0" w:color="auto"/>
            </w:tcBorders>
            <w:shd w:val="clear" w:color="auto" w:fill="auto"/>
          </w:tcPr>
          <w:p w14:paraId="4366B4CB"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L-03</w:t>
            </w:r>
          </w:p>
        </w:tc>
        <w:tc>
          <w:tcPr>
            <w:tcW w:w="3496" w:type="dxa"/>
            <w:gridSpan w:val="2"/>
            <w:tcBorders>
              <w:top w:val="single" w:sz="4" w:space="0" w:color="auto"/>
              <w:bottom w:val="single" w:sz="4" w:space="0" w:color="auto"/>
            </w:tcBorders>
            <w:shd w:val="clear" w:color="auto" w:fill="auto"/>
          </w:tcPr>
          <w:p w14:paraId="5632A709"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2ha land for intersection at Hill Road and Blossom Blvd (ultimate build out area)</w:t>
            </w:r>
          </w:p>
        </w:tc>
        <w:tc>
          <w:tcPr>
            <w:tcW w:w="3733" w:type="dxa"/>
            <w:gridSpan w:val="2"/>
            <w:tcBorders>
              <w:top w:val="single" w:sz="4" w:space="0" w:color="auto"/>
              <w:bottom w:val="single" w:sz="4" w:space="0" w:color="auto"/>
            </w:tcBorders>
            <w:shd w:val="clear" w:color="auto" w:fill="auto"/>
          </w:tcPr>
          <w:p w14:paraId="703EF58F"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 xml:space="preserve">Land to facilitate the construction of arterial to arterial controlled intersection </w:t>
            </w:r>
          </w:p>
        </w:tc>
        <w:tc>
          <w:tcPr>
            <w:tcW w:w="3261" w:type="dxa"/>
            <w:gridSpan w:val="2"/>
            <w:tcBorders>
              <w:top w:val="single" w:sz="4" w:space="0" w:color="auto"/>
              <w:bottom w:val="single" w:sz="4" w:space="0" w:color="auto"/>
            </w:tcBorders>
            <w:shd w:val="clear" w:color="auto" w:fill="auto"/>
          </w:tcPr>
          <w:p w14:paraId="3A5F615E"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600,000</w:t>
            </w:r>
          </w:p>
        </w:tc>
      </w:tr>
      <w:tr w:rsidR="00522D98" w:rsidRPr="00522D98" w14:paraId="607E9BE3" w14:textId="77777777" w:rsidTr="00DF0453">
        <w:tc>
          <w:tcPr>
            <w:tcW w:w="1094" w:type="dxa"/>
            <w:shd w:val="clear" w:color="auto" w:fill="B3B3B3"/>
          </w:tcPr>
          <w:p w14:paraId="0E52617D" w14:textId="77777777" w:rsidR="00522D98" w:rsidRPr="00522D98" w:rsidRDefault="00522D98" w:rsidP="00522D98">
            <w:pPr>
              <w:autoSpaceDE w:val="0"/>
              <w:autoSpaceDN w:val="0"/>
              <w:adjustRightInd w:val="0"/>
              <w:spacing w:line="240" w:lineRule="auto"/>
              <w:rPr>
                <w:rFonts w:ascii="Arial" w:hAnsi="Arial"/>
              </w:rPr>
            </w:pPr>
          </w:p>
        </w:tc>
        <w:tc>
          <w:tcPr>
            <w:tcW w:w="2558" w:type="dxa"/>
            <w:tcBorders>
              <w:top w:val="single" w:sz="4" w:space="0" w:color="auto"/>
              <w:bottom w:val="single" w:sz="4" w:space="0" w:color="auto"/>
            </w:tcBorders>
            <w:shd w:val="clear" w:color="auto" w:fill="auto"/>
          </w:tcPr>
          <w:p w14:paraId="0972A419"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Total</w:t>
            </w:r>
          </w:p>
        </w:tc>
        <w:tc>
          <w:tcPr>
            <w:tcW w:w="1134" w:type="dxa"/>
            <w:tcBorders>
              <w:top w:val="single" w:sz="4" w:space="0" w:color="auto"/>
              <w:bottom w:val="single" w:sz="4" w:space="0" w:color="auto"/>
            </w:tcBorders>
            <w:shd w:val="clear" w:color="auto" w:fill="auto"/>
          </w:tcPr>
          <w:p w14:paraId="0E0E0297" w14:textId="77777777" w:rsidR="00522D98" w:rsidRPr="00522D98" w:rsidRDefault="00522D98" w:rsidP="00522D98">
            <w:pPr>
              <w:autoSpaceDE w:val="0"/>
              <w:autoSpaceDN w:val="0"/>
              <w:adjustRightInd w:val="0"/>
              <w:spacing w:line="240" w:lineRule="auto"/>
              <w:rPr>
                <w:rFonts w:ascii="Arial" w:hAnsi="Arial"/>
                <w:b/>
              </w:rPr>
            </w:pPr>
          </w:p>
        </w:tc>
        <w:tc>
          <w:tcPr>
            <w:tcW w:w="3496" w:type="dxa"/>
            <w:gridSpan w:val="2"/>
            <w:tcBorders>
              <w:top w:val="single" w:sz="4" w:space="0" w:color="auto"/>
              <w:bottom w:val="single" w:sz="4" w:space="0" w:color="auto"/>
            </w:tcBorders>
            <w:shd w:val="clear" w:color="auto" w:fill="auto"/>
          </w:tcPr>
          <w:p w14:paraId="4A86147A" w14:textId="77777777" w:rsidR="00522D98" w:rsidRPr="00522D98" w:rsidRDefault="00522D98" w:rsidP="00522D98">
            <w:pPr>
              <w:autoSpaceDE w:val="0"/>
              <w:autoSpaceDN w:val="0"/>
              <w:adjustRightInd w:val="0"/>
              <w:spacing w:line="240" w:lineRule="auto"/>
              <w:rPr>
                <w:rFonts w:ascii="Arial" w:hAnsi="Arial"/>
                <w:b/>
              </w:rPr>
            </w:pPr>
          </w:p>
        </w:tc>
        <w:tc>
          <w:tcPr>
            <w:tcW w:w="3733" w:type="dxa"/>
            <w:gridSpan w:val="2"/>
            <w:tcBorders>
              <w:top w:val="single" w:sz="4" w:space="0" w:color="auto"/>
              <w:bottom w:val="single" w:sz="4" w:space="0" w:color="auto"/>
            </w:tcBorders>
            <w:shd w:val="clear" w:color="auto" w:fill="auto"/>
          </w:tcPr>
          <w:p w14:paraId="14CC59F3" w14:textId="77777777" w:rsidR="00522D98" w:rsidRPr="00522D98" w:rsidRDefault="00522D98" w:rsidP="00522D98">
            <w:pPr>
              <w:autoSpaceDE w:val="0"/>
              <w:autoSpaceDN w:val="0"/>
              <w:adjustRightInd w:val="0"/>
              <w:spacing w:line="240" w:lineRule="auto"/>
              <w:rPr>
                <w:rFonts w:ascii="Arial" w:hAnsi="Arial"/>
                <w:b/>
              </w:rPr>
            </w:pPr>
          </w:p>
        </w:tc>
        <w:tc>
          <w:tcPr>
            <w:tcW w:w="3261" w:type="dxa"/>
            <w:gridSpan w:val="2"/>
            <w:tcBorders>
              <w:top w:val="single" w:sz="4" w:space="0" w:color="auto"/>
              <w:bottom w:val="single" w:sz="4" w:space="0" w:color="auto"/>
            </w:tcBorders>
            <w:shd w:val="clear" w:color="auto" w:fill="auto"/>
          </w:tcPr>
          <w:p w14:paraId="7EA379A5"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600,000</w:t>
            </w:r>
            <w:r w:rsidRPr="00522D98">
              <w:rPr>
                <w:rFonts w:ascii="Arial" w:hAnsi="Arial"/>
                <w:b/>
              </w:rPr>
              <w:fldChar w:fldCharType="end"/>
            </w:r>
          </w:p>
        </w:tc>
      </w:tr>
      <w:tr w:rsidR="00522D98" w:rsidRPr="00522D98" w14:paraId="048F8C41" w14:textId="77777777" w:rsidTr="00DF0453">
        <w:tc>
          <w:tcPr>
            <w:tcW w:w="1094" w:type="dxa"/>
            <w:shd w:val="clear" w:color="auto" w:fill="B3B3B3"/>
          </w:tcPr>
          <w:p w14:paraId="742F317F" w14:textId="77777777" w:rsidR="00522D98" w:rsidRPr="00522D98" w:rsidRDefault="00522D98" w:rsidP="00522D98">
            <w:pPr>
              <w:autoSpaceDE w:val="0"/>
              <w:autoSpaceDN w:val="0"/>
              <w:adjustRightInd w:val="0"/>
              <w:spacing w:line="240" w:lineRule="auto"/>
              <w:rPr>
                <w:rFonts w:ascii="Arial" w:hAnsi="Arial"/>
              </w:rPr>
            </w:pPr>
          </w:p>
        </w:tc>
        <w:tc>
          <w:tcPr>
            <w:tcW w:w="2558" w:type="dxa"/>
            <w:tcBorders>
              <w:top w:val="single" w:sz="4" w:space="0" w:color="auto"/>
            </w:tcBorders>
            <w:shd w:val="clear" w:color="auto" w:fill="auto"/>
          </w:tcPr>
          <w:p w14:paraId="518AD3C4" w14:textId="77777777" w:rsidR="00522D98" w:rsidRPr="00522D98" w:rsidRDefault="00522D98" w:rsidP="00522D98">
            <w:pPr>
              <w:autoSpaceDE w:val="0"/>
              <w:autoSpaceDN w:val="0"/>
              <w:adjustRightInd w:val="0"/>
              <w:spacing w:line="240" w:lineRule="auto"/>
              <w:rPr>
                <w:rFonts w:ascii="Arial" w:hAnsi="Arial"/>
                <w:b/>
              </w:rPr>
            </w:pPr>
          </w:p>
        </w:tc>
        <w:tc>
          <w:tcPr>
            <w:tcW w:w="1134" w:type="dxa"/>
            <w:tcBorders>
              <w:top w:val="single" w:sz="4" w:space="0" w:color="auto"/>
            </w:tcBorders>
            <w:shd w:val="clear" w:color="auto" w:fill="auto"/>
          </w:tcPr>
          <w:p w14:paraId="55EADF24" w14:textId="77777777" w:rsidR="00522D98" w:rsidRPr="00522D98" w:rsidRDefault="00522D98" w:rsidP="00522D98">
            <w:pPr>
              <w:autoSpaceDE w:val="0"/>
              <w:autoSpaceDN w:val="0"/>
              <w:adjustRightInd w:val="0"/>
              <w:spacing w:line="240" w:lineRule="auto"/>
              <w:rPr>
                <w:rFonts w:ascii="Arial" w:hAnsi="Arial"/>
                <w:b/>
              </w:rPr>
            </w:pPr>
          </w:p>
        </w:tc>
        <w:tc>
          <w:tcPr>
            <w:tcW w:w="3496" w:type="dxa"/>
            <w:gridSpan w:val="2"/>
            <w:tcBorders>
              <w:top w:val="single" w:sz="4" w:space="0" w:color="auto"/>
            </w:tcBorders>
            <w:shd w:val="clear" w:color="auto" w:fill="auto"/>
          </w:tcPr>
          <w:p w14:paraId="2E7F5939" w14:textId="77777777" w:rsidR="00522D98" w:rsidRPr="00522D98" w:rsidRDefault="00522D98" w:rsidP="00522D98">
            <w:pPr>
              <w:autoSpaceDE w:val="0"/>
              <w:autoSpaceDN w:val="0"/>
              <w:adjustRightInd w:val="0"/>
              <w:spacing w:line="240" w:lineRule="auto"/>
              <w:rPr>
                <w:rFonts w:ascii="Arial" w:hAnsi="Arial"/>
                <w:b/>
              </w:rPr>
            </w:pPr>
          </w:p>
        </w:tc>
        <w:tc>
          <w:tcPr>
            <w:tcW w:w="3733" w:type="dxa"/>
            <w:gridSpan w:val="2"/>
            <w:tcBorders>
              <w:top w:val="single" w:sz="4" w:space="0" w:color="auto"/>
            </w:tcBorders>
            <w:shd w:val="clear" w:color="auto" w:fill="auto"/>
          </w:tcPr>
          <w:p w14:paraId="668E9DD2" w14:textId="77777777" w:rsidR="00522D98" w:rsidRPr="00522D98" w:rsidRDefault="00522D98" w:rsidP="00522D98">
            <w:pPr>
              <w:autoSpaceDE w:val="0"/>
              <w:autoSpaceDN w:val="0"/>
              <w:adjustRightInd w:val="0"/>
              <w:spacing w:line="240" w:lineRule="auto"/>
              <w:rPr>
                <w:rFonts w:ascii="Arial" w:hAnsi="Arial"/>
                <w:b/>
              </w:rPr>
            </w:pPr>
          </w:p>
        </w:tc>
        <w:tc>
          <w:tcPr>
            <w:tcW w:w="3261" w:type="dxa"/>
            <w:gridSpan w:val="2"/>
            <w:tcBorders>
              <w:top w:val="single" w:sz="4" w:space="0" w:color="auto"/>
            </w:tcBorders>
            <w:shd w:val="clear" w:color="auto" w:fill="auto"/>
          </w:tcPr>
          <w:p w14:paraId="08497163" w14:textId="77777777" w:rsidR="00522D98" w:rsidRPr="00522D98" w:rsidRDefault="00522D98" w:rsidP="00522D98">
            <w:pPr>
              <w:autoSpaceDE w:val="0"/>
              <w:autoSpaceDN w:val="0"/>
              <w:adjustRightInd w:val="0"/>
              <w:spacing w:line="240" w:lineRule="auto"/>
              <w:rPr>
                <w:rFonts w:ascii="Arial" w:hAnsi="Arial"/>
                <w:b/>
              </w:rPr>
            </w:pPr>
          </w:p>
        </w:tc>
      </w:tr>
    </w:tbl>
    <w:p w14:paraId="12045050" w14:textId="77777777" w:rsidR="00522D98" w:rsidRPr="00522D98" w:rsidRDefault="00522D98" w:rsidP="00522D98">
      <w:pPr>
        <w:autoSpaceDE w:val="0"/>
        <w:autoSpaceDN w:val="0"/>
        <w:adjustRightInd w:val="0"/>
        <w:spacing w:line="240" w:lineRule="auto"/>
        <w:rPr>
          <w:rFonts w:ascii="Arial" w:hAnsi="Arial"/>
        </w:rPr>
        <w:sectPr w:rsidR="00522D98" w:rsidRPr="00522D98" w:rsidSect="00DF0453">
          <w:footerReference w:type="default" r:id="rId89"/>
          <w:type w:val="continuous"/>
          <w:pgSz w:w="16838" w:h="11906" w:orient="landscape" w:code="9"/>
          <w:pgMar w:top="1418" w:right="1134" w:bottom="851" w:left="992" w:header="709" w:footer="709" w:gutter="0"/>
          <w:cols w:space="708"/>
          <w:docGrid w:linePitch="360"/>
        </w:sectPr>
      </w:pPr>
    </w:p>
    <w:tbl>
      <w:tblPr>
        <w:tblW w:w="15272" w:type="dxa"/>
        <w:tblLayout w:type="fixed"/>
        <w:tblLook w:val="04A0" w:firstRow="1" w:lastRow="0" w:firstColumn="1" w:lastColumn="0" w:noHBand="0" w:noVBand="1"/>
      </w:tblPr>
      <w:tblGrid>
        <w:gridCol w:w="1097"/>
        <w:gridCol w:w="2554"/>
        <w:gridCol w:w="1130"/>
        <w:gridCol w:w="1657"/>
        <w:gridCol w:w="616"/>
        <w:gridCol w:w="1418"/>
        <w:gridCol w:w="754"/>
        <w:gridCol w:w="96"/>
        <w:gridCol w:w="1559"/>
        <w:gridCol w:w="1133"/>
        <w:gridCol w:w="3258"/>
      </w:tblGrid>
      <w:tr w:rsidR="00522D98" w:rsidRPr="00522D98" w14:paraId="38432DC5" w14:textId="77777777" w:rsidTr="00DF0453">
        <w:tc>
          <w:tcPr>
            <w:tcW w:w="1097" w:type="dxa"/>
            <w:shd w:val="clear" w:color="auto" w:fill="B3B3B3"/>
          </w:tcPr>
          <w:p w14:paraId="4A89D777" w14:textId="77777777" w:rsidR="00522D98" w:rsidRPr="00522D98" w:rsidRDefault="00522D98" w:rsidP="00522D98">
            <w:pPr>
              <w:keepNext/>
              <w:keepLines/>
              <w:autoSpaceDE w:val="0"/>
              <w:autoSpaceDN w:val="0"/>
              <w:adjustRightInd w:val="0"/>
              <w:spacing w:line="240" w:lineRule="auto"/>
              <w:rPr>
                <w:rFonts w:ascii="Arial" w:hAnsi="Arial"/>
              </w:rPr>
            </w:pPr>
          </w:p>
        </w:tc>
        <w:tc>
          <w:tcPr>
            <w:tcW w:w="14175" w:type="dxa"/>
            <w:gridSpan w:val="10"/>
            <w:tcBorders>
              <w:bottom w:val="single" w:sz="4" w:space="0" w:color="auto"/>
            </w:tcBorders>
            <w:shd w:val="clear" w:color="auto" w:fill="auto"/>
          </w:tcPr>
          <w:p w14:paraId="251BD83C"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i/>
              </w:rPr>
              <w:t>Total ICP contributions received and expended to date</w:t>
            </w:r>
          </w:p>
        </w:tc>
      </w:tr>
      <w:tr w:rsidR="00522D98" w:rsidRPr="00522D98" w14:paraId="08C0AE92" w14:textId="77777777" w:rsidTr="00DF0453">
        <w:tc>
          <w:tcPr>
            <w:tcW w:w="1097" w:type="dxa"/>
            <w:shd w:val="clear" w:color="auto" w:fill="B3B3B3"/>
          </w:tcPr>
          <w:p w14:paraId="043FAC59" w14:textId="77777777" w:rsidR="00522D98" w:rsidRPr="00522D98" w:rsidRDefault="00522D98" w:rsidP="00522D98">
            <w:pPr>
              <w:keepNext/>
              <w:keepLines/>
              <w:autoSpaceDE w:val="0"/>
              <w:autoSpaceDN w:val="0"/>
              <w:adjustRightInd w:val="0"/>
              <w:spacing w:line="240" w:lineRule="auto"/>
              <w:rPr>
                <w:rFonts w:ascii="Arial" w:hAnsi="Arial"/>
              </w:rPr>
            </w:pPr>
          </w:p>
        </w:tc>
        <w:tc>
          <w:tcPr>
            <w:tcW w:w="2554" w:type="dxa"/>
            <w:tcBorders>
              <w:bottom w:val="single" w:sz="4" w:space="0" w:color="auto"/>
            </w:tcBorders>
            <w:shd w:val="clear" w:color="auto" w:fill="auto"/>
          </w:tcPr>
          <w:p w14:paraId="19C37447"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ICP name (Year approved)</w:t>
            </w:r>
          </w:p>
        </w:tc>
        <w:tc>
          <w:tcPr>
            <w:tcW w:w="2787" w:type="dxa"/>
            <w:gridSpan w:val="2"/>
            <w:tcBorders>
              <w:bottom w:val="single" w:sz="4" w:space="0" w:color="auto"/>
            </w:tcBorders>
            <w:shd w:val="clear" w:color="auto" w:fill="auto"/>
          </w:tcPr>
          <w:p w14:paraId="7A508621"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 xml:space="preserve">Total levies received </w:t>
            </w:r>
          </w:p>
          <w:p w14:paraId="7E36A4FC"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2788" w:type="dxa"/>
            <w:gridSpan w:val="3"/>
            <w:tcBorders>
              <w:bottom w:val="single" w:sz="4" w:space="0" w:color="auto"/>
            </w:tcBorders>
            <w:shd w:val="clear" w:color="auto" w:fill="auto"/>
          </w:tcPr>
          <w:p w14:paraId="11644146"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 xml:space="preserve">Total levies expended </w:t>
            </w:r>
          </w:p>
          <w:p w14:paraId="4E28D94B"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2788" w:type="dxa"/>
            <w:gridSpan w:val="3"/>
            <w:tcBorders>
              <w:bottom w:val="single" w:sz="4" w:space="0" w:color="auto"/>
            </w:tcBorders>
            <w:shd w:val="clear" w:color="auto" w:fill="auto"/>
          </w:tcPr>
          <w:p w14:paraId="1024FB4C"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 xml:space="preserve">Total works-in-kind accepted </w:t>
            </w:r>
          </w:p>
          <w:p w14:paraId="75C95F68"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3258" w:type="dxa"/>
            <w:tcBorders>
              <w:bottom w:val="single" w:sz="4" w:space="0" w:color="auto"/>
            </w:tcBorders>
            <w:shd w:val="clear" w:color="auto" w:fill="auto"/>
          </w:tcPr>
          <w:p w14:paraId="495E1FF4"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 xml:space="preserve">Total ICP contributions received (levies and works-in-kind) </w:t>
            </w:r>
          </w:p>
          <w:p w14:paraId="3AFCA131"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r>
      <w:tr w:rsidR="00522D98" w:rsidRPr="00522D98" w14:paraId="52936FEF" w14:textId="77777777" w:rsidTr="00DF0453">
        <w:tc>
          <w:tcPr>
            <w:tcW w:w="1097" w:type="dxa"/>
            <w:shd w:val="clear" w:color="auto" w:fill="B3B3B3"/>
          </w:tcPr>
          <w:p w14:paraId="62F5BB61" w14:textId="77777777" w:rsidR="00522D98" w:rsidRPr="00522D98" w:rsidRDefault="00522D98" w:rsidP="00522D98">
            <w:pPr>
              <w:keepNext/>
              <w:keepLines/>
              <w:autoSpaceDE w:val="0"/>
              <w:autoSpaceDN w:val="0"/>
              <w:adjustRightInd w:val="0"/>
              <w:spacing w:line="240" w:lineRule="auto"/>
              <w:rPr>
                <w:rFonts w:ascii="Arial" w:hAnsi="Arial"/>
              </w:rPr>
            </w:pPr>
          </w:p>
        </w:tc>
        <w:tc>
          <w:tcPr>
            <w:tcW w:w="2554" w:type="dxa"/>
            <w:tcBorders>
              <w:top w:val="single" w:sz="4" w:space="0" w:color="auto"/>
            </w:tcBorders>
            <w:shd w:val="clear" w:color="auto" w:fill="auto"/>
          </w:tcPr>
          <w:p w14:paraId="082255C1"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Blossom Peak ICP (2016)</w:t>
            </w:r>
          </w:p>
        </w:tc>
        <w:tc>
          <w:tcPr>
            <w:tcW w:w="2787" w:type="dxa"/>
            <w:gridSpan w:val="2"/>
            <w:tcBorders>
              <w:top w:val="single" w:sz="4" w:space="0" w:color="auto"/>
            </w:tcBorders>
            <w:shd w:val="clear" w:color="auto" w:fill="auto"/>
          </w:tcPr>
          <w:p w14:paraId="2840749A"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 5,000,000</w:t>
            </w:r>
          </w:p>
        </w:tc>
        <w:tc>
          <w:tcPr>
            <w:tcW w:w="2788" w:type="dxa"/>
            <w:gridSpan w:val="3"/>
            <w:tcBorders>
              <w:top w:val="single" w:sz="4" w:space="0" w:color="auto"/>
            </w:tcBorders>
            <w:shd w:val="clear" w:color="auto" w:fill="auto"/>
          </w:tcPr>
          <w:p w14:paraId="4BC60738"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4,700,000</w:t>
            </w:r>
          </w:p>
        </w:tc>
        <w:tc>
          <w:tcPr>
            <w:tcW w:w="2788" w:type="dxa"/>
            <w:gridSpan w:val="3"/>
            <w:tcBorders>
              <w:top w:val="single" w:sz="4" w:space="0" w:color="auto"/>
            </w:tcBorders>
            <w:shd w:val="clear" w:color="auto" w:fill="auto"/>
          </w:tcPr>
          <w:p w14:paraId="070FCFEE"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 1,800,000 </w:t>
            </w:r>
          </w:p>
        </w:tc>
        <w:tc>
          <w:tcPr>
            <w:tcW w:w="3258" w:type="dxa"/>
            <w:tcBorders>
              <w:top w:val="single" w:sz="4" w:space="0" w:color="auto"/>
            </w:tcBorders>
            <w:shd w:val="clear" w:color="auto" w:fill="auto"/>
          </w:tcPr>
          <w:p w14:paraId="04A8961C"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 6,800,000</w:t>
            </w:r>
          </w:p>
        </w:tc>
      </w:tr>
      <w:tr w:rsidR="00522D98" w:rsidRPr="00522D98" w14:paraId="217612A7" w14:textId="77777777" w:rsidTr="00DF0453">
        <w:tc>
          <w:tcPr>
            <w:tcW w:w="1097" w:type="dxa"/>
            <w:shd w:val="clear" w:color="auto" w:fill="B3B3B3"/>
          </w:tcPr>
          <w:p w14:paraId="7D3A13C4" w14:textId="77777777" w:rsidR="00522D98" w:rsidRPr="00522D98" w:rsidRDefault="00522D98" w:rsidP="00522D98">
            <w:pPr>
              <w:keepNext/>
              <w:keepLines/>
              <w:autoSpaceDE w:val="0"/>
              <w:autoSpaceDN w:val="0"/>
              <w:adjustRightInd w:val="0"/>
              <w:spacing w:line="240" w:lineRule="auto"/>
              <w:rPr>
                <w:rFonts w:ascii="Arial" w:hAnsi="Arial"/>
              </w:rPr>
            </w:pPr>
          </w:p>
        </w:tc>
        <w:tc>
          <w:tcPr>
            <w:tcW w:w="2554" w:type="dxa"/>
            <w:shd w:val="clear" w:color="auto" w:fill="auto"/>
          </w:tcPr>
          <w:p w14:paraId="38152E48"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Wattle Valley ICP (2017)</w:t>
            </w:r>
          </w:p>
        </w:tc>
        <w:tc>
          <w:tcPr>
            <w:tcW w:w="2787" w:type="dxa"/>
            <w:gridSpan w:val="2"/>
            <w:shd w:val="clear" w:color="auto" w:fill="auto"/>
          </w:tcPr>
          <w:p w14:paraId="1F9D3F2C"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 2,600,000</w:t>
            </w:r>
          </w:p>
        </w:tc>
        <w:tc>
          <w:tcPr>
            <w:tcW w:w="2788" w:type="dxa"/>
            <w:gridSpan w:val="3"/>
            <w:shd w:val="clear" w:color="auto" w:fill="auto"/>
          </w:tcPr>
          <w:p w14:paraId="6E8D4B9B"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2,000,000</w:t>
            </w:r>
          </w:p>
        </w:tc>
        <w:tc>
          <w:tcPr>
            <w:tcW w:w="2788" w:type="dxa"/>
            <w:gridSpan w:val="3"/>
            <w:shd w:val="clear" w:color="auto" w:fill="auto"/>
          </w:tcPr>
          <w:p w14:paraId="3D9A643B"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 1,500,000</w:t>
            </w:r>
          </w:p>
        </w:tc>
        <w:tc>
          <w:tcPr>
            <w:tcW w:w="3258" w:type="dxa"/>
            <w:shd w:val="clear" w:color="auto" w:fill="auto"/>
          </w:tcPr>
          <w:p w14:paraId="67040D10"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 4,100,000</w:t>
            </w:r>
          </w:p>
        </w:tc>
      </w:tr>
      <w:tr w:rsidR="00522D98" w:rsidRPr="00522D98" w14:paraId="546A905D" w14:textId="77777777" w:rsidTr="00DF0453">
        <w:tc>
          <w:tcPr>
            <w:tcW w:w="1097" w:type="dxa"/>
            <w:shd w:val="clear" w:color="auto" w:fill="B3B3B3"/>
          </w:tcPr>
          <w:p w14:paraId="49B66377" w14:textId="77777777" w:rsidR="00522D98" w:rsidRPr="00522D98" w:rsidRDefault="00522D98" w:rsidP="00522D98">
            <w:pPr>
              <w:keepNext/>
              <w:keepLines/>
              <w:autoSpaceDE w:val="0"/>
              <w:autoSpaceDN w:val="0"/>
              <w:adjustRightInd w:val="0"/>
              <w:spacing w:line="240" w:lineRule="auto"/>
              <w:rPr>
                <w:rFonts w:ascii="Arial" w:hAnsi="Arial"/>
              </w:rPr>
            </w:pPr>
          </w:p>
        </w:tc>
        <w:tc>
          <w:tcPr>
            <w:tcW w:w="2554" w:type="dxa"/>
            <w:tcBorders>
              <w:bottom w:val="single" w:sz="4" w:space="0" w:color="auto"/>
            </w:tcBorders>
            <w:shd w:val="clear" w:color="auto" w:fill="auto"/>
          </w:tcPr>
          <w:p w14:paraId="75129B0D"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Cherry Road ICP (2017)</w:t>
            </w:r>
          </w:p>
        </w:tc>
        <w:tc>
          <w:tcPr>
            <w:tcW w:w="2787" w:type="dxa"/>
            <w:gridSpan w:val="2"/>
            <w:tcBorders>
              <w:bottom w:val="single" w:sz="4" w:space="0" w:color="auto"/>
            </w:tcBorders>
            <w:shd w:val="clear" w:color="auto" w:fill="auto"/>
          </w:tcPr>
          <w:p w14:paraId="65D34538"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 2,400,000</w:t>
            </w:r>
          </w:p>
        </w:tc>
        <w:tc>
          <w:tcPr>
            <w:tcW w:w="2788" w:type="dxa"/>
            <w:gridSpan w:val="3"/>
            <w:tcBorders>
              <w:bottom w:val="single" w:sz="4" w:space="0" w:color="auto"/>
            </w:tcBorders>
            <w:shd w:val="clear" w:color="auto" w:fill="auto"/>
          </w:tcPr>
          <w:p w14:paraId="75136D27"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1,000,000</w:t>
            </w:r>
          </w:p>
        </w:tc>
        <w:tc>
          <w:tcPr>
            <w:tcW w:w="2788" w:type="dxa"/>
            <w:gridSpan w:val="3"/>
            <w:tcBorders>
              <w:bottom w:val="single" w:sz="4" w:space="0" w:color="auto"/>
            </w:tcBorders>
            <w:shd w:val="clear" w:color="auto" w:fill="auto"/>
          </w:tcPr>
          <w:p w14:paraId="054F5C05"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 5,600,000</w:t>
            </w:r>
          </w:p>
        </w:tc>
        <w:tc>
          <w:tcPr>
            <w:tcW w:w="3258" w:type="dxa"/>
            <w:tcBorders>
              <w:bottom w:val="single" w:sz="4" w:space="0" w:color="auto"/>
            </w:tcBorders>
            <w:shd w:val="clear" w:color="auto" w:fill="auto"/>
          </w:tcPr>
          <w:p w14:paraId="5089E031"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 8,000,000</w:t>
            </w:r>
          </w:p>
        </w:tc>
      </w:tr>
      <w:tr w:rsidR="00522D98" w:rsidRPr="00522D98" w14:paraId="4395402B" w14:textId="77777777" w:rsidTr="00DF0453">
        <w:tc>
          <w:tcPr>
            <w:tcW w:w="1097" w:type="dxa"/>
            <w:shd w:val="clear" w:color="auto" w:fill="B3B3B3"/>
          </w:tcPr>
          <w:p w14:paraId="17313474" w14:textId="77777777" w:rsidR="00522D98" w:rsidRPr="00522D98" w:rsidRDefault="00522D98" w:rsidP="00522D98">
            <w:pPr>
              <w:keepNext/>
              <w:keepLines/>
              <w:autoSpaceDE w:val="0"/>
              <w:autoSpaceDN w:val="0"/>
              <w:adjustRightInd w:val="0"/>
              <w:spacing w:line="240" w:lineRule="auto"/>
              <w:rPr>
                <w:rFonts w:ascii="Arial" w:hAnsi="Arial"/>
              </w:rPr>
            </w:pPr>
          </w:p>
        </w:tc>
        <w:tc>
          <w:tcPr>
            <w:tcW w:w="2554" w:type="dxa"/>
            <w:tcBorders>
              <w:top w:val="single" w:sz="4" w:space="0" w:color="auto"/>
              <w:bottom w:val="single" w:sz="4" w:space="0" w:color="auto"/>
            </w:tcBorders>
            <w:shd w:val="clear" w:color="auto" w:fill="auto"/>
          </w:tcPr>
          <w:p w14:paraId="55B5F27F"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Total</w:t>
            </w:r>
          </w:p>
        </w:tc>
        <w:tc>
          <w:tcPr>
            <w:tcW w:w="2787" w:type="dxa"/>
            <w:gridSpan w:val="2"/>
            <w:tcBorders>
              <w:top w:val="single" w:sz="4" w:space="0" w:color="auto"/>
              <w:bottom w:val="single" w:sz="4" w:space="0" w:color="auto"/>
            </w:tcBorders>
            <w:shd w:val="clear" w:color="auto" w:fill="auto"/>
          </w:tcPr>
          <w:p w14:paraId="4024E05B"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10,000,000</w:t>
            </w:r>
            <w:r w:rsidRPr="00522D98">
              <w:rPr>
                <w:rFonts w:ascii="Arial" w:hAnsi="Arial"/>
                <w:b/>
              </w:rPr>
              <w:fldChar w:fldCharType="end"/>
            </w:r>
          </w:p>
        </w:tc>
        <w:tc>
          <w:tcPr>
            <w:tcW w:w="2788" w:type="dxa"/>
            <w:gridSpan w:val="3"/>
            <w:tcBorders>
              <w:top w:val="single" w:sz="4" w:space="0" w:color="auto"/>
              <w:bottom w:val="single" w:sz="4" w:space="0" w:color="auto"/>
            </w:tcBorders>
            <w:shd w:val="clear" w:color="auto" w:fill="auto"/>
          </w:tcPr>
          <w:p w14:paraId="61BFE450"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7,700,000</w:t>
            </w:r>
            <w:r w:rsidRPr="00522D98">
              <w:rPr>
                <w:rFonts w:ascii="Arial" w:hAnsi="Arial"/>
                <w:b/>
              </w:rPr>
              <w:fldChar w:fldCharType="end"/>
            </w:r>
          </w:p>
        </w:tc>
        <w:tc>
          <w:tcPr>
            <w:tcW w:w="2788" w:type="dxa"/>
            <w:gridSpan w:val="3"/>
            <w:tcBorders>
              <w:top w:val="single" w:sz="4" w:space="0" w:color="auto"/>
              <w:bottom w:val="single" w:sz="4" w:space="0" w:color="auto"/>
            </w:tcBorders>
            <w:shd w:val="clear" w:color="auto" w:fill="auto"/>
          </w:tcPr>
          <w:p w14:paraId="19A6C86D"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8,900,000</w:t>
            </w:r>
            <w:r w:rsidRPr="00522D98">
              <w:rPr>
                <w:rFonts w:ascii="Arial" w:hAnsi="Arial"/>
                <w:b/>
              </w:rPr>
              <w:fldChar w:fldCharType="end"/>
            </w:r>
          </w:p>
        </w:tc>
        <w:tc>
          <w:tcPr>
            <w:tcW w:w="3258" w:type="dxa"/>
            <w:tcBorders>
              <w:top w:val="single" w:sz="4" w:space="0" w:color="auto"/>
              <w:bottom w:val="single" w:sz="4" w:space="0" w:color="auto"/>
            </w:tcBorders>
            <w:shd w:val="clear" w:color="auto" w:fill="auto"/>
          </w:tcPr>
          <w:p w14:paraId="2E63BEA3"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18,900,000</w:t>
            </w:r>
            <w:r w:rsidRPr="00522D98">
              <w:rPr>
                <w:rFonts w:ascii="Arial" w:hAnsi="Arial"/>
                <w:b/>
              </w:rPr>
              <w:fldChar w:fldCharType="end"/>
            </w:r>
          </w:p>
        </w:tc>
      </w:tr>
      <w:tr w:rsidR="00522D98" w:rsidRPr="00522D98" w14:paraId="7431E2BD" w14:textId="77777777" w:rsidTr="00DF0453">
        <w:tc>
          <w:tcPr>
            <w:tcW w:w="1097" w:type="dxa"/>
            <w:shd w:val="clear" w:color="auto" w:fill="B3B3B3"/>
          </w:tcPr>
          <w:p w14:paraId="4FCB7A00" w14:textId="77777777" w:rsidR="00522D98" w:rsidRPr="00522D98" w:rsidRDefault="00522D98" w:rsidP="00522D98">
            <w:pPr>
              <w:autoSpaceDE w:val="0"/>
              <w:autoSpaceDN w:val="0"/>
              <w:adjustRightInd w:val="0"/>
              <w:spacing w:line="240" w:lineRule="auto"/>
              <w:rPr>
                <w:rFonts w:ascii="Arial" w:hAnsi="Arial"/>
              </w:rPr>
            </w:pPr>
          </w:p>
        </w:tc>
        <w:tc>
          <w:tcPr>
            <w:tcW w:w="2554" w:type="dxa"/>
            <w:tcBorders>
              <w:top w:val="single" w:sz="4" w:space="0" w:color="auto"/>
            </w:tcBorders>
          </w:tcPr>
          <w:p w14:paraId="4C143DAC" w14:textId="77777777" w:rsidR="00522D98" w:rsidRPr="00522D98" w:rsidRDefault="00522D98" w:rsidP="00522D98">
            <w:pPr>
              <w:autoSpaceDE w:val="0"/>
              <w:autoSpaceDN w:val="0"/>
              <w:adjustRightInd w:val="0"/>
              <w:spacing w:line="240" w:lineRule="auto"/>
              <w:rPr>
                <w:rFonts w:ascii="Arial" w:hAnsi="Arial"/>
              </w:rPr>
            </w:pPr>
          </w:p>
        </w:tc>
        <w:tc>
          <w:tcPr>
            <w:tcW w:w="1130" w:type="dxa"/>
            <w:tcBorders>
              <w:top w:val="single" w:sz="4" w:space="0" w:color="auto"/>
            </w:tcBorders>
          </w:tcPr>
          <w:p w14:paraId="3F8ECA00" w14:textId="77777777" w:rsidR="00522D98" w:rsidRPr="00522D98" w:rsidRDefault="00522D98" w:rsidP="00522D98">
            <w:pPr>
              <w:autoSpaceDE w:val="0"/>
              <w:autoSpaceDN w:val="0"/>
              <w:adjustRightInd w:val="0"/>
              <w:spacing w:line="240" w:lineRule="auto"/>
              <w:rPr>
                <w:rFonts w:ascii="Arial" w:hAnsi="Arial"/>
              </w:rPr>
            </w:pPr>
          </w:p>
        </w:tc>
        <w:tc>
          <w:tcPr>
            <w:tcW w:w="2273" w:type="dxa"/>
            <w:gridSpan w:val="2"/>
            <w:tcBorders>
              <w:top w:val="single" w:sz="4" w:space="0" w:color="auto"/>
            </w:tcBorders>
          </w:tcPr>
          <w:p w14:paraId="63E825A9" w14:textId="77777777" w:rsidR="00522D98" w:rsidRPr="00522D98" w:rsidRDefault="00522D98" w:rsidP="00522D98">
            <w:pPr>
              <w:autoSpaceDE w:val="0"/>
              <w:autoSpaceDN w:val="0"/>
              <w:adjustRightInd w:val="0"/>
              <w:spacing w:line="240" w:lineRule="auto"/>
              <w:jc w:val="right"/>
              <w:rPr>
                <w:rFonts w:ascii="Arial" w:hAnsi="Arial"/>
              </w:rPr>
            </w:pPr>
          </w:p>
        </w:tc>
        <w:tc>
          <w:tcPr>
            <w:tcW w:w="1418" w:type="dxa"/>
            <w:tcBorders>
              <w:top w:val="single" w:sz="4" w:space="0" w:color="auto"/>
            </w:tcBorders>
          </w:tcPr>
          <w:p w14:paraId="5BF99F0E" w14:textId="77777777" w:rsidR="00522D98" w:rsidRPr="00522D98" w:rsidRDefault="00522D98" w:rsidP="00522D98">
            <w:pPr>
              <w:autoSpaceDE w:val="0"/>
              <w:autoSpaceDN w:val="0"/>
              <w:adjustRightInd w:val="0"/>
              <w:spacing w:line="240" w:lineRule="auto"/>
              <w:jc w:val="right"/>
              <w:rPr>
                <w:rFonts w:ascii="Arial" w:hAnsi="Arial"/>
              </w:rPr>
            </w:pPr>
          </w:p>
        </w:tc>
        <w:tc>
          <w:tcPr>
            <w:tcW w:w="850" w:type="dxa"/>
            <w:gridSpan w:val="2"/>
            <w:tcBorders>
              <w:top w:val="single" w:sz="4" w:space="0" w:color="auto"/>
            </w:tcBorders>
          </w:tcPr>
          <w:p w14:paraId="1257D40D" w14:textId="77777777" w:rsidR="00522D98" w:rsidRPr="00522D98" w:rsidRDefault="00522D98" w:rsidP="00522D98">
            <w:pPr>
              <w:autoSpaceDE w:val="0"/>
              <w:autoSpaceDN w:val="0"/>
              <w:adjustRightInd w:val="0"/>
              <w:spacing w:line="240" w:lineRule="auto"/>
              <w:jc w:val="right"/>
              <w:rPr>
                <w:rFonts w:ascii="Arial" w:hAnsi="Arial"/>
              </w:rPr>
            </w:pPr>
          </w:p>
        </w:tc>
        <w:tc>
          <w:tcPr>
            <w:tcW w:w="1559" w:type="dxa"/>
            <w:tcBorders>
              <w:top w:val="single" w:sz="4" w:space="0" w:color="auto"/>
            </w:tcBorders>
          </w:tcPr>
          <w:p w14:paraId="4E6EA2C8" w14:textId="77777777" w:rsidR="00522D98" w:rsidRPr="00522D98" w:rsidRDefault="00522D98" w:rsidP="00522D98">
            <w:pPr>
              <w:autoSpaceDE w:val="0"/>
              <w:autoSpaceDN w:val="0"/>
              <w:adjustRightInd w:val="0"/>
              <w:spacing w:line="240" w:lineRule="auto"/>
              <w:jc w:val="right"/>
              <w:rPr>
                <w:rFonts w:ascii="Arial" w:hAnsi="Arial"/>
              </w:rPr>
            </w:pPr>
          </w:p>
        </w:tc>
        <w:tc>
          <w:tcPr>
            <w:tcW w:w="4391" w:type="dxa"/>
            <w:gridSpan w:val="2"/>
            <w:tcBorders>
              <w:top w:val="single" w:sz="4" w:space="0" w:color="auto"/>
            </w:tcBorders>
          </w:tcPr>
          <w:p w14:paraId="0567A502" w14:textId="77777777" w:rsidR="00522D98" w:rsidRPr="00522D98" w:rsidRDefault="00522D98" w:rsidP="00522D98">
            <w:pPr>
              <w:autoSpaceDE w:val="0"/>
              <w:autoSpaceDN w:val="0"/>
              <w:adjustRightInd w:val="0"/>
              <w:spacing w:line="240" w:lineRule="auto"/>
              <w:jc w:val="right"/>
              <w:rPr>
                <w:rFonts w:ascii="Arial" w:hAnsi="Arial"/>
              </w:rPr>
            </w:pPr>
          </w:p>
        </w:tc>
      </w:tr>
    </w:tbl>
    <w:p w14:paraId="38D46286" w14:textId="77777777" w:rsidR="00522D98" w:rsidRPr="00522D98" w:rsidRDefault="00522D98" w:rsidP="00522D98">
      <w:r w:rsidRPr="00522D98">
        <w:br w:type="page"/>
      </w:r>
    </w:p>
    <w:tbl>
      <w:tblPr>
        <w:tblW w:w="15272" w:type="dxa"/>
        <w:tblLayout w:type="fixed"/>
        <w:tblLook w:val="04A0" w:firstRow="1" w:lastRow="0" w:firstColumn="1" w:lastColumn="0" w:noHBand="0" w:noVBand="1"/>
      </w:tblPr>
      <w:tblGrid>
        <w:gridCol w:w="1097"/>
        <w:gridCol w:w="2554"/>
        <w:gridCol w:w="1130"/>
        <w:gridCol w:w="2273"/>
        <w:gridCol w:w="1369"/>
        <w:gridCol w:w="1370"/>
        <w:gridCol w:w="1370"/>
        <w:gridCol w:w="1369"/>
        <w:gridCol w:w="1370"/>
        <w:gridCol w:w="1370"/>
      </w:tblGrid>
      <w:tr w:rsidR="00522D98" w:rsidRPr="00522D98" w14:paraId="24AA31D4" w14:textId="77777777" w:rsidTr="00DF0453">
        <w:tc>
          <w:tcPr>
            <w:tcW w:w="1097" w:type="dxa"/>
            <w:shd w:val="clear" w:color="auto" w:fill="B3B3B3"/>
          </w:tcPr>
          <w:p w14:paraId="46D47DE1" w14:textId="77777777" w:rsidR="00522D98" w:rsidRPr="00522D98" w:rsidRDefault="00522D98" w:rsidP="00522D98">
            <w:pPr>
              <w:autoSpaceDE w:val="0"/>
              <w:autoSpaceDN w:val="0"/>
              <w:adjustRightInd w:val="0"/>
              <w:spacing w:line="240" w:lineRule="auto"/>
              <w:rPr>
                <w:rFonts w:ascii="Arial" w:hAnsi="Arial"/>
              </w:rPr>
            </w:pPr>
          </w:p>
        </w:tc>
        <w:tc>
          <w:tcPr>
            <w:tcW w:w="14175" w:type="dxa"/>
            <w:gridSpan w:val="9"/>
            <w:tcBorders>
              <w:bottom w:val="single" w:sz="4" w:space="0" w:color="auto"/>
            </w:tcBorders>
          </w:tcPr>
          <w:p w14:paraId="60EDFA5A" w14:textId="77777777" w:rsidR="00522D98" w:rsidRPr="00522D98" w:rsidRDefault="00522D98" w:rsidP="00522D98">
            <w:pPr>
              <w:keepNext/>
              <w:keepLines/>
              <w:autoSpaceDE w:val="0"/>
              <w:autoSpaceDN w:val="0"/>
              <w:adjustRightInd w:val="0"/>
              <w:spacing w:line="240" w:lineRule="auto"/>
              <w:rPr>
                <w:rFonts w:ascii="Arial" w:hAnsi="Arial"/>
                <w:b/>
                <w:i/>
              </w:rPr>
            </w:pPr>
            <w:r w:rsidRPr="00522D98">
              <w:rPr>
                <w:rFonts w:ascii="Arial" w:hAnsi="Arial"/>
                <w:b/>
                <w:i/>
              </w:rPr>
              <w:t>Land, works, services or facilities delivered in 20X3-X4 from ICP contributions collected</w:t>
            </w:r>
          </w:p>
        </w:tc>
      </w:tr>
      <w:tr w:rsidR="00522D98" w:rsidRPr="00522D98" w14:paraId="203EF1C3" w14:textId="77777777" w:rsidTr="00DF0453">
        <w:tc>
          <w:tcPr>
            <w:tcW w:w="1097" w:type="dxa"/>
            <w:shd w:val="clear" w:color="auto" w:fill="B3B3B3"/>
          </w:tcPr>
          <w:p w14:paraId="30465168" w14:textId="77777777" w:rsidR="00522D98" w:rsidRPr="00522D98" w:rsidRDefault="00522D98" w:rsidP="00522D98">
            <w:pPr>
              <w:autoSpaceDE w:val="0"/>
              <w:autoSpaceDN w:val="0"/>
              <w:adjustRightInd w:val="0"/>
              <w:spacing w:line="240" w:lineRule="auto"/>
              <w:rPr>
                <w:rFonts w:ascii="Arial" w:hAnsi="Arial"/>
              </w:rPr>
            </w:pPr>
          </w:p>
        </w:tc>
        <w:tc>
          <w:tcPr>
            <w:tcW w:w="2554" w:type="dxa"/>
            <w:tcBorders>
              <w:top w:val="single" w:sz="4" w:space="0" w:color="auto"/>
              <w:bottom w:val="single" w:sz="4" w:space="0" w:color="auto"/>
            </w:tcBorders>
          </w:tcPr>
          <w:p w14:paraId="14ADCFE3"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Project description</w:t>
            </w:r>
          </w:p>
        </w:tc>
        <w:tc>
          <w:tcPr>
            <w:tcW w:w="1130" w:type="dxa"/>
            <w:tcBorders>
              <w:top w:val="single" w:sz="4" w:space="0" w:color="auto"/>
              <w:bottom w:val="single" w:sz="4" w:space="0" w:color="auto"/>
            </w:tcBorders>
          </w:tcPr>
          <w:p w14:paraId="6B0CE76B"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Project ID</w:t>
            </w:r>
          </w:p>
        </w:tc>
        <w:tc>
          <w:tcPr>
            <w:tcW w:w="2273" w:type="dxa"/>
            <w:tcBorders>
              <w:top w:val="single" w:sz="4" w:space="0" w:color="auto"/>
              <w:bottom w:val="single" w:sz="4" w:space="0" w:color="auto"/>
            </w:tcBorders>
          </w:tcPr>
          <w:p w14:paraId="6916D74C"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ICP name (Year approved)</w:t>
            </w:r>
          </w:p>
        </w:tc>
        <w:tc>
          <w:tcPr>
            <w:tcW w:w="1369" w:type="dxa"/>
            <w:tcBorders>
              <w:top w:val="single" w:sz="4" w:space="0" w:color="auto"/>
              <w:bottom w:val="single" w:sz="4" w:space="0" w:color="auto"/>
            </w:tcBorders>
          </w:tcPr>
          <w:p w14:paraId="2C4E8050"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ICP fund expended</w:t>
            </w:r>
          </w:p>
          <w:p w14:paraId="5A9D40A6"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1370" w:type="dxa"/>
            <w:tcBorders>
              <w:top w:val="single" w:sz="4" w:space="0" w:color="auto"/>
              <w:bottom w:val="single" w:sz="4" w:space="0" w:color="auto"/>
            </w:tcBorders>
          </w:tcPr>
          <w:p w14:paraId="5DC5F400"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Works-in-kind accepted</w:t>
            </w:r>
          </w:p>
          <w:p w14:paraId="0E2E79B9"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1370" w:type="dxa"/>
            <w:tcBorders>
              <w:top w:val="single" w:sz="4" w:space="0" w:color="auto"/>
              <w:bottom w:val="single" w:sz="4" w:space="0" w:color="auto"/>
            </w:tcBorders>
          </w:tcPr>
          <w:p w14:paraId="280059E4"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Council’s contribution</w:t>
            </w:r>
          </w:p>
          <w:p w14:paraId="308555B2"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1369" w:type="dxa"/>
            <w:tcBorders>
              <w:top w:val="single" w:sz="4" w:space="0" w:color="auto"/>
              <w:bottom w:val="single" w:sz="4" w:space="0" w:color="auto"/>
            </w:tcBorders>
          </w:tcPr>
          <w:p w14:paraId="06356DA7"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Other contributions</w:t>
            </w:r>
          </w:p>
          <w:p w14:paraId="4ABC46EE"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1370" w:type="dxa"/>
            <w:tcBorders>
              <w:top w:val="single" w:sz="4" w:space="0" w:color="auto"/>
              <w:bottom w:val="single" w:sz="4" w:space="0" w:color="auto"/>
            </w:tcBorders>
          </w:tcPr>
          <w:p w14:paraId="33F9F932"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Total project expenditure</w:t>
            </w:r>
          </w:p>
          <w:p w14:paraId="17D9B9C0"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1370" w:type="dxa"/>
            <w:tcBorders>
              <w:top w:val="single" w:sz="4" w:space="0" w:color="auto"/>
              <w:bottom w:val="single" w:sz="4" w:space="0" w:color="auto"/>
            </w:tcBorders>
          </w:tcPr>
          <w:p w14:paraId="16B7B246"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Percentage of item delivered</w:t>
            </w:r>
          </w:p>
        </w:tc>
      </w:tr>
      <w:tr w:rsidR="00522D98" w:rsidRPr="00522D98" w14:paraId="7182697E" w14:textId="77777777" w:rsidTr="00DF0453">
        <w:tc>
          <w:tcPr>
            <w:tcW w:w="1097" w:type="dxa"/>
            <w:shd w:val="clear" w:color="auto" w:fill="B3B3B3"/>
          </w:tcPr>
          <w:p w14:paraId="29CD8083" w14:textId="77777777" w:rsidR="00522D98" w:rsidRPr="00522D98" w:rsidRDefault="00522D98" w:rsidP="00522D98">
            <w:pPr>
              <w:autoSpaceDE w:val="0"/>
              <w:autoSpaceDN w:val="0"/>
              <w:adjustRightInd w:val="0"/>
              <w:spacing w:line="240" w:lineRule="auto"/>
              <w:rPr>
                <w:rFonts w:ascii="Arial" w:hAnsi="Arial"/>
              </w:rPr>
            </w:pPr>
          </w:p>
        </w:tc>
        <w:tc>
          <w:tcPr>
            <w:tcW w:w="2554" w:type="dxa"/>
            <w:tcBorders>
              <w:top w:val="single" w:sz="4" w:space="0" w:color="auto"/>
            </w:tcBorders>
          </w:tcPr>
          <w:p w14:paraId="4BC7DDAF"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Blossom Peaks community centre including two </w:t>
            </w:r>
            <w:proofErr w:type="spellStart"/>
            <w:r w:rsidRPr="00522D98">
              <w:rPr>
                <w:rFonts w:ascii="Arial" w:hAnsi="Arial"/>
              </w:rPr>
              <w:t>multi purpose</w:t>
            </w:r>
            <w:proofErr w:type="spellEnd"/>
            <w:r w:rsidRPr="00522D98">
              <w:rPr>
                <w:rFonts w:ascii="Arial" w:hAnsi="Arial"/>
              </w:rPr>
              <w:t xml:space="preserve"> rooms, two kindergarten rooms and one maternal child health care room</w:t>
            </w:r>
          </w:p>
        </w:tc>
        <w:tc>
          <w:tcPr>
            <w:tcW w:w="1130" w:type="dxa"/>
            <w:tcBorders>
              <w:top w:val="single" w:sz="4" w:space="0" w:color="auto"/>
            </w:tcBorders>
          </w:tcPr>
          <w:p w14:paraId="4D904FFA" w14:textId="77777777" w:rsidR="00522D98" w:rsidRPr="00522D98" w:rsidRDefault="00522D98" w:rsidP="00522D98">
            <w:pPr>
              <w:keepNext/>
              <w:keepLines/>
              <w:rPr>
                <w:rFonts w:ascii="Arial" w:hAnsi="Arial"/>
              </w:rPr>
            </w:pPr>
            <w:r w:rsidRPr="00522D98">
              <w:rPr>
                <w:rFonts w:ascii="Arial" w:hAnsi="Arial"/>
              </w:rPr>
              <w:t>C-01</w:t>
            </w:r>
          </w:p>
          <w:p w14:paraId="3458F5A6"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L-02</w:t>
            </w:r>
          </w:p>
        </w:tc>
        <w:tc>
          <w:tcPr>
            <w:tcW w:w="2273" w:type="dxa"/>
            <w:tcBorders>
              <w:top w:val="single" w:sz="4" w:space="0" w:color="auto"/>
            </w:tcBorders>
          </w:tcPr>
          <w:p w14:paraId="53D4B440"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Blossom Peak ICP (2016)</w:t>
            </w:r>
          </w:p>
        </w:tc>
        <w:tc>
          <w:tcPr>
            <w:tcW w:w="1369" w:type="dxa"/>
            <w:tcBorders>
              <w:top w:val="single" w:sz="4" w:space="0" w:color="auto"/>
            </w:tcBorders>
          </w:tcPr>
          <w:p w14:paraId="2213D803"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1,000,000</w:t>
            </w:r>
          </w:p>
        </w:tc>
        <w:tc>
          <w:tcPr>
            <w:tcW w:w="1370" w:type="dxa"/>
            <w:tcBorders>
              <w:top w:val="single" w:sz="4" w:space="0" w:color="auto"/>
            </w:tcBorders>
          </w:tcPr>
          <w:p w14:paraId="6E52BFFB"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500,000</w:t>
            </w:r>
          </w:p>
        </w:tc>
        <w:tc>
          <w:tcPr>
            <w:tcW w:w="1370" w:type="dxa"/>
            <w:tcBorders>
              <w:top w:val="single" w:sz="4" w:space="0" w:color="auto"/>
            </w:tcBorders>
          </w:tcPr>
          <w:p w14:paraId="779BF8AA"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500,000</w:t>
            </w:r>
          </w:p>
        </w:tc>
        <w:tc>
          <w:tcPr>
            <w:tcW w:w="1369" w:type="dxa"/>
            <w:tcBorders>
              <w:top w:val="single" w:sz="4" w:space="0" w:color="auto"/>
            </w:tcBorders>
          </w:tcPr>
          <w:p w14:paraId="359F94F5" w14:textId="77777777" w:rsidR="00522D98" w:rsidRPr="00522D98" w:rsidRDefault="00522D98" w:rsidP="00522D98">
            <w:pPr>
              <w:keepNext/>
              <w:keepLines/>
              <w:rPr>
                <w:rFonts w:ascii="Arial" w:hAnsi="Arial"/>
              </w:rPr>
            </w:pPr>
          </w:p>
          <w:p w14:paraId="462256F1" w14:textId="77777777" w:rsidR="00522D98" w:rsidRPr="00522D98" w:rsidRDefault="00522D98" w:rsidP="00522D98">
            <w:pPr>
              <w:keepNext/>
              <w:keepLines/>
              <w:autoSpaceDE w:val="0"/>
              <w:autoSpaceDN w:val="0"/>
              <w:adjustRightInd w:val="0"/>
              <w:spacing w:line="240" w:lineRule="auto"/>
              <w:rPr>
                <w:rFonts w:ascii="Arial" w:hAnsi="Arial"/>
              </w:rPr>
            </w:pPr>
          </w:p>
        </w:tc>
        <w:tc>
          <w:tcPr>
            <w:tcW w:w="1370" w:type="dxa"/>
            <w:tcBorders>
              <w:top w:val="single" w:sz="4" w:space="0" w:color="auto"/>
            </w:tcBorders>
          </w:tcPr>
          <w:p w14:paraId="2E6E3085"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2,000,000</w:t>
            </w:r>
          </w:p>
        </w:tc>
        <w:tc>
          <w:tcPr>
            <w:tcW w:w="1370" w:type="dxa"/>
            <w:tcBorders>
              <w:top w:val="single" w:sz="4" w:space="0" w:color="auto"/>
            </w:tcBorders>
          </w:tcPr>
          <w:p w14:paraId="54483768"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100%</w:t>
            </w:r>
          </w:p>
        </w:tc>
      </w:tr>
      <w:tr w:rsidR="00522D98" w:rsidRPr="00522D98" w14:paraId="76BFE086" w14:textId="77777777" w:rsidTr="00DF0453">
        <w:tc>
          <w:tcPr>
            <w:tcW w:w="1097" w:type="dxa"/>
            <w:shd w:val="clear" w:color="auto" w:fill="B3B3B3"/>
          </w:tcPr>
          <w:p w14:paraId="33160960" w14:textId="77777777" w:rsidR="00522D98" w:rsidRPr="00522D98" w:rsidRDefault="00522D98" w:rsidP="00522D98">
            <w:pPr>
              <w:autoSpaceDE w:val="0"/>
              <w:autoSpaceDN w:val="0"/>
              <w:adjustRightInd w:val="0"/>
              <w:spacing w:line="240" w:lineRule="auto"/>
              <w:rPr>
                <w:rFonts w:ascii="Arial" w:hAnsi="Arial"/>
              </w:rPr>
            </w:pPr>
          </w:p>
        </w:tc>
        <w:tc>
          <w:tcPr>
            <w:tcW w:w="2554" w:type="dxa"/>
          </w:tcPr>
          <w:p w14:paraId="6F72726D"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Lakes recreation reserve – construction of AFL/cricket field, pavilion and associated works </w:t>
            </w:r>
          </w:p>
        </w:tc>
        <w:tc>
          <w:tcPr>
            <w:tcW w:w="1130" w:type="dxa"/>
          </w:tcPr>
          <w:p w14:paraId="149CB58A" w14:textId="77777777" w:rsidR="00522D98" w:rsidRPr="00522D98" w:rsidRDefault="00522D98" w:rsidP="00522D98">
            <w:pPr>
              <w:keepNext/>
              <w:keepLines/>
              <w:rPr>
                <w:rFonts w:ascii="Arial" w:hAnsi="Arial"/>
              </w:rPr>
            </w:pPr>
            <w:r w:rsidRPr="00522D98">
              <w:rPr>
                <w:rFonts w:ascii="Arial" w:hAnsi="Arial"/>
              </w:rPr>
              <w:t>AR-01</w:t>
            </w:r>
          </w:p>
          <w:p w14:paraId="5AED1F03" w14:textId="77777777" w:rsidR="00522D98" w:rsidRPr="00522D98" w:rsidRDefault="00522D98" w:rsidP="00522D98">
            <w:pPr>
              <w:keepNext/>
              <w:keepLines/>
              <w:rPr>
                <w:rFonts w:ascii="Arial" w:hAnsi="Arial"/>
              </w:rPr>
            </w:pPr>
            <w:r w:rsidRPr="00522D98">
              <w:rPr>
                <w:rFonts w:ascii="Arial" w:hAnsi="Arial"/>
              </w:rPr>
              <w:t>AR-03</w:t>
            </w:r>
          </w:p>
          <w:p w14:paraId="55CB928D"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L-01</w:t>
            </w:r>
          </w:p>
        </w:tc>
        <w:tc>
          <w:tcPr>
            <w:tcW w:w="2273" w:type="dxa"/>
          </w:tcPr>
          <w:p w14:paraId="7DC20A9A" w14:textId="77777777" w:rsidR="00522D98" w:rsidRPr="00522D98" w:rsidRDefault="00522D98" w:rsidP="00522D98">
            <w:pPr>
              <w:keepNext/>
              <w:keepLines/>
              <w:rPr>
                <w:rFonts w:ascii="Arial" w:hAnsi="Arial"/>
              </w:rPr>
            </w:pPr>
            <w:r w:rsidRPr="00522D98">
              <w:rPr>
                <w:rFonts w:ascii="Arial" w:hAnsi="Arial"/>
              </w:rPr>
              <w:t>Wattle Valley ICP (2017)</w:t>
            </w:r>
          </w:p>
          <w:p w14:paraId="181DBEEB"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Wattle Flower ICP (2017)</w:t>
            </w:r>
          </w:p>
        </w:tc>
        <w:tc>
          <w:tcPr>
            <w:tcW w:w="1369" w:type="dxa"/>
          </w:tcPr>
          <w:p w14:paraId="4831F258"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1,800,000</w:t>
            </w:r>
          </w:p>
        </w:tc>
        <w:tc>
          <w:tcPr>
            <w:tcW w:w="1370" w:type="dxa"/>
          </w:tcPr>
          <w:p w14:paraId="3F2B03EB" w14:textId="77777777" w:rsidR="00522D98" w:rsidRPr="00522D98" w:rsidRDefault="00522D98" w:rsidP="00522D98">
            <w:pPr>
              <w:keepNext/>
              <w:keepLines/>
              <w:autoSpaceDE w:val="0"/>
              <w:autoSpaceDN w:val="0"/>
              <w:adjustRightInd w:val="0"/>
              <w:spacing w:line="240" w:lineRule="auto"/>
              <w:rPr>
                <w:rFonts w:ascii="Arial" w:hAnsi="Arial"/>
              </w:rPr>
            </w:pPr>
          </w:p>
        </w:tc>
        <w:tc>
          <w:tcPr>
            <w:tcW w:w="1370" w:type="dxa"/>
          </w:tcPr>
          <w:p w14:paraId="70422210"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200,000</w:t>
            </w:r>
          </w:p>
        </w:tc>
        <w:tc>
          <w:tcPr>
            <w:tcW w:w="1369" w:type="dxa"/>
          </w:tcPr>
          <w:p w14:paraId="3421BBE5" w14:textId="77777777" w:rsidR="00522D98" w:rsidRPr="00522D98" w:rsidRDefault="00522D98" w:rsidP="00522D98">
            <w:pPr>
              <w:keepNext/>
              <w:keepLines/>
              <w:autoSpaceDE w:val="0"/>
              <w:autoSpaceDN w:val="0"/>
              <w:adjustRightInd w:val="0"/>
              <w:spacing w:line="240" w:lineRule="auto"/>
              <w:rPr>
                <w:rFonts w:ascii="Arial" w:hAnsi="Arial"/>
              </w:rPr>
            </w:pPr>
          </w:p>
        </w:tc>
        <w:tc>
          <w:tcPr>
            <w:tcW w:w="1370" w:type="dxa"/>
          </w:tcPr>
          <w:p w14:paraId="0D32123E"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2,000,000</w:t>
            </w:r>
          </w:p>
        </w:tc>
        <w:tc>
          <w:tcPr>
            <w:tcW w:w="1370" w:type="dxa"/>
          </w:tcPr>
          <w:p w14:paraId="54F28407"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60%</w:t>
            </w:r>
          </w:p>
        </w:tc>
      </w:tr>
      <w:tr w:rsidR="00522D98" w:rsidRPr="00522D98" w14:paraId="5503D773" w14:textId="77777777" w:rsidTr="00DF0453">
        <w:tc>
          <w:tcPr>
            <w:tcW w:w="1097" w:type="dxa"/>
            <w:shd w:val="clear" w:color="auto" w:fill="B3B3B3"/>
          </w:tcPr>
          <w:p w14:paraId="3A1568AB" w14:textId="77777777" w:rsidR="00522D98" w:rsidRPr="00522D98" w:rsidRDefault="00522D98" w:rsidP="00522D98">
            <w:pPr>
              <w:autoSpaceDE w:val="0"/>
              <w:autoSpaceDN w:val="0"/>
              <w:adjustRightInd w:val="0"/>
              <w:spacing w:line="240" w:lineRule="auto"/>
              <w:rPr>
                <w:rFonts w:ascii="Arial" w:hAnsi="Arial"/>
              </w:rPr>
            </w:pPr>
          </w:p>
        </w:tc>
        <w:tc>
          <w:tcPr>
            <w:tcW w:w="2554" w:type="dxa"/>
            <w:tcBorders>
              <w:bottom w:val="single" w:sz="4" w:space="0" w:color="auto"/>
            </w:tcBorders>
          </w:tcPr>
          <w:p w14:paraId="625D48DA"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Hill Road and Blossom Blvd controlled intersection (roundabout)</w:t>
            </w:r>
          </w:p>
        </w:tc>
        <w:tc>
          <w:tcPr>
            <w:tcW w:w="1130" w:type="dxa"/>
            <w:tcBorders>
              <w:bottom w:val="single" w:sz="4" w:space="0" w:color="auto"/>
            </w:tcBorders>
          </w:tcPr>
          <w:p w14:paraId="2FC0C024" w14:textId="77777777" w:rsidR="00522D98" w:rsidRPr="00522D98" w:rsidRDefault="00522D98" w:rsidP="00522D98">
            <w:pPr>
              <w:keepNext/>
              <w:keepLines/>
              <w:rPr>
                <w:rFonts w:ascii="Arial" w:hAnsi="Arial"/>
              </w:rPr>
            </w:pPr>
            <w:r w:rsidRPr="00522D98">
              <w:rPr>
                <w:rFonts w:ascii="Arial" w:hAnsi="Arial"/>
              </w:rPr>
              <w:t>IN-01</w:t>
            </w:r>
          </w:p>
          <w:p w14:paraId="109802F7"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L-03</w:t>
            </w:r>
          </w:p>
        </w:tc>
        <w:tc>
          <w:tcPr>
            <w:tcW w:w="2273" w:type="dxa"/>
            <w:tcBorders>
              <w:bottom w:val="single" w:sz="4" w:space="0" w:color="auto"/>
            </w:tcBorders>
          </w:tcPr>
          <w:p w14:paraId="32B6880F"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Blossom Peak ICP (2016)</w:t>
            </w:r>
          </w:p>
        </w:tc>
        <w:tc>
          <w:tcPr>
            <w:tcW w:w="1369" w:type="dxa"/>
            <w:tcBorders>
              <w:bottom w:val="single" w:sz="4" w:space="0" w:color="auto"/>
            </w:tcBorders>
          </w:tcPr>
          <w:p w14:paraId="1F8E887C"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2,800,000</w:t>
            </w:r>
          </w:p>
        </w:tc>
        <w:tc>
          <w:tcPr>
            <w:tcW w:w="1370" w:type="dxa"/>
            <w:tcBorders>
              <w:bottom w:val="single" w:sz="4" w:space="0" w:color="auto"/>
            </w:tcBorders>
          </w:tcPr>
          <w:p w14:paraId="3A16B924"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600,000</w:t>
            </w:r>
          </w:p>
        </w:tc>
        <w:tc>
          <w:tcPr>
            <w:tcW w:w="1370" w:type="dxa"/>
            <w:tcBorders>
              <w:bottom w:val="single" w:sz="4" w:space="0" w:color="auto"/>
            </w:tcBorders>
          </w:tcPr>
          <w:p w14:paraId="14C9677B"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200,000</w:t>
            </w:r>
          </w:p>
        </w:tc>
        <w:tc>
          <w:tcPr>
            <w:tcW w:w="1369" w:type="dxa"/>
            <w:tcBorders>
              <w:bottom w:val="single" w:sz="4" w:space="0" w:color="auto"/>
            </w:tcBorders>
          </w:tcPr>
          <w:p w14:paraId="0D93A584" w14:textId="77777777" w:rsidR="00522D98" w:rsidRPr="00522D98" w:rsidRDefault="00522D98" w:rsidP="00522D98">
            <w:pPr>
              <w:keepNext/>
              <w:keepLines/>
              <w:autoSpaceDE w:val="0"/>
              <w:autoSpaceDN w:val="0"/>
              <w:adjustRightInd w:val="0"/>
              <w:spacing w:line="240" w:lineRule="auto"/>
              <w:rPr>
                <w:rFonts w:ascii="Arial" w:hAnsi="Arial"/>
              </w:rPr>
            </w:pPr>
          </w:p>
        </w:tc>
        <w:tc>
          <w:tcPr>
            <w:tcW w:w="1370" w:type="dxa"/>
            <w:tcBorders>
              <w:bottom w:val="single" w:sz="4" w:space="0" w:color="auto"/>
            </w:tcBorders>
          </w:tcPr>
          <w:p w14:paraId="74416588"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3,600,000</w:t>
            </w:r>
          </w:p>
        </w:tc>
        <w:tc>
          <w:tcPr>
            <w:tcW w:w="1370" w:type="dxa"/>
            <w:tcBorders>
              <w:bottom w:val="single" w:sz="4" w:space="0" w:color="auto"/>
            </w:tcBorders>
          </w:tcPr>
          <w:p w14:paraId="0BE11589"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100%</w:t>
            </w:r>
          </w:p>
        </w:tc>
      </w:tr>
      <w:tr w:rsidR="00522D98" w:rsidRPr="00522D98" w14:paraId="6408286D" w14:textId="77777777" w:rsidTr="00DF0453">
        <w:tc>
          <w:tcPr>
            <w:tcW w:w="1097" w:type="dxa"/>
            <w:shd w:val="clear" w:color="auto" w:fill="B3B3B3"/>
          </w:tcPr>
          <w:p w14:paraId="0F6D36D7" w14:textId="77777777" w:rsidR="00522D98" w:rsidRPr="00522D98" w:rsidRDefault="00522D98" w:rsidP="00522D98">
            <w:pPr>
              <w:autoSpaceDE w:val="0"/>
              <w:autoSpaceDN w:val="0"/>
              <w:adjustRightInd w:val="0"/>
              <w:spacing w:line="240" w:lineRule="auto"/>
              <w:rPr>
                <w:rFonts w:ascii="Arial" w:hAnsi="Arial"/>
              </w:rPr>
            </w:pPr>
          </w:p>
        </w:tc>
        <w:tc>
          <w:tcPr>
            <w:tcW w:w="2554" w:type="dxa"/>
            <w:tcBorders>
              <w:top w:val="single" w:sz="4" w:space="0" w:color="auto"/>
              <w:bottom w:val="single" w:sz="4" w:space="0" w:color="auto"/>
            </w:tcBorders>
          </w:tcPr>
          <w:p w14:paraId="6BDD8455"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b/>
              </w:rPr>
              <w:t>Total</w:t>
            </w:r>
          </w:p>
        </w:tc>
        <w:tc>
          <w:tcPr>
            <w:tcW w:w="1130" w:type="dxa"/>
            <w:tcBorders>
              <w:top w:val="single" w:sz="4" w:space="0" w:color="auto"/>
              <w:bottom w:val="single" w:sz="4" w:space="0" w:color="auto"/>
            </w:tcBorders>
          </w:tcPr>
          <w:p w14:paraId="2C2AB3DB" w14:textId="77777777" w:rsidR="00522D98" w:rsidRPr="00522D98" w:rsidRDefault="00522D98" w:rsidP="00522D98">
            <w:pPr>
              <w:autoSpaceDE w:val="0"/>
              <w:autoSpaceDN w:val="0"/>
              <w:adjustRightInd w:val="0"/>
              <w:spacing w:line="240" w:lineRule="auto"/>
              <w:rPr>
                <w:rFonts w:ascii="Arial" w:hAnsi="Arial"/>
              </w:rPr>
            </w:pPr>
          </w:p>
        </w:tc>
        <w:tc>
          <w:tcPr>
            <w:tcW w:w="2273" w:type="dxa"/>
            <w:tcBorders>
              <w:top w:val="single" w:sz="4" w:space="0" w:color="auto"/>
              <w:bottom w:val="single" w:sz="4" w:space="0" w:color="auto"/>
            </w:tcBorders>
          </w:tcPr>
          <w:p w14:paraId="7D429F83" w14:textId="77777777" w:rsidR="00522D98" w:rsidRPr="00522D98" w:rsidRDefault="00522D98" w:rsidP="00522D98">
            <w:pPr>
              <w:autoSpaceDE w:val="0"/>
              <w:autoSpaceDN w:val="0"/>
              <w:adjustRightInd w:val="0"/>
              <w:spacing w:line="240" w:lineRule="auto"/>
              <w:jc w:val="right"/>
              <w:rPr>
                <w:rFonts w:ascii="Arial" w:hAnsi="Arial"/>
              </w:rPr>
            </w:pPr>
          </w:p>
        </w:tc>
        <w:tc>
          <w:tcPr>
            <w:tcW w:w="1369" w:type="dxa"/>
            <w:tcBorders>
              <w:top w:val="single" w:sz="4" w:space="0" w:color="auto"/>
              <w:bottom w:val="single" w:sz="4" w:space="0" w:color="auto"/>
            </w:tcBorders>
          </w:tcPr>
          <w:p w14:paraId="7FEE6550"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5,600,000</w:t>
            </w:r>
            <w:r w:rsidRPr="00522D98">
              <w:rPr>
                <w:rFonts w:ascii="Arial" w:hAnsi="Arial"/>
                <w:b/>
              </w:rPr>
              <w:fldChar w:fldCharType="end"/>
            </w:r>
          </w:p>
        </w:tc>
        <w:tc>
          <w:tcPr>
            <w:tcW w:w="1370" w:type="dxa"/>
            <w:tcBorders>
              <w:top w:val="single" w:sz="4" w:space="0" w:color="auto"/>
              <w:bottom w:val="single" w:sz="4" w:space="0" w:color="auto"/>
            </w:tcBorders>
          </w:tcPr>
          <w:p w14:paraId="77B1B0A9"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600,000</w:t>
            </w:r>
            <w:r w:rsidRPr="00522D98">
              <w:rPr>
                <w:rFonts w:ascii="Arial" w:hAnsi="Arial"/>
                <w:b/>
              </w:rPr>
              <w:fldChar w:fldCharType="end"/>
            </w:r>
          </w:p>
        </w:tc>
        <w:tc>
          <w:tcPr>
            <w:tcW w:w="1370" w:type="dxa"/>
            <w:tcBorders>
              <w:top w:val="single" w:sz="4" w:space="0" w:color="auto"/>
              <w:bottom w:val="single" w:sz="4" w:space="0" w:color="auto"/>
            </w:tcBorders>
          </w:tcPr>
          <w:p w14:paraId="76D3344F"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900,000</w:t>
            </w:r>
            <w:r w:rsidRPr="00522D98">
              <w:rPr>
                <w:rFonts w:ascii="Arial" w:hAnsi="Arial"/>
                <w:b/>
              </w:rPr>
              <w:fldChar w:fldCharType="end"/>
            </w:r>
          </w:p>
        </w:tc>
        <w:tc>
          <w:tcPr>
            <w:tcW w:w="1369" w:type="dxa"/>
            <w:tcBorders>
              <w:top w:val="single" w:sz="4" w:space="0" w:color="auto"/>
              <w:bottom w:val="single" w:sz="4" w:space="0" w:color="auto"/>
            </w:tcBorders>
          </w:tcPr>
          <w:p w14:paraId="1F8AB0B7" w14:textId="77777777" w:rsidR="00522D98" w:rsidRPr="00522D98" w:rsidRDefault="00522D98" w:rsidP="00522D98">
            <w:pPr>
              <w:autoSpaceDE w:val="0"/>
              <w:autoSpaceDN w:val="0"/>
              <w:adjustRightInd w:val="0"/>
              <w:spacing w:line="240" w:lineRule="auto"/>
              <w:rPr>
                <w:rFonts w:ascii="Arial" w:hAnsi="Arial"/>
              </w:rPr>
            </w:pPr>
          </w:p>
        </w:tc>
        <w:tc>
          <w:tcPr>
            <w:tcW w:w="1370" w:type="dxa"/>
            <w:tcBorders>
              <w:top w:val="single" w:sz="4" w:space="0" w:color="auto"/>
              <w:bottom w:val="single" w:sz="4" w:space="0" w:color="auto"/>
            </w:tcBorders>
          </w:tcPr>
          <w:p w14:paraId="26AA134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7,600,000</w:t>
            </w:r>
            <w:r w:rsidRPr="00522D98">
              <w:rPr>
                <w:rFonts w:ascii="Arial" w:hAnsi="Arial"/>
                <w:b/>
              </w:rPr>
              <w:fldChar w:fldCharType="end"/>
            </w:r>
          </w:p>
        </w:tc>
        <w:tc>
          <w:tcPr>
            <w:tcW w:w="1370" w:type="dxa"/>
            <w:tcBorders>
              <w:top w:val="single" w:sz="4" w:space="0" w:color="auto"/>
              <w:bottom w:val="single" w:sz="4" w:space="0" w:color="auto"/>
            </w:tcBorders>
          </w:tcPr>
          <w:p w14:paraId="65B175FC" w14:textId="77777777" w:rsidR="00522D98" w:rsidRPr="00522D98" w:rsidRDefault="00522D98" w:rsidP="00522D98">
            <w:pPr>
              <w:autoSpaceDE w:val="0"/>
              <w:autoSpaceDN w:val="0"/>
              <w:adjustRightInd w:val="0"/>
              <w:spacing w:line="240" w:lineRule="auto"/>
              <w:rPr>
                <w:rFonts w:ascii="Arial" w:hAnsi="Arial"/>
              </w:rPr>
            </w:pPr>
          </w:p>
        </w:tc>
      </w:tr>
      <w:tr w:rsidR="00522D98" w:rsidRPr="00522D98" w14:paraId="0B9E26B5" w14:textId="77777777" w:rsidTr="00DF0453">
        <w:tc>
          <w:tcPr>
            <w:tcW w:w="1097" w:type="dxa"/>
            <w:shd w:val="clear" w:color="auto" w:fill="B3B3B3"/>
          </w:tcPr>
          <w:p w14:paraId="2803BC4F" w14:textId="77777777" w:rsidR="00522D98" w:rsidRPr="00522D98" w:rsidRDefault="00522D98" w:rsidP="00522D98">
            <w:pPr>
              <w:autoSpaceDE w:val="0"/>
              <w:autoSpaceDN w:val="0"/>
              <w:adjustRightInd w:val="0"/>
              <w:spacing w:line="240" w:lineRule="auto"/>
              <w:rPr>
                <w:rFonts w:ascii="Arial" w:hAnsi="Arial"/>
              </w:rPr>
            </w:pPr>
          </w:p>
        </w:tc>
        <w:tc>
          <w:tcPr>
            <w:tcW w:w="14175" w:type="dxa"/>
            <w:gridSpan w:val="9"/>
            <w:tcBorders>
              <w:top w:val="single" w:sz="4" w:space="0" w:color="auto"/>
            </w:tcBorders>
          </w:tcPr>
          <w:p w14:paraId="325BECF4" w14:textId="77777777" w:rsidR="00522D98" w:rsidRPr="00522D98" w:rsidRDefault="00522D98" w:rsidP="00522D98">
            <w:pPr>
              <w:autoSpaceDE w:val="0"/>
              <w:autoSpaceDN w:val="0"/>
              <w:adjustRightInd w:val="0"/>
              <w:spacing w:line="240" w:lineRule="auto"/>
              <w:jc w:val="right"/>
              <w:rPr>
                <w:rFonts w:ascii="Arial" w:hAnsi="Arial"/>
              </w:rPr>
            </w:pPr>
          </w:p>
        </w:tc>
      </w:tr>
    </w:tbl>
    <w:p w14:paraId="4D3FADF8" w14:textId="77777777" w:rsidR="00522D98" w:rsidRPr="00522D98" w:rsidRDefault="00522D98" w:rsidP="00522D98">
      <w:pPr>
        <w:autoSpaceDE w:val="0"/>
        <w:autoSpaceDN w:val="0"/>
        <w:adjustRightInd w:val="0"/>
        <w:spacing w:line="240" w:lineRule="auto"/>
        <w:rPr>
          <w:rFonts w:ascii="Arial" w:hAnsi="Arial"/>
        </w:rPr>
        <w:sectPr w:rsidR="00522D98" w:rsidRPr="00522D98" w:rsidSect="00DF0453">
          <w:type w:val="continuous"/>
          <w:pgSz w:w="16838" w:h="11906" w:orient="landscape" w:code="9"/>
          <w:pgMar w:top="1418" w:right="1134" w:bottom="851" w:left="992" w:header="709" w:footer="709" w:gutter="0"/>
          <w:cols w:space="708"/>
          <w:docGrid w:linePitch="360"/>
        </w:sectPr>
      </w:pPr>
    </w:p>
    <w:p w14:paraId="1F01D01F" w14:textId="77777777" w:rsidR="00522D98" w:rsidRPr="00522D98" w:rsidRDefault="00522D98" w:rsidP="00522D98">
      <w:pPr>
        <w:spacing w:line="240" w:lineRule="auto"/>
        <w:rPr>
          <w:rFonts w:ascii="Arial" w:hAnsi="Arial"/>
        </w:rPr>
      </w:pPr>
      <w:r w:rsidRPr="00522D98">
        <w:rPr>
          <w:rFonts w:ascii="Arial" w:hAnsi="Arial"/>
        </w:rPr>
        <w:br w:type="page"/>
      </w:r>
    </w:p>
    <w:tbl>
      <w:tblPr>
        <w:tblW w:w="15431" w:type="dxa"/>
        <w:tblLayout w:type="fixed"/>
        <w:tblLook w:val="04A0" w:firstRow="1" w:lastRow="0" w:firstColumn="1" w:lastColumn="0" w:noHBand="0" w:noVBand="1"/>
      </w:tblPr>
      <w:tblGrid>
        <w:gridCol w:w="1094"/>
        <w:gridCol w:w="2558"/>
        <w:gridCol w:w="2268"/>
        <w:gridCol w:w="9356"/>
        <w:gridCol w:w="155"/>
      </w:tblGrid>
      <w:tr w:rsidR="00522D98" w:rsidRPr="00522D98" w14:paraId="6D785143" w14:textId="77777777" w:rsidTr="00DF0453">
        <w:trPr>
          <w:gridAfter w:val="1"/>
          <w:wAfter w:w="155" w:type="dxa"/>
        </w:trPr>
        <w:tc>
          <w:tcPr>
            <w:tcW w:w="1094" w:type="dxa"/>
            <w:shd w:val="clear" w:color="auto" w:fill="B3B3B3"/>
          </w:tcPr>
          <w:p w14:paraId="239A049D" w14:textId="77777777" w:rsidR="00522D98" w:rsidRPr="00522D98" w:rsidRDefault="00522D98" w:rsidP="00522D98">
            <w:pPr>
              <w:autoSpaceDE w:val="0"/>
              <w:autoSpaceDN w:val="0"/>
              <w:adjustRightInd w:val="0"/>
              <w:spacing w:line="240" w:lineRule="auto"/>
              <w:rPr>
                <w:rFonts w:ascii="Arial" w:hAnsi="Arial"/>
              </w:rPr>
            </w:pPr>
          </w:p>
        </w:tc>
        <w:tc>
          <w:tcPr>
            <w:tcW w:w="4826" w:type="dxa"/>
            <w:gridSpan w:val="2"/>
            <w:tcBorders>
              <w:top w:val="single" w:sz="4" w:space="0" w:color="auto"/>
            </w:tcBorders>
            <w:shd w:val="clear" w:color="auto" w:fill="auto"/>
          </w:tcPr>
          <w:p w14:paraId="66AFBC39"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Development contributions</w:t>
            </w:r>
          </w:p>
          <w:p w14:paraId="7ED4B197" w14:textId="77777777" w:rsidR="00522D98" w:rsidRPr="00522D98" w:rsidRDefault="00522D98" w:rsidP="00522D98">
            <w:pPr>
              <w:autoSpaceDE w:val="0"/>
              <w:autoSpaceDN w:val="0"/>
              <w:adjustRightInd w:val="0"/>
              <w:spacing w:line="240" w:lineRule="auto"/>
              <w:rPr>
                <w:rFonts w:ascii="Arial" w:hAnsi="Arial"/>
                <w:b/>
              </w:rPr>
            </w:pPr>
          </w:p>
        </w:tc>
        <w:tc>
          <w:tcPr>
            <w:tcW w:w="9356" w:type="dxa"/>
            <w:tcBorders>
              <w:top w:val="single" w:sz="4" w:space="0" w:color="auto"/>
            </w:tcBorders>
          </w:tcPr>
          <w:p w14:paraId="40ADFAB9"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3E755BDD" w14:textId="77777777" w:rsidTr="00DF0453">
        <w:tc>
          <w:tcPr>
            <w:tcW w:w="1094" w:type="dxa"/>
            <w:shd w:val="clear" w:color="auto" w:fill="B3B3B3"/>
          </w:tcPr>
          <w:p w14:paraId="3BD2712D" w14:textId="77777777" w:rsidR="00522D98" w:rsidRPr="00522D98" w:rsidRDefault="00522D98" w:rsidP="00522D98">
            <w:pPr>
              <w:autoSpaceDE w:val="0"/>
              <w:autoSpaceDN w:val="0"/>
              <w:adjustRightInd w:val="0"/>
              <w:spacing w:line="240" w:lineRule="auto"/>
              <w:rPr>
                <w:rFonts w:ascii="Arial" w:hAnsi="Arial"/>
              </w:rPr>
            </w:pPr>
          </w:p>
        </w:tc>
        <w:tc>
          <w:tcPr>
            <w:tcW w:w="4826" w:type="dxa"/>
            <w:gridSpan w:val="2"/>
            <w:tcBorders>
              <w:bottom w:val="single" w:sz="4" w:space="0" w:color="auto"/>
            </w:tcBorders>
            <w:shd w:val="clear" w:color="auto" w:fill="auto"/>
          </w:tcPr>
          <w:p w14:paraId="134C8C50"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i/>
              </w:rPr>
              <w:t>Total DCP levies received in 20X3-X4</w:t>
            </w:r>
          </w:p>
        </w:tc>
        <w:tc>
          <w:tcPr>
            <w:tcW w:w="9511" w:type="dxa"/>
            <w:gridSpan w:val="2"/>
          </w:tcPr>
          <w:p w14:paraId="7AAF9F0B"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2A3B65A4" w14:textId="77777777" w:rsidTr="00DF0453">
        <w:tc>
          <w:tcPr>
            <w:tcW w:w="1094" w:type="dxa"/>
            <w:shd w:val="clear" w:color="auto" w:fill="B3B3B3"/>
          </w:tcPr>
          <w:p w14:paraId="3751F24C" w14:textId="77777777" w:rsidR="00522D98" w:rsidRPr="00522D98" w:rsidRDefault="00522D98" w:rsidP="00522D98">
            <w:pPr>
              <w:autoSpaceDE w:val="0"/>
              <w:autoSpaceDN w:val="0"/>
              <w:adjustRightInd w:val="0"/>
              <w:spacing w:line="240" w:lineRule="auto"/>
              <w:rPr>
                <w:rFonts w:ascii="Arial" w:hAnsi="Arial"/>
              </w:rPr>
            </w:pPr>
          </w:p>
        </w:tc>
        <w:tc>
          <w:tcPr>
            <w:tcW w:w="2558" w:type="dxa"/>
            <w:tcBorders>
              <w:bottom w:val="single" w:sz="4" w:space="0" w:color="auto"/>
            </w:tcBorders>
            <w:shd w:val="clear" w:color="auto" w:fill="auto"/>
          </w:tcPr>
          <w:p w14:paraId="5DC90C3F"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DCP name (Year approved)</w:t>
            </w:r>
          </w:p>
        </w:tc>
        <w:tc>
          <w:tcPr>
            <w:tcW w:w="2268" w:type="dxa"/>
            <w:tcBorders>
              <w:bottom w:val="single" w:sz="4" w:space="0" w:color="auto"/>
            </w:tcBorders>
          </w:tcPr>
          <w:p w14:paraId="04E7C766"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Levies received in 20X3-X4 financial year</w:t>
            </w:r>
          </w:p>
          <w:p w14:paraId="4AD946DB"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w:t>
            </w:r>
          </w:p>
        </w:tc>
        <w:tc>
          <w:tcPr>
            <w:tcW w:w="9511" w:type="dxa"/>
            <w:gridSpan w:val="2"/>
          </w:tcPr>
          <w:p w14:paraId="0C801F3F"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7348EF40" w14:textId="77777777" w:rsidTr="00DF0453">
        <w:tc>
          <w:tcPr>
            <w:tcW w:w="1094" w:type="dxa"/>
            <w:shd w:val="clear" w:color="auto" w:fill="B3B3B3"/>
          </w:tcPr>
          <w:p w14:paraId="43B70F6E" w14:textId="77777777" w:rsidR="00522D98" w:rsidRPr="00522D98" w:rsidRDefault="00522D98" w:rsidP="00522D98">
            <w:pPr>
              <w:autoSpaceDE w:val="0"/>
              <w:autoSpaceDN w:val="0"/>
              <w:adjustRightInd w:val="0"/>
              <w:spacing w:line="240" w:lineRule="auto"/>
              <w:rPr>
                <w:rFonts w:ascii="Arial" w:hAnsi="Arial"/>
              </w:rPr>
            </w:pPr>
          </w:p>
        </w:tc>
        <w:tc>
          <w:tcPr>
            <w:tcW w:w="2558" w:type="dxa"/>
            <w:tcBorders>
              <w:top w:val="single" w:sz="4" w:space="0" w:color="auto"/>
            </w:tcBorders>
          </w:tcPr>
          <w:p w14:paraId="60D7DA68"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Gum River DCP (2016)</w:t>
            </w:r>
          </w:p>
        </w:tc>
        <w:tc>
          <w:tcPr>
            <w:tcW w:w="2268" w:type="dxa"/>
            <w:tcBorders>
              <w:top w:val="single" w:sz="4" w:space="0" w:color="auto"/>
            </w:tcBorders>
          </w:tcPr>
          <w:p w14:paraId="53E2B3C1"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1,000,500</w:t>
            </w:r>
          </w:p>
        </w:tc>
        <w:tc>
          <w:tcPr>
            <w:tcW w:w="9511" w:type="dxa"/>
            <w:gridSpan w:val="2"/>
          </w:tcPr>
          <w:p w14:paraId="3B16C323"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6D5757FC" w14:textId="77777777" w:rsidTr="00DF0453">
        <w:tc>
          <w:tcPr>
            <w:tcW w:w="1094" w:type="dxa"/>
            <w:shd w:val="clear" w:color="auto" w:fill="B3B3B3"/>
          </w:tcPr>
          <w:p w14:paraId="500F6CC6" w14:textId="77777777" w:rsidR="00522D98" w:rsidRPr="00522D98" w:rsidRDefault="00522D98" w:rsidP="00522D98">
            <w:pPr>
              <w:autoSpaceDE w:val="0"/>
              <w:autoSpaceDN w:val="0"/>
              <w:adjustRightInd w:val="0"/>
              <w:spacing w:line="240" w:lineRule="auto"/>
              <w:rPr>
                <w:rFonts w:ascii="Arial" w:hAnsi="Arial"/>
              </w:rPr>
            </w:pPr>
          </w:p>
        </w:tc>
        <w:tc>
          <w:tcPr>
            <w:tcW w:w="2558" w:type="dxa"/>
            <w:tcBorders>
              <w:bottom w:val="single" w:sz="4" w:space="0" w:color="auto"/>
            </w:tcBorders>
          </w:tcPr>
          <w:p w14:paraId="7ACCD1F3"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Gum Lakes DCP (2015)</w:t>
            </w:r>
          </w:p>
        </w:tc>
        <w:tc>
          <w:tcPr>
            <w:tcW w:w="2268" w:type="dxa"/>
            <w:tcBorders>
              <w:bottom w:val="single" w:sz="4" w:space="0" w:color="auto"/>
            </w:tcBorders>
          </w:tcPr>
          <w:p w14:paraId="1E9F584E" w14:textId="77777777" w:rsidR="00522D98" w:rsidRPr="00522D98" w:rsidRDefault="00522D98" w:rsidP="00522D98">
            <w:pPr>
              <w:autoSpaceDE w:val="0"/>
              <w:autoSpaceDN w:val="0"/>
              <w:adjustRightInd w:val="0"/>
              <w:spacing w:line="240" w:lineRule="auto"/>
              <w:rPr>
                <w:rFonts w:ascii="Arial" w:hAnsi="Arial"/>
              </w:rPr>
            </w:pPr>
            <w:r w:rsidRPr="00522D98">
              <w:rPr>
                <w:rFonts w:ascii="Arial" w:hAnsi="Arial"/>
              </w:rPr>
              <w:t>1,000,500</w:t>
            </w:r>
          </w:p>
        </w:tc>
        <w:tc>
          <w:tcPr>
            <w:tcW w:w="9511" w:type="dxa"/>
            <w:gridSpan w:val="2"/>
          </w:tcPr>
          <w:p w14:paraId="620B7A15"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2CA38E2A" w14:textId="77777777" w:rsidTr="00DF0453">
        <w:tc>
          <w:tcPr>
            <w:tcW w:w="1094" w:type="dxa"/>
            <w:shd w:val="clear" w:color="auto" w:fill="B3B3B3"/>
          </w:tcPr>
          <w:p w14:paraId="4AD74F04" w14:textId="77777777" w:rsidR="00522D98" w:rsidRPr="00522D98" w:rsidRDefault="00522D98" w:rsidP="00522D98">
            <w:pPr>
              <w:autoSpaceDE w:val="0"/>
              <w:autoSpaceDN w:val="0"/>
              <w:adjustRightInd w:val="0"/>
              <w:spacing w:line="240" w:lineRule="auto"/>
              <w:rPr>
                <w:rFonts w:ascii="Arial" w:hAnsi="Arial"/>
              </w:rPr>
            </w:pPr>
          </w:p>
        </w:tc>
        <w:tc>
          <w:tcPr>
            <w:tcW w:w="2558" w:type="dxa"/>
            <w:tcBorders>
              <w:top w:val="single" w:sz="4" w:space="0" w:color="auto"/>
              <w:bottom w:val="single" w:sz="4" w:space="0" w:color="auto"/>
            </w:tcBorders>
          </w:tcPr>
          <w:p w14:paraId="40FF18A8"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Total</w:t>
            </w:r>
          </w:p>
        </w:tc>
        <w:tc>
          <w:tcPr>
            <w:tcW w:w="2268" w:type="dxa"/>
            <w:tcBorders>
              <w:top w:val="single" w:sz="4" w:space="0" w:color="auto"/>
              <w:bottom w:val="single" w:sz="4" w:space="0" w:color="auto"/>
            </w:tcBorders>
          </w:tcPr>
          <w:p w14:paraId="1561B475"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2,001,000</w:t>
            </w:r>
            <w:r w:rsidRPr="00522D98">
              <w:rPr>
                <w:rFonts w:ascii="Arial" w:hAnsi="Arial"/>
                <w:b/>
              </w:rPr>
              <w:fldChar w:fldCharType="end"/>
            </w:r>
          </w:p>
        </w:tc>
        <w:tc>
          <w:tcPr>
            <w:tcW w:w="9511" w:type="dxa"/>
            <w:gridSpan w:val="2"/>
          </w:tcPr>
          <w:p w14:paraId="6054B4A9" w14:textId="77777777" w:rsidR="00522D98" w:rsidRPr="00522D98" w:rsidRDefault="00522D98" w:rsidP="00522D98">
            <w:pPr>
              <w:autoSpaceDE w:val="0"/>
              <w:autoSpaceDN w:val="0"/>
              <w:adjustRightInd w:val="0"/>
              <w:spacing w:line="240" w:lineRule="auto"/>
              <w:jc w:val="right"/>
              <w:rPr>
                <w:rFonts w:ascii="Arial" w:hAnsi="Arial"/>
              </w:rPr>
            </w:pPr>
          </w:p>
        </w:tc>
      </w:tr>
      <w:tr w:rsidR="00522D98" w:rsidRPr="00522D98" w14:paraId="29D8D978" w14:textId="77777777" w:rsidTr="00DF0453">
        <w:tc>
          <w:tcPr>
            <w:tcW w:w="1094" w:type="dxa"/>
            <w:shd w:val="clear" w:color="auto" w:fill="B3B3B3"/>
          </w:tcPr>
          <w:p w14:paraId="1991A1C6" w14:textId="77777777" w:rsidR="00522D98" w:rsidRPr="00522D98" w:rsidRDefault="00522D98" w:rsidP="00522D98">
            <w:pPr>
              <w:autoSpaceDE w:val="0"/>
              <w:autoSpaceDN w:val="0"/>
              <w:adjustRightInd w:val="0"/>
              <w:spacing w:line="240" w:lineRule="auto"/>
              <w:rPr>
                <w:rFonts w:ascii="Arial" w:hAnsi="Arial"/>
              </w:rPr>
            </w:pPr>
          </w:p>
        </w:tc>
        <w:tc>
          <w:tcPr>
            <w:tcW w:w="2558" w:type="dxa"/>
            <w:tcBorders>
              <w:top w:val="single" w:sz="4" w:space="0" w:color="auto"/>
            </w:tcBorders>
          </w:tcPr>
          <w:p w14:paraId="02F7EB78" w14:textId="77777777" w:rsidR="00522D98" w:rsidRPr="00522D98" w:rsidRDefault="00522D98" w:rsidP="00522D98">
            <w:pPr>
              <w:autoSpaceDE w:val="0"/>
              <w:autoSpaceDN w:val="0"/>
              <w:adjustRightInd w:val="0"/>
              <w:spacing w:line="240" w:lineRule="auto"/>
              <w:rPr>
                <w:rFonts w:ascii="Arial" w:hAnsi="Arial"/>
              </w:rPr>
            </w:pPr>
          </w:p>
        </w:tc>
        <w:tc>
          <w:tcPr>
            <w:tcW w:w="2268" w:type="dxa"/>
            <w:tcBorders>
              <w:top w:val="single" w:sz="4" w:space="0" w:color="auto"/>
            </w:tcBorders>
          </w:tcPr>
          <w:p w14:paraId="7C111975" w14:textId="77777777" w:rsidR="00522D98" w:rsidRPr="00522D98" w:rsidRDefault="00522D98" w:rsidP="00522D98">
            <w:pPr>
              <w:autoSpaceDE w:val="0"/>
              <w:autoSpaceDN w:val="0"/>
              <w:adjustRightInd w:val="0"/>
              <w:spacing w:line="240" w:lineRule="auto"/>
              <w:jc w:val="right"/>
              <w:rPr>
                <w:rFonts w:ascii="Arial" w:hAnsi="Arial"/>
              </w:rPr>
            </w:pPr>
          </w:p>
        </w:tc>
        <w:tc>
          <w:tcPr>
            <w:tcW w:w="9511" w:type="dxa"/>
            <w:gridSpan w:val="2"/>
          </w:tcPr>
          <w:p w14:paraId="370A868E" w14:textId="77777777" w:rsidR="00522D98" w:rsidRPr="00522D98" w:rsidRDefault="00522D98" w:rsidP="00522D98">
            <w:pPr>
              <w:autoSpaceDE w:val="0"/>
              <w:autoSpaceDN w:val="0"/>
              <w:adjustRightInd w:val="0"/>
              <w:spacing w:line="240" w:lineRule="auto"/>
              <w:jc w:val="right"/>
              <w:rPr>
                <w:rFonts w:ascii="Arial" w:hAnsi="Arial"/>
              </w:rPr>
            </w:pPr>
          </w:p>
        </w:tc>
      </w:tr>
    </w:tbl>
    <w:p w14:paraId="7F1B88F0" w14:textId="77777777" w:rsidR="00522D98" w:rsidRPr="00522D98" w:rsidRDefault="00522D98" w:rsidP="00522D98">
      <w:pPr>
        <w:autoSpaceDE w:val="0"/>
        <w:autoSpaceDN w:val="0"/>
        <w:adjustRightInd w:val="0"/>
        <w:spacing w:line="240" w:lineRule="auto"/>
        <w:rPr>
          <w:rFonts w:ascii="Arial" w:hAnsi="Arial"/>
        </w:rPr>
        <w:sectPr w:rsidR="00522D98" w:rsidRPr="00522D98" w:rsidSect="00DF0453">
          <w:type w:val="continuous"/>
          <w:pgSz w:w="16838" w:h="11906" w:orient="landscape" w:code="9"/>
          <w:pgMar w:top="1418" w:right="1134" w:bottom="851" w:left="992" w:header="709" w:footer="709" w:gutter="0"/>
          <w:cols w:space="708"/>
          <w:docGrid w:linePitch="360"/>
        </w:sectPr>
      </w:pPr>
    </w:p>
    <w:tbl>
      <w:tblPr>
        <w:tblW w:w="15276" w:type="dxa"/>
        <w:tblLayout w:type="fixed"/>
        <w:tblLook w:val="04A0" w:firstRow="1" w:lastRow="0" w:firstColumn="1" w:lastColumn="0" w:noHBand="0" w:noVBand="1"/>
      </w:tblPr>
      <w:tblGrid>
        <w:gridCol w:w="1097"/>
        <w:gridCol w:w="2557"/>
        <w:gridCol w:w="1134"/>
        <w:gridCol w:w="1981"/>
        <w:gridCol w:w="1515"/>
        <w:gridCol w:w="3731"/>
        <w:gridCol w:w="3261"/>
      </w:tblGrid>
      <w:tr w:rsidR="00522D98" w:rsidRPr="00522D98" w14:paraId="5A1E1D00" w14:textId="77777777" w:rsidTr="00DF0453">
        <w:tc>
          <w:tcPr>
            <w:tcW w:w="1097" w:type="dxa"/>
            <w:shd w:val="clear" w:color="auto" w:fill="B3B3B3"/>
          </w:tcPr>
          <w:p w14:paraId="5E614FCE" w14:textId="77777777" w:rsidR="00522D98" w:rsidRPr="00522D98" w:rsidRDefault="00522D98" w:rsidP="00522D98">
            <w:pPr>
              <w:autoSpaceDE w:val="0"/>
              <w:autoSpaceDN w:val="0"/>
              <w:adjustRightInd w:val="0"/>
              <w:spacing w:line="240" w:lineRule="auto"/>
              <w:rPr>
                <w:rFonts w:ascii="Arial" w:hAnsi="Arial"/>
              </w:rPr>
            </w:pPr>
          </w:p>
        </w:tc>
        <w:tc>
          <w:tcPr>
            <w:tcW w:w="14179" w:type="dxa"/>
            <w:gridSpan w:val="6"/>
            <w:tcBorders>
              <w:bottom w:val="single" w:sz="4" w:space="0" w:color="auto"/>
            </w:tcBorders>
            <w:shd w:val="clear" w:color="auto" w:fill="auto"/>
          </w:tcPr>
          <w:p w14:paraId="563F6BF9"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i/>
              </w:rPr>
              <w:t>DCP land, works, services or facilities accepted in-kind in 20X3-X4</w:t>
            </w:r>
          </w:p>
        </w:tc>
      </w:tr>
      <w:tr w:rsidR="00522D98" w:rsidRPr="00522D98" w14:paraId="7043A96B" w14:textId="77777777" w:rsidTr="00DF0453">
        <w:tc>
          <w:tcPr>
            <w:tcW w:w="1097" w:type="dxa"/>
            <w:shd w:val="clear" w:color="auto" w:fill="B3B3B3"/>
          </w:tcPr>
          <w:p w14:paraId="504B7845" w14:textId="77777777" w:rsidR="00522D98" w:rsidRPr="00522D98" w:rsidRDefault="00522D98" w:rsidP="00522D98">
            <w:pPr>
              <w:autoSpaceDE w:val="0"/>
              <w:autoSpaceDN w:val="0"/>
              <w:adjustRightInd w:val="0"/>
              <w:spacing w:line="240" w:lineRule="auto"/>
              <w:rPr>
                <w:rFonts w:ascii="Arial" w:hAnsi="Arial"/>
              </w:rPr>
            </w:pPr>
          </w:p>
        </w:tc>
        <w:tc>
          <w:tcPr>
            <w:tcW w:w="2557" w:type="dxa"/>
            <w:tcBorders>
              <w:bottom w:val="single" w:sz="4" w:space="0" w:color="auto"/>
            </w:tcBorders>
            <w:shd w:val="clear" w:color="auto" w:fill="auto"/>
          </w:tcPr>
          <w:p w14:paraId="7A51BEC9"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rPr>
              <w:t>DCP name (Year approved)</w:t>
            </w:r>
          </w:p>
        </w:tc>
        <w:tc>
          <w:tcPr>
            <w:tcW w:w="1134" w:type="dxa"/>
            <w:tcBorders>
              <w:bottom w:val="single" w:sz="4" w:space="0" w:color="auto"/>
            </w:tcBorders>
            <w:shd w:val="clear" w:color="auto" w:fill="auto"/>
          </w:tcPr>
          <w:p w14:paraId="2D112F6A"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rPr>
              <w:t>Project ID</w:t>
            </w:r>
          </w:p>
        </w:tc>
        <w:tc>
          <w:tcPr>
            <w:tcW w:w="3496" w:type="dxa"/>
            <w:gridSpan w:val="2"/>
            <w:tcBorders>
              <w:bottom w:val="single" w:sz="4" w:space="0" w:color="auto"/>
            </w:tcBorders>
            <w:shd w:val="clear" w:color="auto" w:fill="auto"/>
          </w:tcPr>
          <w:p w14:paraId="0754BBDF"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rPr>
              <w:t>Project description</w:t>
            </w:r>
          </w:p>
        </w:tc>
        <w:tc>
          <w:tcPr>
            <w:tcW w:w="3731" w:type="dxa"/>
            <w:tcBorders>
              <w:bottom w:val="single" w:sz="4" w:space="0" w:color="auto"/>
            </w:tcBorders>
            <w:shd w:val="clear" w:color="auto" w:fill="auto"/>
          </w:tcPr>
          <w:p w14:paraId="58B7FCA1" w14:textId="77777777" w:rsidR="00522D98" w:rsidRPr="00522D98" w:rsidRDefault="00522D98" w:rsidP="00522D98">
            <w:pPr>
              <w:autoSpaceDE w:val="0"/>
              <w:autoSpaceDN w:val="0"/>
              <w:adjustRightInd w:val="0"/>
              <w:spacing w:line="240" w:lineRule="auto"/>
              <w:rPr>
                <w:rFonts w:ascii="Arial" w:hAnsi="Arial"/>
                <w:b/>
                <w:i/>
              </w:rPr>
            </w:pPr>
            <w:r w:rsidRPr="00522D98">
              <w:rPr>
                <w:rFonts w:ascii="Arial" w:hAnsi="Arial"/>
                <w:b/>
              </w:rPr>
              <w:t>Item purpose</w:t>
            </w:r>
          </w:p>
        </w:tc>
        <w:tc>
          <w:tcPr>
            <w:tcW w:w="3261" w:type="dxa"/>
            <w:tcBorders>
              <w:bottom w:val="single" w:sz="4" w:space="0" w:color="auto"/>
            </w:tcBorders>
            <w:shd w:val="clear" w:color="auto" w:fill="auto"/>
          </w:tcPr>
          <w:p w14:paraId="2563832F"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 xml:space="preserve">Project value </w:t>
            </w:r>
          </w:p>
          <w:p w14:paraId="75AC5B9E"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w:t>
            </w:r>
          </w:p>
        </w:tc>
      </w:tr>
      <w:tr w:rsidR="00522D98" w:rsidRPr="00522D98" w14:paraId="2B6D6A5C" w14:textId="77777777" w:rsidTr="00DF0453">
        <w:tc>
          <w:tcPr>
            <w:tcW w:w="1097" w:type="dxa"/>
            <w:shd w:val="clear" w:color="auto" w:fill="B3B3B3"/>
          </w:tcPr>
          <w:p w14:paraId="6EC752CC" w14:textId="77777777" w:rsidR="00522D98" w:rsidRPr="00522D98" w:rsidRDefault="00522D98" w:rsidP="00522D98">
            <w:pPr>
              <w:autoSpaceDE w:val="0"/>
              <w:autoSpaceDN w:val="0"/>
              <w:adjustRightInd w:val="0"/>
              <w:spacing w:line="240" w:lineRule="auto"/>
              <w:rPr>
                <w:rFonts w:ascii="Arial" w:hAnsi="Arial"/>
              </w:rPr>
            </w:pPr>
          </w:p>
        </w:tc>
        <w:tc>
          <w:tcPr>
            <w:tcW w:w="2557" w:type="dxa"/>
            <w:tcBorders>
              <w:top w:val="single" w:sz="4" w:space="0" w:color="auto"/>
            </w:tcBorders>
            <w:shd w:val="clear" w:color="auto" w:fill="auto"/>
          </w:tcPr>
          <w:p w14:paraId="6FC04FB9"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Gum River DCP (2016)</w:t>
            </w:r>
          </w:p>
        </w:tc>
        <w:tc>
          <w:tcPr>
            <w:tcW w:w="1134" w:type="dxa"/>
            <w:tcBorders>
              <w:top w:val="single" w:sz="4" w:space="0" w:color="auto"/>
            </w:tcBorders>
            <w:shd w:val="clear" w:color="auto" w:fill="auto"/>
          </w:tcPr>
          <w:p w14:paraId="3FBF5089"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L-O1</w:t>
            </w:r>
          </w:p>
        </w:tc>
        <w:tc>
          <w:tcPr>
            <w:tcW w:w="3496" w:type="dxa"/>
            <w:gridSpan w:val="2"/>
            <w:tcBorders>
              <w:top w:val="single" w:sz="4" w:space="0" w:color="auto"/>
            </w:tcBorders>
            <w:shd w:val="clear" w:color="auto" w:fill="auto"/>
          </w:tcPr>
          <w:p w14:paraId="29817A01"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9.5ha land for road reserve at Nut Road (ultimate build-out area)</w:t>
            </w:r>
          </w:p>
        </w:tc>
        <w:tc>
          <w:tcPr>
            <w:tcW w:w="3731" w:type="dxa"/>
            <w:tcBorders>
              <w:top w:val="single" w:sz="4" w:space="0" w:color="auto"/>
            </w:tcBorders>
            <w:shd w:val="clear" w:color="auto" w:fill="auto"/>
          </w:tcPr>
          <w:p w14:paraId="673230DB"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Land to facilitate the construction of 2 lane carriageway for 1567m, excluding intersections (interim treatment)</w:t>
            </w:r>
          </w:p>
        </w:tc>
        <w:tc>
          <w:tcPr>
            <w:tcW w:w="3261" w:type="dxa"/>
            <w:tcBorders>
              <w:top w:val="single" w:sz="4" w:space="0" w:color="auto"/>
            </w:tcBorders>
            <w:shd w:val="clear" w:color="auto" w:fill="auto"/>
          </w:tcPr>
          <w:p w14:paraId="0B89401E"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rPr>
              <w:t>750,000</w:t>
            </w:r>
          </w:p>
        </w:tc>
      </w:tr>
      <w:tr w:rsidR="00522D98" w:rsidRPr="00522D98" w14:paraId="60A8E882" w14:textId="77777777" w:rsidTr="00DF0453">
        <w:tc>
          <w:tcPr>
            <w:tcW w:w="1097" w:type="dxa"/>
            <w:shd w:val="clear" w:color="auto" w:fill="B3B3B3"/>
          </w:tcPr>
          <w:p w14:paraId="1F960C63" w14:textId="77777777" w:rsidR="00522D98" w:rsidRPr="00522D98" w:rsidRDefault="00522D98" w:rsidP="00522D98">
            <w:pPr>
              <w:autoSpaceDE w:val="0"/>
              <w:autoSpaceDN w:val="0"/>
              <w:adjustRightInd w:val="0"/>
              <w:spacing w:line="240" w:lineRule="auto"/>
              <w:rPr>
                <w:rFonts w:ascii="Arial" w:hAnsi="Arial"/>
              </w:rPr>
            </w:pPr>
          </w:p>
        </w:tc>
        <w:tc>
          <w:tcPr>
            <w:tcW w:w="2557" w:type="dxa"/>
            <w:tcBorders>
              <w:top w:val="single" w:sz="4" w:space="0" w:color="auto"/>
              <w:bottom w:val="single" w:sz="4" w:space="0" w:color="auto"/>
            </w:tcBorders>
            <w:shd w:val="clear" w:color="auto" w:fill="auto"/>
          </w:tcPr>
          <w:p w14:paraId="5A65F7F2"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Total</w:t>
            </w:r>
          </w:p>
        </w:tc>
        <w:tc>
          <w:tcPr>
            <w:tcW w:w="1134" w:type="dxa"/>
            <w:tcBorders>
              <w:top w:val="single" w:sz="4" w:space="0" w:color="auto"/>
              <w:bottom w:val="single" w:sz="4" w:space="0" w:color="auto"/>
            </w:tcBorders>
            <w:shd w:val="clear" w:color="auto" w:fill="auto"/>
          </w:tcPr>
          <w:p w14:paraId="14E5F1C8" w14:textId="77777777" w:rsidR="00522D98" w:rsidRPr="00522D98" w:rsidRDefault="00522D98" w:rsidP="00522D98">
            <w:pPr>
              <w:autoSpaceDE w:val="0"/>
              <w:autoSpaceDN w:val="0"/>
              <w:adjustRightInd w:val="0"/>
              <w:spacing w:line="240" w:lineRule="auto"/>
              <w:rPr>
                <w:rFonts w:ascii="Arial" w:hAnsi="Arial"/>
                <w:b/>
              </w:rPr>
            </w:pPr>
          </w:p>
        </w:tc>
        <w:tc>
          <w:tcPr>
            <w:tcW w:w="3496" w:type="dxa"/>
            <w:gridSpan w:val="2"/>
            <w:tcBorders>
              <w:top w:val="single" w:sz="4" w:space="0" w:color="auto"/>
              <w:bottom w:val="single" w:sz="4" w:space="0" w:color="auto"/>
            </w:tcBorders>
            <w:shd w:val="clear" w:color="auto" w:fill="auto"/>
          </w:tcPr>
          <w:p w14:paraId="54794A97" w14:textId="77777777" w:rsidR="00522D98" w:rsidRPr="00522D98" w:rsidRDefault="00522D98" w:rsidP="00522D98">
            <w:pPr>
              <w:autoSpaceDE w:val="0"/>
              <w:autoSpaceDN w:val="0"/>
              <w:adjustRightInd w:val="0"/>
              <w:spacing w:line="240" w:lineRule="auto"/>
              <w:rPr>
                <w:rFonts w:ascii="Arial" w:hAnsi="Arial"/>
                <w:b/>
              </w:rPr>
            </w:pPr>
          </w:p>
        </w:tc>
        <w:tc>
          <w:tcPr>
            <w:tcW w:w="3731" w:type="dxa"/>
            <w:tcBorders>
              <w:top w:val="single" w:sz="4" w:space="0" w:color="auto"/>
              <w:bottom w:val="single" w:sz="4" w:space="0" w:color="auto"/>
            </w:tcBorders>
            <w:shd w:val="clear" w:color="auto" w:fill="auto"/>
          </w:tcPr>
          <w:p w14:paraId="4C2F60E4" w14:textId="77777777" w:rsidR="00522D98" w:rsidRPr="00522D98" w:rsidRDefault="00522D98" w:rsidP="00522D98">
            <w:pPr>
              <w:autoSpaceDE w:val="0"/>
              <w:autoSpaceDN w:val="0"/>
              <w:adjustRightInd w:val="0"/>
              <w:spacing w:line="240" w:lineRule="auto"/>
              <w:rPr>
                <w:rFonts w:ascii="Arial" w:hAnsi="Arial"/>
                <w:b/>
              </w:rPr>
            </w:pPr>
          </w:p>
        </w:tc>
        <w:tc>
          <w:tcPr>
            <w:tcW w:w="3261" w:type="dxa"/>
            <w:tcBorders>
              <w:top w:val="single" w:sz="4" w:space="0" w:color="auto"/>
              <w:bottom w:val="single" w:sz="4" w:space="0" w:color="auto"/>
            </w:tcBorders>
            <w:shd w:val="clear" w:color="auto" w:fill="auto"/>
          </w:tcPr>
          <w:p w14:paraId="50A4E318"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750,000</w:t>
            </w:r>
            <w:r w:rsidRPr="00522D98">
              <w:rPr>
                <w:rFonts w:ascii="Arial" w:hAnsi="Arial"/>
                <w:b/>
              </w:rPr>
              <w:fldChar w:fldCharType="end"/>
            </w:r>
          </w:p>
        </w:tc>
      </w:tr>
      <w:tr w:rsidR="00522D98" w:rsidRPr="00522D98" w14:paraId="7DE14970" w14:textId="77777777" w:rsidTr="00DF0453">
        <w:tc>
          <w:tcPr>
            <w:tcW w:w="1097" w:type="dxa"/>
            <w:shd w:val="clear" w:color="auto" w:fill="B3B3B3"/>
          </w:tcPr>
          <w:p w14:paraId="4AECA66E" w14:textId="77777777" w:rsidR="00522D98" w:rsidRPr="00522D98" w:rsidRDefault="00522D98" w:rsidP="00522D98">
            <w:pPr>
              <w:autoSpaceDE w:val="0"/>
              <w:autoSpaceDN w:val="0"/>
              <w:adjustRightInd w:val="0"/>
              <w:spacing w:line="240" w:lineRule="auto"/>
              <w:rPr>
                <w:rFonts w:ascii="Arial" w:hAnsi="Arial"/>
              </w:rPr>
            </w:pPr>
          </w:p>
        </w:tc>
        <w:tc>
          <w:tcPr>
            <w:tcW w:w="2557" w:type="dxa"/>
            <w:tcBorders>
              <w:top w:val="single" w:sz="4" w:space="0" w:color="auto"/>
            </w:tcBorders>
          </w:tcPr>
          <w:p w14:paraId="73B9B6AE" w14:textId="77777777" w:rsidR="00522D98" w:rsidRPr="00522D98" w:rsidRDefault="00522D98" w:rsidP="00522D98">
            <w:pPr>
              <w:autoSpaceDE w:val="0"/>
              <w:autoSpaceDN w:val="0"/>
              <w:adjustRightInd w:val="0"/>
              <w:spacing w:line="240" w:lineRule="auto"/>
              <w:rPr>
                <w:rFonts w:ascii="Arial" w:hAnsi="Arial"/>
              </w:rPr>
            </w:pPr>
          </w:p>
        </w:tc>
        <w:tc>
          <w:tcPr>
            <w:tcW w:w="3115" w:type="dxa"/>
            <w:gridSpan w:val="2"/>
            <w:tcBorders>
              <w:top w:val="single" w:sz="4" w:space="0" w:color="auto"/>
            </w:tcBorders>
          </w:tcPr>
          <w:p w14:paraId="36A2208E" w14:textId="77777777" w:rsidR="00522D98" w:rsidRPr="00522D98" w:rsidRDefault="00522D98" w:rsidP="00522D98">
            <w:pPr>
              <w:autoSpaceDE w:val="0"/>
              <w:autoSpaceDN w:val="0"/>
              <w:adjustRightInd w:val="0"/>
              <w:spacing w:line="240" w:lineRule="auto"/>
              <w:rPr>
                <w:rFonts w:ascii="Arial" w:hAnsi="Arial"/>
              </w:rPr>
            </w:pPr>
          </w:p>
        </w:tc>
        <w:tc>
          <w:tcPr>
            <w:tcW w:w="8507" w:type="dxa"/>
            <w:gridSpan w:val="3"/>
            <w:tcBorders>
              <w:top w:val="single" w:sz="4" w:space="0" w:color="auto"/>
            </w:tcBorders>
          </w:tcPr>
          <w:p w14:paraId="04C7BE6F" w14:textId="77777777" w:rsidR="00522D98" w:rsidRPr="00522D98" w:rsidRDefault="00522D98" w:rsidP="00522D98">
            <w:pPr>
              <w:autoSpaceDE w:val="0"/>
              <w:autoSpaceDN w:val="0"/>
              <w:adjustRightInd w:val="0"/>
              <w:spacing w:line="240" w:lineRule="auto"/>
              <w:rPr>
                <w:rFonts w:ascii="Arial" w:hAnsi="Arial"/>
              </w:rPr>
            </w:pPr>
          </w:p>
        </w:tc>
      </w:tr>
    </w:tbl>
    <w:p w14:paraId="46CB58D4" w14:textId="77777777" w:rsidR="00522D98" w:rsidRPr="00522D98" w:rsidRDefault="00522D98" w:rsidP="00522D98">
      <w:pPr>
        <w:autoSpaceDE w:val="0"/>
        <w:autoSpaceDN w:val="0"/>
        <w:adjustRightInd w:val="0"/>
        <w:spacing w:line="240" w:lineRule="auto"/>
        <w:rPr>
          <w:rFonts w:ascii="Arial" w:hAnsi="Arial"/>
        </w:rPr>
        <w:sectPr w:rsidR="00522D98" w:rsidRPr="00522D98" w:rsidSect="00DF0453">
          <w:type w:val="continuous"/>
          <w:pgSz w:w="16838" w:h="11906" w:orient="landscape" w:code="9"/>
          <w:pgMar w:top="1418" w:right="1134" w:bottom="851" w:left="992" w:header="709" w:footer="709" w:gutter="0"/>
          <w:cols w:space="708"/>
          <w:docGrid w:linePitch="360"/>
        </w:sectPr>
      </w:pPr>
    </w:p>
    <w:tbl>
      <w:tblPr>
        <w:tblW w:w="15272" w:type="dxa"/>
        <w:tblLayout w:type="fixed"/>
        <w:tblLook w:val="04A0" w:firstRow="1" w:lastRow="0" w:firstColumn="1" w:lastColumn="0" w:noHBand="0" w:noVBand="1"/>
      </w:tblPr>
      <w:tblGrid>
        <w:gridCol w:w="1097"/>
        <w:gridCol w:w="2554"/>
        <w:gridCol w:w="1130"/>
        <w:gridCol w:w="1556"/>
        <w:gridCol w:w="101"/>
        <w:gridCol w:w="891"/>
        <w:gridCol w:w="992"/>
        <w:gridCol w:w="905"/>
        <w:gridCol w:w="229"/>
        <w:gridCol w:w="2559"/>
        <w:gridCol w:w="3258"/>
      </w:tblGrid>
      <w:tr w:rsidR="00522D98" w:rsidRPr="00522D98" w14:paraId="3FB8088D" w14:textId="77777777" w:rsidTr="00DF0453">
        <w:tc>
          <w:tcPr>
            <w:tcW w:w="1097" w:type="dxa"/>
            <w:shd w:val="clear" w:color="auto" w:fill="B3B3B3"/>
          </w:tcPr>
          <w:p w14:paraId="021BA2B3" w14:textId="77777777" w:rsidR="00522D98" w:rsidRPr="00522D98" w:rsidRDefault="00522D98" w:rsidP="00522D98">
            <w:pPr>
              <w:keepNext/>
              <w:keepLines/>
              <w:autoSpaceDE w:val="0"/>
              <w:autoSpaceDN w:val="0"/>
              <w:adjustRightInd w:val="0"/>
              <w:spacing w:line="240" w:lineRule="auto"/>
              <w:rPr>
                <w:rFonts w:ascii="Arial" w:hAnsi="Arial"/>
              </w:rPr>
            </w:pPr>
          </w:p>
        </w:tc>
        <w:tc>
          <w:tcPr>
            <w:tcW w:w="14175" w:type="dxa"/>
            <w:gridSpan w:val="10"/>
            <w:tcBorders>
              <w:bottom w:val="single" w:sz="4" w:space="0" w:color="auto"/>
            </w:tcBorders>
            <w:shd w:val="clear" w:color="auto" w:fill="auto"/>
          </w:tcPr>
          <w:p w14:paraId="793D4CCB"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i/>
              </w:rPr>
              <w:t xml:space="preserve">Total DCP contributions received and expended to date </w:t>
            </w:r>
            <w:r w:rsidRPr="00522D98">
              <w:rPr>
                <w:rFonts w:ascii="Arial" w:hAnsi="Arial"/>
                <w:i/>
              </w:rPr>
              <w:t>(for DCPs approved after 1 June 2016)</w:t>
            </w:r>
          </w:p>
        </w:tc>
      </w:tr>
      <w:tr w:rsidR="00522D98" w:rsidRPr="00522D98" w14:paraId="1FA219E6" w14:textId="77777777" w:rsidTr="00DF0453">
        <w:tc>
          <w:tcPr>
            <w:tcW w:w="1097" w:type="dxa"/>
            <w:shd w:val="clear" w:color="auto" w:fill="B3B3B3"/>
          </w:tcPr>
          <w:p w14:paraId="122CDCEC" w14:textId="77777777" w:rsidR="00522D98" w:rsidRPr="00522D98" w:rsidRDefault="00522D98" w:rsidP="00522D98">
            <w:pPr>
              <w:keepNext/>
              <w:keepLines/>
              <w:autoSpaceDE w:val="0"/>
              <w:autoSpaceDN w:val="0"/>
              <w:adjustRightInd w:val="0"/>
              <w:spacing w:line="240" w:lineRule="auto"/>
              <w:rPr>
                <w:rFonts w:ascii="Arial" w:hAnsi="Arial"/>
              </w:rPr>
            </w:pPr>
          </w:p>
        </w:tc>
        <w:tc>
          <w:tcPr>
            <w:tcW w:w="2554" w:type="dxa"/>
            <w:tcBorders>
              <w:bottom w:val="single" w:sz="4" w:space="0" w:color="auto"/>
            </w:tcBorders>
            <w:shd w:val="clear" w:color="auto" w:fill="auto"/>
          </w:tcPr>
          <w:p w14:paraId="5E23F916"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DCP name (Year approved)</w:t>
            </w:r>
          </w:p>
        </w:tc>
        <w:tc>
          <w:tcPr>
            <w:tcW w:w="2787" w:type="dxa"/>
            <w:gridSpan w:val="3"/>
            <w:tcBorders>
              <w:bottom w:val="single" w:sz="4" w:space="0" w:color="auto"/>
            </w:tcBorders>
            <w:shd w:val="clear" w:color="auto" w:fill="auto"/>
          </w:tcPr>
          <w:p w14:paraId="2517B967"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 xml:space="preserve">Total levies received </w:t>
            </w:r>
          </w:p>
          <w:p w14:paraId="1A307A4A"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2788" w:type="dxa"/>
            <w:gridSpan w:val="3"/>
            <w:tcBorders>
              <w:bottom w:val="single" w:sz="4" w:space="0" w:color="auto"/>
            </w:tcBorders>
            <w:shd w:val="clear" w:color="auto" w:fill="auto"/>
          </w:tcPr>
          <w:p w14:paraId="50D02281"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 xml:space="preserve">Total levies expended </w:t>
            </w:r>
          </w:p>
          <w:p w14:paraId="5BC87C7D"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2788" w:type="dxa"/>
            <w:gridSpan w:val="2"/>
            <w:tcBorders>
              <w:bottom w:val="single" w:sz="4" w:space="0" w:color="auto"/>
            </w:tcBorders>
            <w:shd w:val="clear" w:color="auto" w:fill="auto"/>
          </w:tcPr>
          <w:p w14:paraId="355CA825"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 xml:space="preserve">Total works-in-kind accepted </w:t>
            </w:r>
          </w:p>
          <w:p w14:paraId="3EAB5A06"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3258" w:type="dxa"/>
            <w:tcBorders>
              <w:bottom w:val="single" w:sz="4" w:space="0" w:color="auto"/>
            </w:tcBorders>
            <w:shd w:val="clear" w:color="auto" w:fill="auto"/>
          </w:tcPr>
          <w:p w14:paraId="4EA97610"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 xml:space="preserve">Total DCP contributions received (levies and works-in-kind) </w:t>
            </w:r>
          </w:p>
          <w:p w14:paraId="56233481"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r>
      <w:tr w:rsidR="00522D98" w:rsidRPr="00522D98" w14:paraId="49E21ACA" w14:textId="77777777" w:rsidTr="00DF0453">
        <w:tc>
          <w:tcPr>
            <w:tcW w:w="1097" w:type="dxa"/>
            <w:shd w:val="clear" w:color="auto" w:fill="B3B3B3"/>
          </w:tcPr>
          <w:p w14:paraId="28C848A6" w14:textId="77777777" w:rsidR="00522D98" w:rsidRPr="00522D98" w:rsidRDefault="00522D98" w:rsidP="00522D98">
            <w:pPr>
              <w:keepNext/>
              <w:keepLines/>
              <w:autoSpaceDE w:val="0"/>
              <w:autoSpaceDN w:val="0"/>
              <w:adjustRightInd w:val="0"/>
              <w:spacing w:line="240" w:lineRule="auto"/>
              <w:rPr>
                <w:rFonts w:ascii="Arial" w:hAnsi="Arial"/>
              </w:rPr>
            </w:pPr>
          </w:p>
        </w:tc>
        <w:tc>
          <w:tcPr>
            <w:tcW w:w="2554" w:type="dxa"/>
            <w:tcBorders>
              <w:top w:val="single" w:sz="4" w:space="0" w:color="auto"/>
            </w:tcBorders>
            <w:shd w:val="clear" w:color="auto" w:fill="auto"/>
          </w:tcPr>
          <w:p w14:paraId="2697D5B5"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Gum River DCP (2016)</w:t>
            </w:r>
          </w:p>
        </w:tc>
        <w:tc>
          <w:tcPr>
            <w:tcW w:w="2787" w:type="dxa"/>
            <w:gridSpan w:val="3"/>
            <w:tcBorders>
              <w:top w:val="single" w:sz="4" w:space="0" w:color="auto"/>
            </w:tcBorders>
            <w:shd w:val="clear" w:color="auto" w:fill="auto"/>
          </w:tcPr>
          <w:p w14:paraId="29EE4C95"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3,000,500</w:t>
            </w:r>
          </w:p>
        </w:tc>
        <w:tc>
          <w:tcPr>
            <w:tcW w:w="2788" w:type="dxa"/>
            <w:gridSpan w:val="3"/>
            <w:tcBorders>
              <w:top w:val="single" w:sz="4" w:space="0" w:color="auto"/>
            </w:tcBorders>
            <w:shd w:val="clear" w:color="auto" w:fill="auto"/>
          </w:tcPr>
          <w:p w14:paraId="35FCC313"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2,950,000</w:t>
            </w:r>
          </w:p>
        </w:tc>
        <w:tc>
          <w:tcPr>
            <w:tcW w:w="2788" w:type="dxa"/>
            <w:gridSpan w:val="2"/>
            <w:tcBorders>
              <w:top w:val="single" w:sz="4" w:space="0" w:color="auto"/>
            </w:tcBorders>
            <w:shd w:val="clear" w:color="auto" w:fill="auto"/>
          </w:tcPr>
          <w:p w14:paraId="3CD48CAA"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1,750,500</w:t>
            </w:r>
          </w:p>
        </w:tc>
        <w:tc>
          <w:tcPr>
            <w:tcW w:w="3258" w:type="dxa"/>
            <w:tcBorders>
              <w:top w:val="single" w:sz="4" w:space="0" w:color="auto"/>
            </w:tcBorders>
            <w:shd w:val="clear" w:color="auto" w:fill="auto"/>
          </w:tcPr>
          <w:p w14:paraId="41252AA7"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 4,751,050</w:t>
            </w:r>
          </w:p>
        </w:tc>
      </w:tr>
      <w:tr w:rsidR="00522D98" w:rsidRPr="00522D98" w14:paraId="0658BB3E" w14:textId="77777777" w:rsidTr="00DF0453">
        <w:tc>
          <w:tcPr>
            <w:tcW w:w="1097" w:type="dxa"/>
            <w:shd w:val="clear" w:color="auto" w:fill="B3B3B3"/>
          </w:tcPr>
          <w:p w14:paraId="022A9439" w14:textId="77777777" w:rsidR="00522D98" w:rsidRPr="00522D98" w:rsidRDefault="00522D98" w:rsidP="00522D98">
            <w:pPr>
              <w:keepNext/>
              <w:keepLines/>
              <w:autoSpaceDE w:val="0"/>
              <w:autoSpaceDN w:val="0"/>
              <w:adjustRightInd w:val="0"/>
              <w:spacing w:line="240" w:lineRule="auto"/>
              <w:rPr>
                <w:rFonts w:ascii="Arial" w:hAnsi="Arial"/>
              </w:rPr>
            </w:pPr>
          </w:p>
        </w:tc>
        <w:tc>
          <w:tcPr>
            <w:tcW w:w="2554" w:type="dxa"/>
            <w:tcBorders>
              <w:bottom w:val="single" w:sz="4" w:space="0" w:color="auto"/>
            </w:tcBorders>
            <w:shd w:val="clear" w:color="auto" w:fill="auto"/>
          </w:tcPr>
          <w:p w14:paraId="36850435"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Gum Lakes DCP (2015)</w:t>
            </w:r>
          </w:p>
        </w:tc>
        <w:tc>
          <w:tcPr>
            <w:tcW w:w="2787" w:type="dxa"/>
            <w:gridSpan w:val="3"/>
            <w:tcBorders>
              <w:bottom w:val="single" w:sz="4" w:space="0" w:color="auto"/>
            </w:tcBorders>
            <w:shd w:val="clear" w:color="auto" w:fill="auto"/>
          </w:tcPr>
          <w:p w14:paraId="27FF3342"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2,800,000</w:t>
            </w:r>
          </w:p>
        </w:tc>
        <w:tc>
          <w:tcPr>
            <w:tcW w:w="2788" w:type="dxa"/>
            <w:gridSpan w:val="3"/>
            <w:tcBorders>
              <w:bottom w:val="single" w:sz="4" w:space="0" w:color="auto"/>
            </w:tcBorders>
            <w:shd w:val="clear" w:color="auto" w:fill="auto"/>
          </w:tcPr>
          <w:p w14:paraId="045E38D5"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2,000,000</w:t>
            </w:r>
          </w:p>
        </w:tc>
        <w:tc>
          <w:tcPr>
            <w:tcW w:w="2788" w:type="dxa"/>
            <w:gridSpan w:val="2"/>
            <w:tcBorders>
              <w:bottom w:val="single" w:sz="4" w:space="0" w:color="auto"/>
            </w:tcBorders>
            <w:shd w:val="clear" w:color="auto" w:fill="auto"/>
          </w:tcPr>
          <w:p w14:paraId="2DB6EC4B"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4,800,000</w:t>
            </w:r>
          </w:p>
        </w:tc>
        <w:tc>
          <w:tcPr>
            <w:tcW w:w="3258" w:type="dxa"/>
            <w:tcBorders>
              <w:bottom w:val="single" w:sz="4" w:space="0" w:color="auto"/>
            </w:tcBorders>
            <w:shd w:val="clear" w:color="auto" w:fill="auto"/>
          </w:tcPr>
          <w:p w14:paraId="5D93B377"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 7,600,000</w:t>
            </w:r>
          </w:p>
        </w:tc>
      </w:tr>
      <w:tr w:rsidR="00522D98" w:rsidRPr="00522D98" w14:paraId="65A04693" w14:textId="77777777" w:rsidTr="00DF0453">
        <w:tc>
          <w:tcPr>
            <w:tcW w:w="1097" w:type="dxa"/>
            <w:shd w:val="clear" w:color="auto" w:fill="B3B3B3"/>
          </w:tcPr>
          <w:p w14:paraId="1513F94A" w14:textId="77777777" w:rsidR="00522D98" w:rsidRPr="00522D98" w:rsidRDefault="00522D98" w:rsidP="00522D98">
            <w:pPr>
              <w:keepNext/>
              <w:keepLines/>
              <w:autoSpaceDE w:val="0"/>
              <w:autoSpaceDN w:val="0"/>
              <w:adjustRightInd w:val="0"/>
              <w:spacing w:line="240" w:lineRule="auto"/>
              <w:rPr>
                <w:rFonts w:ascii="Arial" w:hAnsi="Arial"/>
              </w:rPr>
            </w:pPr>
          </w:p>
        </w:tc>
        <w:tc>
          <w:tcPr>
            <w:tcW w:w="2554" w:type="dxa"/>
            <w:tcBorders>
              <w:bottom w:val="single" w:sz="4" w:space="0" w:color="auto"/>
            </w:tcBorders>
            <w:shd w:val="clear" w:color="auto" w:fill="auto"/>
          </w:tcPr>
          <w:p w14:paraId="3A4F5577"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Total</w:t>
            </w:r>
          </w:p>
        </w:tc>
        <w:tc>
          <w:tcPr>
            <w:tcW w:w="2787" w:type="dxa"/>
            <w:gridSpan w:val="3"/>
            <w:tcBorders>
              <w:bottom w:val="single" w:sz="4" w:space="0" w:color="auto"/>
            </w:tcBorders>
            <w:shd w:val="clear" w:color="auto" w:fill="auto"/>
          </w:tcPr>
          <w:p w14:paraId="108E77F2"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5,800,500</w:t>
            </w:r>
            <w:r w:rsidRPr="00522D98">
              <w:rPr>
                <w:rFonts w:ascii="Arial" w:hAnsi="Arial"/>
                <w:b/>
              </w:rPr>
              <w:fldChar w:fldCharType="end"/>
            </w:r>
          </w:p>
        </w:tc>
        <w:tc>
          <w:tcPr>
            <w:tcW w:w="2788" w:type="dxa"/>
            <w:gridSpan w:val="3"/>
            <w:tcBorders>
              <w:bottom w:val="single" w:sz="4" w:space="0" w:color="auto"/>
            </w:tcBorders>
            <w:shd w:val="clear" w:color="auto" w:fill="auto"/>
          </w:tcPr>
          <w:p w14:paraId="449C3DDB"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4,950,000</w:t>
            </w:r>
            <w:r w:rsidRPr="00522D98">
              <w:rPr>
                <w:rFonts w:ascii="Arial" w:hAnsi="Arial"/>
                <w:b/>
              </w:rPr>
              <w:fldChar w:fldCharType="end"/>
            </w:r>
          </w:p>
        </w:tc>
        <w:tc>
          <w:tcPr>
            <w:tcW w:w="2788" w:type="dxa"/>
            <w:gridSpan w:val="2"/>
            <w:tcBorders>
              <w:bottom w:val="single" w:sz="4" w:space="0" w:color="auto"/>
            </w:tcBorders>
            <w:shd w:val="clear" w:color="auto" w:fill="auto"/>
          </w:tcPr>
          <w:p w14:paraId="38FDC437"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6,550,500</w:t>
            </w:r>
            <w:r w:rsidRPr="00522D98">
              <w:rPr>
                <w:rFonts w:ascii="Arial" w:hAnsi="Arial"/>
                <w:b/>
              </w:rPr>
              <w:fldChar w:fldCharType="end"/>
            </w:r>
          </w:p>
        </w:tc>
        <w:tc>
          <w:tcPr>
            <w:tcW w:w="3258" w:type="dxa"/>
            <w:tcBorders>
              <w:bottom w:val="single" w:sz="4" w:space="0" w:color="auto"/>
            </w:tcBorders>
            <w:shd w:val="clear" w:color="auto" w:fill="auto"/>
          </w:tcPr>
          <w:p w14:paraId="7A5D3AA8"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12,351,050</w:t>
            </w:r>
            <w:r w:rsidRPr="00522D98">
              <w:rPr>
                <w:rFonts w:ascii="Arial" w:hAnsi="Arial"/>
                <w:b/>
              </w:rPr>
              <w:fldChar w:fldCharType="end"/>
            </w:r>
          </w:p>
        </w:tc>
      </w:tr>
      <w:tr w:rsidR="00522D98" w:rsidRPr="00522D98" w14:paraId="7C571E84" w14:textId="77777777" w:rsidTr="00DF0453">
        <w:tc>
          <w:tcPr>
            <w:tcW w:w="1097" w:type="dxa"/>
            <w:shd w:val="clear" w:color="auto" w:fill="B3B3B3"/>
          </w:tcPr>
          <w:p w14:paraId="50C065DE" w14:textId="77777777" w:rsidR="00522D98" w:rsidRPr="00522D98" w:rsidRDefault="00522D98" w:rsidP="00522D98">
            <w:pPr>
              <w:autoSpaceDE w:val="0"/>
              <w:autoSpaceDN w:val="0"/>
              <w:adjustRightInd w:val="0"/>
              <w:spacing w:line="240" w:lineRule="auto"/>
              <w:rPr>
                <w:rFonts w:ascii="Arial" w:hAnsi="Arial"/>
              </w:rPr>
            </w:pPr>
          </w:p>
        </w:tc>
        <w:tc>
          <w:tcPr>
            <w:tcW w:w="2554" w:type="dxa"/>
            <w:tcBorders>
              <w:top w:val="single" w:sz="4" w:space="0" w:color="auto"/>
            </w:tcBorders>
          </w:tcPr>
          <w:p w14:paraId="0010E825" w14:textId="77777777" w:rsidR="00522D98" w:rsidRPr="00522D98" w:rsidRDefault="00522D98" w:rsidP="00522D98">
            <w:pPr>
              <w:autoSpaceDE w:val="0"/>
              <w:autoSpaceDN w:val="0"/>
              <w:adjustRightInd w:val="0"/>
              <w:spacing w:line="240" w:lineRule="auto"/>
              <w:rPr>
                <w:rFonts w:ascii="Arial" w:hAnsi="Arial"/>
              </w:rPr>
            </w:pPr>
          </w:p>
        </w:tc>
        <w:tc>
          <w:tcPr>
            <w:tcW w:w="1130" w:type="dxa"/>
            <w:tcBorders>
              <w:top w:val="single" w:sz="4" w:space="0" w:color="auto"/>
            </w:tcBorders>
          </w:tcPr>
          <w:p w14:paraId="23A67589" w14:textId="77777777" w:rsidR="00522D98" w:rsidRPr="00522D98" w:rsidRDefault="00522D98" w:rsidP="00522D98">
            <w:pPr>
              <w:autoSpaceDE w:val="0"/>
              <w:autoSpaceDN w:val="0"/>
              <w:adjustRightInd w:val="0"/>
              <w:spacing w:line="240" w:lineRule="auto"/>
              <w:rPr>
                <w:rFonts w:ascii="Arial" w:hAnsi="Arial"/>
              </w:rPr>
            </w:pPr>
          </w:p>
        </w:tc>
        <w:tc>
          <w:tcPr>
            <w:tcW w:w="1556" w:type="dxa"/>
            <w:tcBorders>
              <w:top w:val="single" w:sz="4" w:space="0" w:color="auto"/>
            </w:tcBorders>
          </w:tcPr>
          <w:p w14:paraId="43F7D50C" w14:textId="77777777" w:rsidR="00522D98" w:rsidRPr="00522D98" w:rsidRDefault="00522D98" w:rsidP="00522D98">
            <w:pPr>
              <w:autoSpaceDE w:val="0"/>
              <w:autoSpaceDN w:val="0"/>
              <w:adjustRightInd w:val="0"/>
              <w:spacing w:line="240" w:lineRule="auto"/>
              <w:jc w:val="right"/>
              <w:rPr>
                <w:rFonts w:ascii="Arial" w:hAnsi="Arial"/>
              </w:rPr>
            </w:pPr>
          </w:p>
        </w:tc>
        <w:tc>
          <w:tcPr>
            <w:tcW w:w="992" w:type="dxa"/>
            <w:gridSpan w:val="2"/>
            <w:tcBorders>
              <w:top w:val="single" w:sz="4" w:space="0" w:color="auto"/>
            </w:tcBorders>
          </w:tcPr>
          <w:p w14:paraId="15B51164" w14:textId="77777777" w:rsidR="00522D98" w:rsidRPr="00522D98" w:rsidRDefault="00522D98" w:rsidP="00522D98">
            <w:pPr>
              <w:autoSpaceDE w:val="0"/>
              <w:autoSpaceDN w:val="0"/>
              <w:adjustRightInd w:val="0"/>
              <w:spacing w:line="240" w:lineRule="auto"/>
              <w:jc w:val="right"/>
              <w:rPr>
                <w:rFonts w:ascii="Arial" w:hAnsi="Arial"/>
              </w:rPr>
            </w:pPr>
          </w:p>
        </w:tc>
        <w:tc>
          <w:tcPr>
            <w:tcW w:w="992" w:type="dxa"/>
            <w:tcBorders>
              <w:top w:val="single" w:sz="4" w:space="0" w:color="auto"/>
            </w:tcBorders>
          </w:tcPr>
          <w:p w14:paraId="5E68EF9C" w14:textId="77777777" w:rsidR="00522D98" w:rsidRPr="00522D98" w:rsidRDefault="00522D98" w:rsidP="00522D98">
            <w:pPr>
              <w:autoSpaceDE w:val="0"/>
              <w:autoSpaceDN w:val="0"/>
              <w:adjustRightInd w:val="0"/>
              <w:spacing w:line="240" w:lineRule="auto"/>
              <w:jc w:val="right"/>
              <w:rPr>
                <w:rFonts w:ascii="Arial" w:hAnsi="Arial"/>
              </w:rPr>
            </w:pPr>
          </w:p>
        </w:tc>
        <w:tc>
          <w:tcPr>
            <w:tcW w:w="1134" w:type="dxa"/>
            <w:gridSpan w:val="2"/>
            <w:tcBorders>
              <w:top w:val="single" w:sz="4" w:space="0" w:color="auto"/>
            </w:tcBorders>
          </w:tcPr>
          <w:p w14:paraId="7ABD1C0B" w14:textId="77777777" w:rsidR="00522D98" w:rsidRPr="00522D98" w:rsidRDefault="00522D98" w:rsidP="00522D98">
            <w:pPr>
              <w:autoSpaceDE w:val="0"/>
              <w:autoSpaceDN w:val="0"/>
              <w:adjustRightInd w:val="0"/>
              <w:spacing w:line="240" w:lineRule="auto"/>
              <w:jc w:val="right"/>
              <w:rPr>
                <w:rFonts w:ascii="Arial" w:hAnsi="Arial"/>
              </w:rPr>
            </w:pPr>
          </w:p>
        </w:tc>
        <w:tc>
          <w:tcPr>
            <w:tcW w:w="5817" w:type="dxa"/>
            <w:gridSpan w:val="2"/>
            <w:tcBorders>
              <w:top w:val="single" w:sz="4" w:space="0" w:color="auto"/>
            </w:tcBorders>
          </w:tcPr>
          <w:p w14:paraId="43E9D32C" w14:textId="77777777" w:rsidR="00522D98" w:rsidRPr="00522D98" w:rsidRDefault="00522D98" w:rsidP="00522D98">
            <w:pPr>
              <w:autoSpaceDE w:val="0"/>
              <w:autoSpaceDN w:val="0"/>
              <w:adjustRightInd w:val="0"/>
              <w:spacing w:line="240" w:lineRule="auto"/>
              <w:jc w:val="right"/>
              <w:rPr>
                <w:rFonts w:ascii="Arial" w:hAnsi="Arial"/>
              </w:rPr>
            </w:pPr>
          </w:p>
        </w:tc>
      </w:tr>
    </w:tbl>
    <w:p w14:paraId="353A9E7F" w14:textId="77777777" w:rsidR="00522D98" w:rsidRPr="00522D98" w:rsidRDefault="00522D98" w:rsidP="00522D98">
      <w:pPr>
        <w:autoSpaceDE w:val="0"/>
        <w:autoSpaceDN w:val="0"/>
        <w:adjustRightInd w:val="0"/>
        <w:spacing w:line="240" w:lineRule="auto"/>
        <w:rPr>
          <w:rFonts w:ascii="Arial" w:hAnsi="Arial"/>
        </w:rPr>
        <w:sectPr w:rsidR="00522D98" w:rsidRPr="00522D98" w:rsidSect="00DF0453">
          <w:type w:val="continuous"/>
          <w:pgSz w:w="16838" w:h="11906" w:orient="landscape" w:code="9"/>
          <w:pgMar w:top="1418" w:right="1134" w:bottom="851" w:left="992" w:header="709" w:footer="709" w:gutter="0"/>
          <w:cols w:space="708"/>
          <w:docGrid w:linePitch="360"/>
        </w:sectPr>
      </w:pPr>
    </w:p>
    <w:tbl>
      <w:tblPr>
        <w:tblW w:w="15516" w:type="dxa"/>
        <w:tblLayout w:type="fixed"/>
        <w:tblLook w:val="04A0" w:firstRow="1" w:lastRow="0" w:firstColumn="1" w:lastColumn="0" w:noHBand="0" w:noVBand="1"/>
      </w:tblPr>
      <w:tblGrid>
        <w:gridCol w:w="1097"/>
        <w:gridCol w:w="2554"/>
        <w:gridCol w:w="993"/>
        <w:gridCol w:w="2268"/>
        <w:gridCol w:w="1134"/>
        <w:gridCol w:w="1560"/>
        <w:gridCol w:w="1417"/>
        <w:gridCol w:w="1795"/>
        <w:gridCol w:w="1418"/>
        <w:gridCol w:w="1272"/>
        <w:gridCol w:w="8"/>
      </w:tblGrid>
      <w:tr w:rsidR="00522D98" w:rsidRPr="00522D98" w14:paraId="4E993BC9" w14:textId="77777777" w:rsidTr="00DF0453">
        <w:tc>
          <w:tcPr>
            <w:tcW w:w="1097" w:type="dxa"/>
            <w:shd w:val="clear" w:color="auto" w:fill="B3B3B3"/>
          </w:tcPr>
          <w:p w14:paraId="24DF4162" w14:textId="77777777" w:rsidR="00522D98" w:rsidRPr="00522D98" w:rsidRDefault="00522D98" w:rsidP="00522D98">
            <w:pPr>
              <w:keepNext/>
              <w:keepLines/>
              <w:autoSpaceDE w:val="0"/>
              <w:autoSpaceDN w:val="0"/>
              <w:adjustRightInd w:val="0"/>
              <w:spacing w:line="240" w:lineRule="auto"/>
              <w:rPr>
                <w:rFonts w:ascii="Arial" w:hAnsi="Arial"/>
              </w:rPr>
            </w:pPr>
          </w:p>
        </w:tc>
        <w:tc>
          <w:tcPr>
            <w:tcW w:w="14419" w:type="dxa"/>
            <w:gridSpan w:val="10"/>
            <w:tcBorders>
              <w:bottom w:val="single" w:sz="4" w:space="0" w:color="auto"/>
            </w:tcBorders>
            <w:shd w:val="clear" w:color="auto" w:fill="auto"/>
          </w:tcPr>
          <w:p w14:paraId="23DC1EE0"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i/>
              </w:rPr>
              <w:t>Land, works, services or facilities delivered in 20X3-X4 from DCP levies collected</w:t>
            </w:r>
          </w:p>
        </w:tc>
      </w:tr>
      <w:tr w:rsidR="00522D98" w:rsidRPr="00522D98" w14:paraId="74F70131" w14:textId="77777777" w:rsidTr="00DF0453">
        <w:trPr>
          <w:gridAfter w:val="1"/>
          <w:wAfter w:w="8" w:type="dxa"/>
        </w:trPr>
        <w:tc>
          <w:tcPr>
            <w:tcW w:w="1097" w:type="dxa"/>
            <w:shd w:val="clear" w:color="auto" w:fill="B3B3B3"/>
          </w:tcPr>
          <w:p w14:paraId="679761A3" w14:textId="77777777" w:rsidR="00522D98" w:rsidRPr="00522D98" w:rsidRDefault="00522D98" w:rsidP="00522D98">
            <w:pPr>
              <w:keepNext/>
              <w:keepLines/>
              <w:autoSpaceDE w:val="0"/>
              <w:autoSpaceDN w:val="0"/>
              <w:adjustRightInd w:val="0"/>
              <w:spacing w:line="240" w:lineRule="auto"/>
              <w:rPr>
                <w:rFonts w:ascii="Arial" w:hAnsi="Arial"/>
              </w:rPr>
            </w:pPr>
          </w:p>
        </w:tc>
        <w:tc>
          <w:tcPr>
            <w:tcW w:w="2554" w:type="dxa"/>
            <w:tcBorders>
              <w:bottom w:val="single" w:sz="4" w:space="0" w:color="auto"/>
            </w:tcBorders>
            <w:shd w:val="clear" w:color="auto" w:fill="auto"/>
          </w:tcPr>
          <w:p w14:paraId="35899F54"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Project description</w:t>
            </w:r>
          </w:p>
        </w:tc>
        <w:tc>
          <w:tcPr>
            <w:tcW w:w="993" w:type="dxa"/>
            <w:tcBorders>
              <w:bottom w:val="single" w:sz="4" w:space="0" w:color="auto"/>
            </w:tcBorders>
            <w:shd w:val="clear" w:color="auto" w:fill="auto"/>
          </w:tcPr>
          <w:p w14:paraId="7BB22FAE"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Project ID</w:t>
            </w:r>
          </w:p>
        </w:tc>
        <w:tc>
          <w:tcPr>
            <w:tcW w:w="2268" w:type="dxa"/>
            <w:tcBorders>
              <w:bottom w:val="single" w:sz="4" w:space="0" w:color="auto"/>
            </w:tcBorders>
            <w:shd w:val="clear" w:color="auto" w:fill="auto"/>
          </w:tcPr>
          <w:p w14:paraId="7DDC2210"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DCP name (Year approved)</w:t>
            </w:r>
          </w:p>
        </w:tc>
        <w:tc>
          <w:tcPr>
            <w:tcW w:w="1134" w:type="dxa"/>
            <w:tcBorders>
              <w:bottom w:val="single" w:sz="4" w:space="0" w:color="auto"/>
            </w:tcBorders>
            <w:shd w:val="clear" w:color="auto" w:fill="auto"/>
          </w:tcPr>
          <w:p w14:paraId="0113C9C2"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DCP fund expended</w:t>
            </w:r>
          </w:p>
          <w:p w14:paraId="6F2FDA63"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1560" w:type="dxa"/>
            <w:tcBorders>
              <w:bottom w:val="single" w:sz="4" w:space="0" w:color="auto"/>
            </w:tcBorders>
            <w:shd w:val="clear" w:color="auto" w:fill="auto"/>
          </w:tcPr>
          <w:p w14:paraId="19D9E9AD"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Works-in-kind accepted</w:t>
            </w:r>
          </w:p>
          <w:p w14:paraId="57E64B77"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1417" w:type="dxa"/>
            <w:tcBorders>
              <w:bottom w:val="single" w:sz="4" w:space="0" w:color="auto"/>
            </w:tcBorders>
            <w:shd w:val="clear" w:color="auto" w:fill="auto"/>
          </w:tcPr>
          <w:p w14:paraId="38EA0838"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Council’s contribution</w:t>
            </w:r>
          </w:p>
          <w:p w14:paraId="054A2D15"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1795" w:type="dxa"/>
            <w:tcBorders>
              <w:bottom w:val="single" w:sz="4" w:space="0" w:color="auto"/>
            </w:tcBorders>
            <w:shd w:val="clear" w:color="auto" w:fill="auto"/>
          </w:tcPr>
          <w:p w14:paraId="09B01EDA"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Other contributions</w:t>
            </w:r>
          </w:p>
          <w:p w14:paraId="449C48B8"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1418" w:type="dxa"/>
            <w:tcBorders>
              <w:bottom w:val="single" w:sz="4" w:space="0" w:color="auto"/>
            </w:tcBorders>
            <w:shd w:val="clear" w:color="auto" w:fill="auto"/>
          </w:tcPr>
          <w:p w14:paraId="3A9E852C"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Total project expenditure</w:t>
            </w:r>
          </w:p>
          <w:p w14:paraId="6E67CA04"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w:t>
            </w:r>
          </w:p>
        </w:tc>
        <w:tc>
          <w:tcPr>
            <w:tcW w:w="1272" w:type="dxa"/>
            <w:tcBorders>
              <w:bottom w:val="single" w:sz="4" w:space="0" w:color="auto"/>
            </w:tcBorders>
            <w:shd w:val="clear" w:color="auto" w:fill="auto"/>
          </w:tcPr>
          <w:p w14:paraId="1EBDDDE9"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Percentage of item delivered</w:t>
            </w:r>
          </w:p>
        </w:tc>
      </w:tr>
      <w:tr w:rsidR="00522D98" w:rsidRPr="00522D98" w14:paraId="0EDD2549" w14:textId="77777777" w:rsidTr="00DF0453">
        <w:trPr>
          <w:gridAfter w:val="1"/>
          <w:wAfter w:w="8" w:type="dxa"/>
        </w:trPr>
        <w:tc>
          <w:tcPr>
            <w:tcW w:w="1097" w:type="dxa"/>
            <w:shd w:val="clear" w:color="auto" w:fill="B3B3B3"/>
          </w:tcPr>
          <w:p w14:paraId="42F5B4EE" w14:textId="77777777" w:rsidR="00522D98" w:rsidRPr="00522D98" w:rsidRDefault="00522D98" w:rsidP="00522D98">
            <w:pPr>
              <w:keepNext/>
              <w:keepLines/>
              <w:autoSpaceDE w:val="0"/>
              <w:autoSpaceDN w:val="0"/>
              <w:adjustRightInd w:val="0"/>
              <w:spacing w:line="240" w:lineRule="auto"/>
              <w:rPr>
                <w:rFonts w:ascii="Arial" w:hAnsi="Arial"/>
              </w:rPr>
            </w:pPr>
          </w:p>
        </w:tc>
        <w:tc>
          <w:tcPr>
            <w:tcW w:w="2554" w:type="dxa"/>
            <w:tcBorders>
              <w:top w:val="single" w:sz="4" w:space="0" w:color="auto"/>
              <w:bottom w:val="dotted" w:sz="4" w:space="0" w:color="auto"/>
            </w:tcBorders>
            <w:shd w:val="clear" w:color="auto" w:fill="auto"/>
          </w:tcPr>
          <w:p w14:paraId="672AD950"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Lakes community centre including two </w:t>
            </w:r>
            <w:proofErr w:type="spellStart"/>
            <w:r w:rsidRPr="00522D98">
              <w:rPr>
                <w:rFonts w:ascii="Arial" w:hAnsi="Arial"/>
              </w:rPr>
              <w:t>multi purpose</w:t>
            </w:r>
            <w:proofErr w:type="spellEnd"/>
            <w:r w:rsidRPr="00522D98">
              <w:rPr>
                <w:rFonts w:ascii="Arial" w:hAnsi="Arial"/>
              </w:rPr>
              <w:t xml:space="preserve"> rooms and one maternal child health care room</w:t>
            </w:r>
          </w:p>
        </w:tc>
        <w:tc>
          <w:tcPr>
            <w:tcW w:w="993" w:type="dxa"/>
            <w:tcBorders>
              <w:top w:val="single" w:sz="4" w:space="0" w:color="auto"/>
              <w:bottom w:val="dotted" w:sz="4" w:space="0" w:color="auto"/>
            </w:tcBorders>
            <w:shd w:val="clear" w:color="auto" w:fill="auto"/>
          </w:tcPr>
          <w:p w14:paraId="71DFBD82"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C-01</w:t>
            </w:r>
          </w:p>
        </w:tc>
        <w:tc>
          <w:tcPr>
            <w:tcW w:w="2268" w:type="dxa"/>
            <w:tcBorders>
              <w:top w:val="single" w:sz="4" w:space="0" w:color="auto"/>
              <w:bottom w:val="dotted" w:sz="4" w:space="0" w:color="auto"/>
            </w:tcBorders>
            <w:shd w:val="clear" w:color="auto" w:fill="auto"/>
          </w:tcPr>
          <w:p w14:paraId="2F761033"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Gum River DCP (2016)</w:t>
            </w:r>
          </w:p>
        </w:tc>
        <w:tc>
          <w:tcPr>
            <w:tcW w:w="1134" w:type="dxa"/>
            <w:tcBorders>
              <w:top w:val="single" w:sz="4" w:space="0" w:color="auto"/>
              <w:bottom w:val="dotted" w:sz="4" w:space="0" w:color="auto"/>
            </w:tcBorders>
            <w:shd w:val="clear" w:color="auto" w:fill="auto"/>
          </w:tcPr>
          <w:p w14:paraId="5F5844A0"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600,000</w:t>
            </w:r>
          </w:p>
        </w:tc>
        <w:tc>
          <w:tcPr>
            <w:tcW w:w="1560" w:type="dxa"/>
            <w:tcBorders>
              <w:top w:val="single" w:sz="4" w:space="0" w:color="auto"/>
              <w:bottom w:val="dotted" w:sz="4" w:space="0" w:color="auto"/>
            </w:tcBorders>
            <w:shd w:val="clear" w:color="auto" w:fill="auto"/>
          </w:tcPr>
          <w:p w14:paraId="584D8EA2" w14:textId="77777777" w:rsidR="00522D98" w:rsidRPr="00522D98" w:rsidRDefault="00522D98" w:rsidP="00522D98">
            <w:pPr>
              <w:keepNext/>
              <w:keepLines/>
              <w:autoSpaceDE w:val="0"/>
              <w:autoSpaceDN w:val="0"/>
              <w:adjustRightInd w:val="0"/>
              <w:spacing w:line="240" w:lineRule="auto"/>
              <w:rPr>
                <w:rFonts w:ascii="Arial" w:hAnsi="Arial"/>
              </w:rPr>
            </w:pPr>
          </w:p>
        </w:tc>
        <w:tc>
          <w:tcPr>
            <w:tcW w:w="1417" w:type="dxa"/>
            <w:tcBorders>
              <w:top w:val="single" w:sz="4" w:space="0" w:color="auto"/>
              <w:bottom w:val="dotted" w:sz="4" w:space="0" w:color="auto"/>
            </w:tcBorders>
            <w:shd w:val="clear" w:color="auto" w:fill="auto"/>
          </w:tcPr>
          <w:p w14:paraId="3265B4E5"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250,000</w:t>
            </w:r>
          </w:p>
        </w:tc>
        <w:tc>
          <w:tcPr>
            <w:tcW w:w="1795" w:type="dxa"/>
            <w:tcBorders>
              <w:top w:val="single" w:sz="4" w:space="0" w:color="auto"/>
              <w:bottom w:val="dotted" w:sz="4" w:space="0" w:color="auto"/>
            </w:tcBorders>
            <w:shd w:val="clear" w:color="auto" w:fill="auto"/>
          </w:tcPr>
          <w:p w14:paraId="02D97915" w14:textId="77777777" w:rsidR="00522D98" w:rsidRPr="00522D98" w:rsidRDefault="00522D98" w:rsidP="00522D98">
            <w:pPr>
              <w:keepNext/>
              <w:keepLines/>
              <w:rPr>
                <w:rFonts w:ascii="Arial" w:hAnsi="Arial"/>
              </w:rPr>
            </w:pPr>
          </w:p>
          <w:p w14:paraId="6C06BD78" w14:textId="77777777" w:rsidR="00522D98" w:rsidRPr="00522D98" w:rsidRDefault="00522D98" w:rsidP="00522D98">
            <w:pPr>
              <w:keepNext/>
              <w:keepLines/>
              <w:autoSpaceDE w:val="0"/>
              <w:autoSpaceDN w:val="0"/>
              <w:adjustRightInd w:val="0"/>
              <w:spacing w:line="240" w:lineRule="auto"/>
              <w:rPr>
                <w:rFonts w:ascii="Arial" w:hAnsi="Arial"/>
              </w:rPr>
            </w:pPr>
          </w:p>
        </w:tc>
        <w:tc>
          <w:tcPr>
            <w:tcW w:w="1418" w:type="dxa"/>
            <w:tcBorders>
              <w:top w:val="single" w:sz="4" w:space="0" w:color="auto"/>
              <w:bottom w:val="dotted" w:sz="4" w:space="0" w:color="auto"/>
            </w:tcBorders>
            <w:shd w:val="clear" w:color="auto" w:fill="auto"/>
          </w:tcPr>
          <w:p w14:paraId="599F9031"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850,000</w:t>
            </w:r>
          </w:p>
        </w:tc>
        <w:tc>
          <w:tcPr>
            <w:tcW w:w="1272" w:type="dxa"/>
            <w:tcBorders>
              <w:top w:val="single" w:sz="4" w:space="0" w:color="auto"/>
              <w:bottom w:val="dotted" w:sz="4" w:space="0" w:color="auto"/>
            </w:tcBorders>
            <w:shd w:val="clear" w:color="auto" w:fill="auto"/>
          </w:tcPr>
          <w:p w14:paraId="596B926C"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81%</w:t>
            </w:r>
          </w:p>
        </w:tc>
      </w:tr>
      <w:tr w:rsidR="00522D98" w:rsidRPr="00522D98" w14:paraId="4E5D132B" w14:textId="77777777" w:rsidTr="00DF0453">
        <w:trPr>
          <w:gridAfter w:val="1"/>
          <w:wAfter w:w="8" w:type="dxa"/>
        </w:trPr>
        <w:tc>
          <w:tcPr>
            <w:tcW w:w="1097" w:type="dxa"/>
            <w:shd w:val="clear" w:color="auto" w:fill="B3B3B3"/>
          </w:tcPr>
          <w:p w14:paraId="54EC1226" w14:textId="77777777" w:rsidR="00522D98" w:rsidRPr="00522D98" w:rsidRDefault="00522D98" w:rsidP="00522D98">
            <w:pPr>
              <w:keepNext/>
              <w:keepLines/>
              <w:autoSpaceDE w:val="0"/>
              <w:autoSpaceDN w:val="0"/>
              <w:adjustRightInd w:val="0"/>
              <w:spacing w:line="240" w:lineRule="auto"/>
              <w:rPr>
                <w:rFonts w:ascii="Arial" w:hAnsi="Arial"/>
              </w:rPr>
            </w:pPr>
          </w:p>
        </w:tc>
        <w:tc>
          <w:tcPr>
            <w:tcW w:w="2554" w:type="dxa"/>
            <w:tcBorders>
              <w:top w:val="dotted" w:sz="4" w:space="0" w:color="auto"/>
              <w:bottom w:val="dotted" w:sz="4" w:space="0" w:color="auto"/>
            </w:tcBorders>
            <w:shd w:val="clear" w:color="auto" w:fill="auto"/>
          </w:tcPr>
          <w:p w14:paraId="7F811138"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Lakes recreation reserve – construction of AFL/cricket field, pavilion and associated works </w:t>
            </w:r>
          </w:p>
        </w:tc>
        <w:tc>
          <w:tcPr>
            <w:tcW w:w="993" w:type="dxa"/>
            <w:tcBorders>
              <w:top w:val="dotted" w:sz="4" w:space="0" w:color="auto"/>
              <w:bottom w:val="dotted" w:sz="4" w:space="0" w:color="auto"/>
            </w:tcBorders>
            <w:shd w:val="clear" w:color="auto" w:fill="auto"/>
          </w:tcPr>
          <w:p w14:paraId="157E943F" w14:textId="77777777" w:rsidR="00522D98" w:rsidRPr="00522D98" w:rsidRDefault="00522D98" w:rsidP="00522D98">
            <w:pPr>
              <w:keepNext/>
              <w:keepLines/>
              <w:rPr>
                <w:rFonts w:ascii="Arial" w:hAnsi="Arial"/>
              </w:rPr>
            </w:pPr>
            <w:r w:rsidRPr="00522D98">
              <w:rPr>
                <w:rFonts w:ascii="Arial" w:hAnsi="Arial"/>
              </w:rPr>
              <w:t>AR-01</w:t>
            </w:r>
          </w:p>
          <w:p w14:paraId="3409F4F4"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AR-03</w:t>
            </w:r>
          </w:p>
        </w:tc>
        <w:tc>
          <w:tcPr>
            <w:tcW w:w="2268" w:type="dxa"/>
            <w:tcBorders>
              <w:top w:val="dotted" w:sz="4" w:space="0" w:color="auto"/>
              <w:bottom w:val="dotted" w:sz="4" w:space="0" w:color="auto"/>
            </w:tcBorders>
            <w:shd w:val="clear" w:color="auto" w:fill="auto"/>
          </w:tcPr>
          <w:p w14:paraId="7D06F3BA" w14:textId="77777777" w:rsidR="00522D98" w:rsidRPr="00522D98" w:rsidRDefault="00522D98" w:rsidP="00522D98">
            <w:pPr>
              <w:keepNext/>
              <w:keepLines/>
              <w:rPr>
                <w:rFonts w:ascii="Arial" w:hAnsi="Arial"/>
              </w:rPr>
            </w:pPr>
            <w:r w:rsidRPr="00522D98">
              <w:rPr>
                <w:rFonts w:ascii="Arial" w:hAnsi="Arial"/>
              </w:rPr>
              <w:t>Gum River DCP (2016)</w:t>
            </w:r>
          </w:p>
          <w:p w14:paraId="0EC12487"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Gum Lakes DCP (2015)</w:t>
            </w:r>
          </w:p>
        </w:tc>
        <w:tc>
          <w:tcPr>
            <w:tcW w:w="1134" w:type="dxa"/>
            <w:tcBorders>
              <w:top w:val="dotted" w:sz="4" w:space="0" w:color="auto"/>
              <w:bottom w:val="dotted" w:sz="4" w:space="0" w:color="auto"/>
            </w:tcBorders>
            <w:shd w:val="clear" w:color="auto" w:fill="auto"/>
          </w:tcPr>
          <w:p w14:paraId="22A30F8F" w14:textId="77777777" w:rsidR="00522D98" w:rsidRPr="00522D98" w:rsidRDefault="00522D98" w:rsidP="00522D98">
            <w:pPr>
              <w:keepNext/>
              <w:keepLines/>
              <w:rPr>
                <w:rFonts w:ascii="Arial" w:hAnsi="Arial"/>
              </w:rPr>
            </w:pPr>
            <w:r w:rsidRPr="00522D98">
              <w:rPr>
                <w:rFonts w:ascii="Arial" w:hAnsi="Arial"/>
              </w:rPr>
              <w:t>250,000</w:t>
            </w:r>
          </w:p>
          <w:p w14:paraId="6498A37C"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550,000</w:t>
            </w:r>
          </w:p>
        </w:tc>
        <w:tc>
          <w:tcPr>
            <w:tcW w:w="1560" w:type="dxa"/>
            <w:tcBorders>
              <w:top w:val="dotted" w:sz="4" w:space="0" w:color="auto"/>
              <w:bottom w:val="dotted" w:sz="4" w:space="0" w:color="auto"/>
            </w:tcBorders>
            <w:shd w:val="clear" w:color="auto" w:fill="auto"/>
          </w:tcPr>
          <w:p w14:paraId="4EC4B146" w14:textId="77777777" w:rsidR="00522D98" w:rsidRPr="00522D98" w:rsidRDefault="00522D98" w:rsidP="00522D98">
            <w:pPr>
              <w:keepNext/>
              <w:keepLines/>
              <w:rPr>
                <w:rFonts w:ascii="Arial" w:hAnsi="Arial"/>
              </w:rPr>
            </w:pPr>
          </w:p>
          <w:p w14:paraId="6AD1B37A" w14:textId="77777777" w:rsidR="00522D98" w:rsidRPr="00522D98" w:rsidRDefault="00522D98" w:rsidP="00522D98">
            <w:pPr>
              <w:keepNext/>
              <w:keepLines/>
              <w:autoSpaceDE w:val="0"/>
              <w:autoSpaceDN w:val="0"/>
              <w:adjustRightInd w:val="0"/>
              <w:spacing w:line="240" w:lineRule="auto"/>
              <w:rPr>
                <w:rFonts w:ascii="Arial" w:hAnsi="Arial"/>
              </w:rPr>
            </w:pPr>
          </w:p>
        </w:tc>
        <w:tc>
          <w:tcPr>
            <w:tcW w:w="1417" w:type="dxa"/>
            <w:tcBorders>
              <w:top w:val="dotted" w:sz="4" w:space="0" w:color="auto"/>
              <w:bottom w:val="dotted" w:sz="4" w:space="0" w:color="auto"/>
            </w:tcBorders>
            <w:shd w:val="clear" w:color="auto" w:fill="auto"/>
          </w:tcPr>
          <w:p w14:paraId="09DF427D"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300,000</w:t>
            </w:r>
          </w:p>
        </w:tc>
        <w:tc>
          <w:tcPr>
            <w:tcW w:w="1795" w:type="dxa"/>
            <w:tcBorders>
              <w:top w:val="dotted" w:sz="4" w:space="0" w:color="auto"/>
              <w:bottom w:val="dotted" w:sz="4" w:space="0" w:color="auto"/>
            </w:tcBorders>
            <w:shd w:val="clear" w:color="auto" w:fill="auto"/>
          </w:tcPr>
          <w:p w14:paraId="55066FEE"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 xml:space="preserve">50,000 </w:t>
            </w:r>
            <w:r w:rsidRPr="00522D98">
              <w:rPr>
                <w:rFonts w:ascii="Arial" w:hAnsi="Arial"/>
              </w:rPr>
              <w:br/>
              <w:t>(State government grant)</w:t>
            </w:r>
          </w:p>
        </w:tc>
        <w:tc>
          <w:tcPr>
            <w:tcW w:w="1418" w:type="dxa"/>
            <w:tcBorders>
              <w:top w:val="dotted" w:sz="4" w:space="0" w:color="auto"/>
              <w:bottom w:val="dotted" w:sz="4" w:space="0" w:color="auto"/>
            </w:tcBorders>
            <w:shd w:val="clear" w:color="auto" w:fill="auto"/>
          </w:tcPr>
          <w:p w14:paraId="7300D1FA"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950,000</w:t>
            </w:r>
          </w:p>
        </w:tc>
        <w:tc>
          <w:tcPr>
            <w:tcW w:w="1272" w:type="dxa"/>
            <w:tcBorders>
              <w:top w:val="dotted" w:sz="4" w:space="0" w:color="auto"/>
              <w:bottom w:val="dotted" w:sz="4" w:space="0" w:color="auto"/>
            </w:tcBorders>
            <w:shd w:val="clear" w:color="auto" w:fill="auto"/>
          </w:tcPr>
          <w:p w14:paraId="01845FD5"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100%</w:t>
            </w:r>
          </w:p>
        </w:tc>
      </w:tr>
      <w:tr w:rsidR="00522D98" w:rsidRPr="00522D98" w14:paraId="054A8F31" w14:textId="77777777" w:rsidTr="00DF0453">
        <w:trPr>
          <w:gridAfter w:val="1"/>
          <w:wAfter w:w="8" w:type="dxa"/>
        </w:trPr>
        <w:tc>
          <w:tcPr>
            <w:tcW w:w="1097" w:type="dxa"/>
            <w:shd w:val="clear" w:color="auto" w:fill="B3B3B3"/>
          </w:tcPr>
          <w:p w14:paraId="63B53994" w14:textId="77777777" w:rsidR="00522D98" w:rsidRPr="00522D98" w:rsidRDefault="00522D98" w:rsidP="00522D98">
            <w:pPr>
              <w:keepNext/>
              <w:keepLines/>
              <w:autoSpaceDE w:val="0"/>
              <w:autoSpaceDN w:val="0"/>
              <w:adjustRightInd w:val="0"/>
              <w:spacing w:line="240" w:lineRule="auto"/>
              <w:rPr>
                <w:rFonts w:ascii="Arial" w:hAnsi="Arial"/>
              </w:rPr>
            </w:pPr>
          </w:p>
        </w:tc>
        <w:tc>
          <w:tcPr>
            <w:tcW w:w="2554" w:type="dxa"/>
            <w:tcBorders>
              <w:top w:val="dotted" w:sz="4" w:space="0" w:color="auto"/>
              <w:bottom w:val="single" w:sz="4" w:space="0" w:color="auto"/>
            </w:tcBorders>
            <w:shd w:val="clear" w:color="auto" w:fill="auto"/>
          </w:tcPr>
          <w:p w14:paraId="3A6EC9B8"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Construction of 2 lane carriageway for 1567m, excluding intersections (interim treatment)</w:t>
            </w:r>
          </w:p>
        </w:tc>
        <w:tc>
          <w:tcPr>
            <w:tcW w:w="993" w:type="dxa"/>
            <w:tcBorders>
              <w:top w:val="dotted" w:sz="4" w:space="0" w:color="auto"/>
              <w:bottom w:val="single" w:sz="4" w:space="0" w:color="auto"/>
            </w:tcBorders>
            <w:shd w:val="clear" w:color="auto" w:fill="auto"/>
          </w:tcPr>
          <w:p w14:paraId="473D6159" w14:textId="77777777" w:rsidR="00522D98" w:rsidRPr="00522D98" w:rsidRDefault="00522D98" w:rsidP="00522D98">
            <w:pPr>
              <w:keepNext/>
              <w:keepLines/>
              <w:rPr>
                <w:rFonts w:ascii="Arial" w:hAnsi="Arial"/>
              </w:rPr>
            </w:pPr>
            <w:r w:rsidRPr="00522D98">
              <w:rPr>
                <w:rFonts w:ascii="Arial" w:hAnsi="Arial"/>
              </w:rPr>
              <w:t>R-01</w:t>
            </w:r>
          </w:p>
          <w:p w14:paraId="18CC7471" w14:textId="77777777" w:rsidR="00522D98" w:rsidRPr="00522D98" w:rsidRDefault="00522D98" w:rsidP="00522D98">
            <w:pPr>
              <w:keepNext/>
              <w:keepLines/>
              <w:rPr>
                <w:rFonts w:ascii="Arial" w:hAnsi="Arial"/>
              </w:rPr>
            </w:pPr>
            <w:r w:rsidRPr="00522D98">
              <w:rPr>
                <w:rFonts w:ascii="Arial" w:hAnsi="Arial"/>
              </w:rPr>
              <w:t>L-01</w:t>
            </w:r>
          </w:p>
        </w:tc>
        <w:tc>
          <w:tcPr>
            <w:tcW w:w="2268" w:type="dxa"/>
            <w:tcBorders>
              <w:top w:val="dotted" w:sz="4" w:space="0" w:color="auto"/>
              <w:bottom w:val="single" w:sz="4" w:space="0" w:color="auto"/>
            </w:tcBorders>
            <w:shd w:val="clear" w:color="auto" w:fill="auto"/>
          </w:tcPr>
          <w:p w14:paraId="769BD61C"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Gum River DCP (2016)</w:t>
            </w:r>
          </w:p>
        </w:tc>
        <w:tc>
          <w:tcPr>
            <w:tcW w:w="1134" w:type="dxa"/>
            <w:tcBorders>
              <w:top w:val="dotted" w:sz="4" w:space="0" w:color="auto"/>
              <w:bottom w:val="single" w:sz="4" w:space="0" w:color="auto"/>
            </w:tcBorders>
            <w:shd w:val="clear" w:color="auto" w:fill="auto"/>
          </w:tcPr>
          <w:p w14:paraId="5371DFD0"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1,500,000</w:t>
            </w:r>
          </w:p>
        </w:tc>
        <w:tc>
          <w:tcPr>
            <w:tcW w:w="1560" w:type="dxa"/>
            <w:tcBorders>
              <w:top w:val="dotted" w:sz="4" w:space="0" w:color="auto"/>
              <w:bottom w:val="single" w:sz="4" w:space="0" w:color="auto"/>
            </w:tcBorders>
            <w:shd w:val="clear" w:color="auto" w:fill="auto"/>
          </w:tcPr>
          <w:p w14:paraId="52A42147"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750,000</w:t>
            </w:r>
          </w:p>
        </w:tc>
        <w:tc>
          <w:tcPr>
            <w:tcW w:w="1417" w:type="dxa"/>
            <w:tcBorders>
              <w:top w:val="dotted" w:sz="4" w:space="0" w:color="auto"/>
              <w:bottom w:val="single" w:sz="4" w:space="0" w:color="auto"/>
            </w:tcBorders>
            <w:shd w:val="clear" w:color="auto" w:fill="auto"/>
          </w:tcPr>
          <w:p w14:paraId="7D9D7E26"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250,000</w:t>
            </w:r>
          </w:p>
        </w:tc>
        <w:tc>
          <w:tcPr>
            <w:tcW w:w="1795" w:type="dxa"/>
            <w:tcBorders>
              <w:top w:val="dotted" w:sz="4" w:space="0" w:color="auto"/>
              <w:bottom w:val="single" w:sz="4" w:space="0" w:color="auto"/>
            </w:tcBorders>
            <w:shd w:val="clear" w:color="auto" w:fill="auto"/>
          </w:tcPr>
          <w:p w14:paraId="1DFD8473" w14:textId="77777777" w:rsidR="00522D98" w:rsidRPr="00522D98" w:rsidRDefault="00522D98" w:rsidP="00522D98">
            <w:pPr>
              <w:keepNext/>
              <w:keepLines/>
              <w:autoSpaceDE w:val="0"/>
              <w:autoSpaceDN w:val="0"/>
              <w:adjustRightInd w:val="0"/>
              <w:spacing w:line="240" w:lineRule="auto"/>
              <w:rPr>
                <w:rFonts w:ascii="Arial" w:hAnsi="Arial"/>
              </w:rPr>
            </w:pPr>
          </w:p>
        </w:tc>
        <w:tc>
          <w:tcPr>
            <w:tcW w:w="1418" w:type="dxa"/>
            <w:tcBorders>
              <w:top w:val="dotted" w:sz="4" w:space="0" w:color="auto"/>
              <w:bottom w:val="single" w:sz="4" w:space="0" w:color="auto"/>
            </w:tcBorders>
            <w:shd w:val="clear" w:color="auto" w:fill="auto"/>
          </w:tcPr>
          <w:p w14:paraId="21CEE102"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2,000,000</w:t>
            </w:r>
          </w:p>
        </w:tc>
        <w:tc>
          <w:tcPr>
            <w:tcW w:w="1272" w:type="dxa"/>
            <w:tcBorders>
              <w:top w:val="dotted" w:sz="4" w:space="0" w:color="auto"/>
              <w:bottom w:val="single" w:sz="4" w:space="0" w:color="auto"/>
            </w:tcBorders>
            <w:shd w:val="clear" w:color="auto" w:fill="auto"/>
          </w:tcPr>
          <w:p w14:paraId="189ACA2B" w14:textId="77777777" w:rsidR="00522D98" w:rsidRPr="00522D98" w:rsidRDefault="00522D98" w:rsidP="00522D98">
            <w:pPr>
              <w:keepNext/>
              <w:keepLines/>
              <w:autoSpaceDE w:val="0"/>
              <w:autoSpaceDN w:val="0"/>
              <w:adjustRightInd w:val="0"/>
              <w:spacing w:line="240" w:lineRule="auto"/>
              <w:rPr>
                <w:rFonts w:ascii="Arial" w:hAnsi="Arial"/>
              </w:rPr>
            </w:pPr>
            <w:r w:rsidRPr="00522D98">
              <w:rPr>
                <w:rFonts w:ascii="Arial" w:hAnsi="Arial"/>
              </w:rPr>
              <w:t>100%</w:t>
            </w:r>
          </w:p>
        </w:tc>
      </w:tr>
      <w:tr w:rsidR="00522D98" w:rsidRPr="00522D98" w14:paraId="2A50C577" w14:textId="77777777" w:rsidTr="00DF0453">
        <w:trPr>
          <w:gridAfter w:val="1"/>
          <w:wAfter w:w="8" w:type="dxa"/>
        </w:trPr>
        <w:tc>
          <w:tcPr>
            <w:tcW w:w="1097" w:type="dxa"/>
            <w:shd w:val="clear" w:color="auto" w:fill="B3B3B3"/>
          </w:tcPr>
          <w:p w14:paraId="18640DCA" w14:textId="77777777" w:rsidR="00522D98" w:rsidRPr="00522D98" w:rsidRDefault="00522D98" w:rsidP="00522D98">
            <w:pPr>
              <w:keepNext/>
              <w:keepLines/>
              <w:autoSpaceDE w:val="0"/>
              <w:autoSpaceDN w:val="0"/>
              <w:adjustRightInd w:val="0"/>
              <w:spacing w:line="240" w:lineRule="auto"/>
              <w:rPr>
                <w:rFonts w:ascii="Arial" w:hAnsi="Arial"/>
              </w:rPr>
            </w:pPr>
          </w:p>
        </w:tc>
        <w:tc>
          <w:tcPr>
            <w:tcW w:w="2554" w:type="dxa"/>
            <w:tcBorders>
              <w:bottom w:val="single" w:sz="4" w:space="0" w:color="auto"/>
            </w:tcBorders>
            <w:shd w:val="clear" w:color="auto" w:fill="auto"/>
          </w:tcPr>
          <w:p w14:paraId="5171C0B2"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Total</w:t>
            </w:r>
          </w:p>
        </w:tc>
        <w:tc>
          <w:tcPr>
            <w:tcW w:w="993" w:type="dxa"/>
            <w:tcBorders>
              <w:bottom w:val="single" w:sz="4" w:space="0" w:color="auto"/>
            </w:tcBorders>
            <w:shd w:val="clear" w:color="auto" w:fill="auto"/>
          </w:tcPr>
          <w:p w14:paraId="13FA3CFD" w14:textId="77777777" w:rsidR="00522D98" w:rsidRPr="00522D98" w:rsidRDefault="00522D98" w:rsidP="00522D98">
            <w:pPr>
              <w:keepNext/>
              <w:keepLines/>
              <w:autoSpaceDE w:val="0"/>
              <w:autoSpaceDN w:val="0"/>
              <w:adjustRightInd w:val="0"/>
              <w:spacing w:line="240" w:lineRule="auto"/>
              <w:rPr>
                <w:rFonts w:ascii="Arial" w:hAnsi="Arial"/>
                <w:b/>
              </w:rPr>
            </w:pPr>
          </w:p>
        </w:tc>
        <w:tc>
          <w:tcPr>
            <w:tcW w:w="2268" w:type="dxa"/>
            <w:tcBorders>
              <w:bottom w:val="single" w:sz="4" w:space="0" w:color="auto"/>
            </w:tcBorders>
            <w:shd w:val="clear" w:color="auto" w:fill="auto"/>
          </w:tcPr>
          <w:p w14:paraId="020284F7" w14:textId="77777777" w:rsidR="00522D98" w:rsidRPr="00522D98" w:rsidRDefault="00522D98" w:rsidP="00522D98">
            <w:pPr>
              <w:keepNext/>
              <w:keepLines/>
              <w:autoSpaceDE w:val="0"/>
              <w:autoSpaceDN w:val="0"/>
              <w:adjustRightInd w:val="0"/>
              <w:spacing w:line="240" w:lineRule="auto"/>
              <w:rPr>
                <w:rFonts w:ascii="Arial" w:hAnsi="Arial"/>
                <w:b/>
              </w:rPr>
            </w:pPr>
          </w:p>
        </w:tc>
        <w:tc>
          <w:tcPr>
            <w:tcW w:w="1134" w:type="dxa"/>
            <w:tcBorders>
              <w:bottom w:val="single" w:sz="4" w:space="0" w:color="auto"/>
            </w:tcBorders>
            <w:shd w:val="clear" w:color="auto" w:fill="auto"/>
          </w:tcPr>
          <w:p w14:paraId="35B39D0C"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2,900,000</w:t>
            </w:r>
          </w:p>
        </w:tc>
        <w:tc>
          <w:tcPr>
            <w:tcW w:w="1560" w:type="dxa"/>
            <w:tcBorders>
              <w:bottom w:val="single" w:sz="4" w:space="0" w:color="auto"/>
            </w:tcBorders>
            <w:shd w:val="clear" w:color="auto" w:fill="auto"/>
          </w:tcPr>
          <w:p w14:paraId="469C9A5F"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750,000</w:t>
            </w:r>
            <w:r w:rsidRPr="00522D98">
              <w:rPr>
                <w:rFonts w:ascii="Arial" w:hAnsi="Arial"/>
                <w:b/>
              </w:rPr>
              <w:fldChar w:fldCharType="end"/>
            </w:r>
          </w:p>
        </w:tc>
        <w:tc>
          <w:tcPr>
            <w:tcW w:w="1417" w:type="dxa"/>
            <w:tcBorders>
              <w:bottom w:val="single" w:sz="4" w:space="0" w:color="auto"/>
            </w:tcBorders>
            <w:shd w:val="clear" w:color="auto" w:fill="auto"/>
          </w:tcPr>
          <w:p w14:paraId="00DB0429"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800,000</w:t>
            </w:r>
            <w:r w:rsidRPr="00522D98">
              <w:rPr>
                <w:rFonts w:ascii="Arial" w:hAnsi="Arial"/>
                <w:b/>
              </w:rPr>
              <w:fldChar w:fldCharType="end"/>
            </w:r>
          </w:p>
        </w:tc>
        <w:tc>
          <w:tcPr>
            <w:tcW w:w="1795" w:type="dxa"/>
            <w:tcBorders>
              <w:bottom w:val="single" w:sz="4" w:space="0" w:color="auto"/>
            </w:tcBorders>
            <w:shd w:val="clear" w:color="auto" w:fill="auto"/>
          </w:tcPr>
          <w:p w14:paraId="6D3B3D9B"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t>50,000</w:t>
            </w:r>
          </w:p>
        </w:tc>
        <w:tc>
          <w:tcPr>
            <w:tcW w:w="1418" w:type="dxa"/>
            <w:tcBorders>
              <w:bottom w:val="single" w:sz="4" w:space="0" w:color="auto"/>
            </w:tcBorders>
            <w:shd w:val="clear" w:color="auto" w:fill="auto"/>
          </w:tcPr>
          <w:p w14:paraId="14B763AA" w14:textId="77777777" w:rsidR="00522D98" w:rsidRPr="00522D98" w:rsidRDefault="00522D98" w:rsidP="00522D98">
            <w:pPr>
              <w:keepNext/>
              <w:keepLines/>
              <w:autoSpaceDE w:val="0"/>
              <w:autoSpaceDN w:val="0"/>
              <w:adjustRightInd w:val="0"/>
              <w:spacing w:line="240" w:lineRule="auto"/>
              <w:rPr>
                <w:rFonts w:ascii="Arial" w:hAnsi="Arial"/>
                <w:b/>
              </w:rPr>
            </w:pPr>
            <w:r w:rsidRPr="00522D98">
              <w:rPr>
                <w:rFonts w:ascii="Arial" w:hAnsi="Arial"/>
                <w:b/>
              </w:rPr>
              <w:fldChar w:fldCharType="begin"/>
            </w:r>
            <w:r w:rsidRPr="00522D98">
              <w:rPr>
                <w:rFonts w:ascii="Arial" w:hAnsi="Arial"/>
                <w:b/>
              </w:rPr>
              <w:instrText xml:space="preserve"> =SUM(ABOVE) </w:instrText>
            </w:r>
            <w:r w:rsidRPr="00522D98">
              <w:rPr>
                <w:rFonts w:ascii="Arial" w:hAnsi="Arial"/>
                <w:b/>
              </w:rPr>
              <w:fldChar w:fldCharType="separate"/>
            </w:r>
            <w:r w:rsidRPr="00522D98">
              <w:rPr>
                <w:rFonts w:ascii="Arial" w:hAnsi="Arial"/>
                <w:b/>
                <w:noProof/>
              </w:rPr>
              <w:t>3,800,000</w:t>
            </w:r>
            <w:r w:rsidRPr="00522D98">
              <w:rPr>
                <w:rFonts w:ascii="Arial" w:hAnsi="Arial"/>
                <w:b/>
              </w:rPr>
              <w:fldChar w:fldCharType="end"/>
            </w:r>
          </w:p>
        </w:tc>
        <w:tc>
          <w:tcPr>
            <w:tcW w:w="1272" w:type="dxa"/>
            <w:tcBorders>
              <w:bottom w:val="single" w:sz="4" w:space="0" w:color="auto"/>
            </w:tcBorders>
            <w:shd w:val="clear" w:color="auto" w:fill="auto"/>
          </w:tcPr>
          <w:p w14:paraId="5A77359E" w14:textId="77777777" w:rsidR="00522D98" w:rsidRPr="00522D98" w:rsidRDefault="00522D98" w:rsidP="00522D98">
            <w:pPr>
              <w:keepNext/>
              <w:keepLines/>
              <w:autoSpaceDE w:val="0"/>
              <w:autoSpaceDN w:val="0"/>
              <w:adjustRightInd w:val="0"/>
              <w:spacing w:line="240" w:lineRule="auto"/>
              <w:rPr>
                <w:rFonts w:ascii="Arial" w:hAnsi="Arial"/>
                <w:b/>
              </w:rPr>
            </w:pPr>
          </w:p>
        </w:tc>
      </w:tr>
    </w:tbl>
    <w:p w14:paraId="77B4429D" w14:textId="77777777" w:rsidR="00522D98" w:rsidRPr="00522D98" w:rsidRDefault="00522D98" w:rsidP="00522D98">
      <w:pPr>
        <w:autoSpaceDE w:val="0"/>
        <w:autoSpaceDN w:val="0"/>
        <w:adjustRightInd w:val="0"/>
        <w:spacing w:before="120" w:after="120" w:line="240" w:lineRule="auto"/>
        <w:rPr>
          <w:rFonts w:ascii="Arial" w:hAnsi="Arial"/>
          <w:b/>
          <w:color w:val="47999C"/>
          <w:sz w:val="24"/>
          <w:szCs w:val="28"/>
        </w:rPr>
        <w:sectPr w:rsidR="00522D98" w:rsidRPr="00522D98" w:rsidSect="00DF0453">
          <w:type w:val="continuous"/>
          <w:pgSz w:w="16838" w:h="11906" w:orient="landscape" w:code="9"/>
          <w:pgMar w:top="1418" w:right="1134" w:bottom="851" w:left="992" w:header="709" w:footer="709" w:gutter="0"/>
          <w:cols w:space="708"/>
          <w:docGrid w:linePitch="360"/>
        </w:sectPr>
      </w:pPr>
    </w:p>
    <w:tbl>
      <w:tblPr>
        <w:tblW w:w="0" w:type="auto"/>
        <w:shd w:val="solid" w:color="D9D9D9" w:fill="C0C0C0"/>
        <w:tblLook w:val="04A0" w:firstRow="1" w:lastRow="0" w:firstColumn="1" w:lastColumn="0" w:noHBand="0" w:noVBand="1"/>
      </w:tblPr>
      <w:tblGrid>
        <w:gridCol w:w="9639"/>
      </w:tblGrid>
      <w:tr w:rsidR="00522D98" w:rsidRPr="00522D98" w14:paraId="3270354A" w14:textId="77777777" w:rsidTr="00DF0453">
        <w:tc>
          <w:tcPr>
            <w:tcW w:w="9853" w:type="dxa"/>
            <w:shd w:val="solid" w:color="D9D9D9" w:fill="C0C0C0"/>
          </w:tcPr>
          <w:p w14:paraId="596C7FD0" w14:textId="77777777" w:rsidR="00522D98" w:rsidRPr="00522D98" w:rsidRDefault="00522D98" w:rsidP="00522D98">
            <w:pPr>
              <w:autoSpaceDE w:val="0"/>
              <w:autoSpaceDN w:val="0"/>
              <w:adjustRightInd w:val="0"/>
              <w:spacing w:before="120" w:after="120" w:line="240" w:lineRule="auto"/>
              <w:rPr>
                <w:rFonts w:ascii="Arial" w:hAnsi="Arial"/>
                <w:b/>
                <w:color w:val="47999C"/>
              </w:rPr>
            </w:pPr>
            <w:r w:rsidRPr="00522D98">
              <w:rPr>
                <w:rFonts w:ascii="Arial" w:hAnsi="Arial"/>
                <w:b/>
                <w:color w:val="B3272F"/>
                <w:sz w:val="24"/>
                <w:szCs w:val="28"/>
              </w:rPr>
              <w:lastRenderedPageBreak/>
              <w:t>Better practice commentary</w:t>
            </w:r>
          </w:p>
        </w:tc>
      </w:tr>
      <w:tr w:rsidR="00522D98" w:rsidRPr="00522D98" w14:paraId="7B09F8A7" w14:textId="77777777" w:rsidTr="00DF0453">
        <w:tc>
          <w:tcPr>
            <w:tcW w:w="9853" w:type="dxa"/>
            <w:shd w:val="solid" w:color="D9D9D9" w:fill="C0C0C0"/>
          </w:tcPr>
          <w:p w14:paraId="15B932D9" w14:textId="77777777" w:rsidR="00522D98" w:rsidRPr="00522D98" w:rsidRDefault="00522D98" w:rsidP="00522D98">
            <w:pPr>
              <w:numPr>
                <w:ilvl w:val="0"/>
                <w:numId w:val="46"/>
              </w:numPr>
              <w:autoSpaceDE w:val="0"/>
              <w:autoSpaceDN w:val="0"/>
              <w:adjustRightInd w:val="0"/>
              <w:spacing w:line="240" w:lineRule="auto"/>
              <w:ind w:left="426"/>
              <w:rPr>
                <w:rFonts w:ascii="Arial" w:hAnsi="Arial"/>
              </w:rPr>
            </w:pPr>
            <w:r w:rsidRPr="00522D98">
              <w:rPr>
                <w:rFonts w:ascii="Arial" w:hAnsi="Arial"/>
              </w:rPr>
              <w:t>The Governance and Management sections are not required for the purposes of the legislation however it is considered better practice to provide the reader with information about the key framework aspects in place to strengthen the council and management decision making processes.</w:t>
            </w:r>
          </w:p>
          <w:p w14:paraId="7CE075F0" w14:textId="77777777" w:rsidR="00522D98" w:rsidRPr="00522D98" w:rsidRDefault="00522D98" w:rsidP="00522D98">
            <w:pPr>
              <w:numPr>
                <w:ilvl w:val="0"/>
                <w:numId w:val="46"/>
              </w:numPr>
              <w:autoSpaceDE w:val="0"/>
              <w:autoSpaceDN w:val="0"/>
              <w:adjustRightInd w:val="0"/>
              <w:spacing w:line="240" w:lineRule="auto"/>
              <w:ind w:left="426"/>
              <w:rPr>
                <w:rFonts w:ascii="Arial" w:hAnsi="Arial"/>
              </w:rPr>
            </w:pPr>
            <w:r w:rsidRPr="00522D98">
              <w:rPr>
                <w:rFonts w:ascii="Arial" w:hAnsi="Arial"/>
              </w:rPr>
              <w:t>In addition to the legislated and other required information contained in the Statutory information section, councils commonly disclose a range of other information which may be of interest to readers of the Report of Operations. There is no legislative requirement to make the following disclosures and the decision to disclose will be a matter for each council:</w:t>
            </w:r>
          </w:p>
          <w:p w14:paraId="4A19607D" w14:textId="77777777" w:rsidR="00522D98" w:rsidRPr="00522D98" w:rsidRDefault="00522D98" w:rsidP="00522D98">
            <w:pPr>
              <w:numPr>
                <w:ilvl w:val="0"/>
                <w:numId w:val="31"/>
              </w:numPr>
              <w:tabs>
                <w:tab w:val="left" w:pos="851"/>
                <w:tab w:val="left" w:leader="dot" w:pos="8505"/>
              </w:tabs>
              <w:overflowPunct w:val="0"/>
              <w:autoSpaceDE w:val="0"/>
              <w:autoSpaceDN w:val="0"/>
              <w:adjustRightInd w:val="0"/>
              <w:spacing w:line="240" w:lineRule="auto"/>
              <w:ind w:left="851" w:hanging="317"/>
              <w:rPr>
                <w:rFonts w:ascii="Arial" w:hAnsi="Arial"/>
                <w:szCs w:val="22"/>
              </w:rPr>
            </w:pPr>
            <w:r w:rsidRPr="00522D98">
              <w:rPr>
                <w:rFonts w:ascii="Arial" w:hAnsi="Arial"/>
                <w:szCs w:val="22"/>
              </w:rPr>
              <w:t>Charter of Human Rights and Responsibilities commitment</w:t>
            </w:r>
          </w:p>
          <w:p w14:paraId="4A976F41" w14:textId="77777777" w:rsidR="00522D98" w:rsidRPr="00522D98" w:rsidRDefault="00522D98" w:rsidP="00522D98">
            <w:pPr>
              <w:numPr>
                <w:ilvl w:val="0"/>
                <w:numId w:val="31"/>
              </w:numPr>
              <w:tabs>
                <w:tab w:val="left" w:pos="851"/>
                <w:tab w:val="left" w:leader="dot" w:pos="8505"/>
              </w:tabs>
              <w:overflowPunct w:val="0"/>
              <w:autoSpaceDE w:val="0"/>
              <w:autoSpaceDN w:val="0"/>
              <w:adjustRightInd w:val="0"/>
              <w:spacing w:line="240" w:lineRule="auto"/>
              <w:ind w:left="851" w:hanging="317"/>
              <w:rPr>
                <w:rFonts w:ascii="Arial" w:hAnsi="Arial"/>
                <w:szCs w:val="22"/>
              </w:rPr>
            </w:pPr>
            <w:r w:rsidRPr="00522D98">
              <w:rPr>
                <w:rFonts w:ascii="Arial" w:hAnsi="Arial"/>
                <w:szCs w:val="22"/>
              </w:rPr>
              <w:t>Information privacy commitment and complaints received</w:t>
            </w:r>
          </w:p>
          <w:p w14:paraId="2E93F445" w14:textId="77777777" w:rsidR="00522D98" w:rsidRPr="00522D98" w:rsidRDefault="00522D98" w:rsidP="00522D98">
            <w:pPr>
              <w:numPr>
                <w:ilvl w:val="0"/>
                <w:numId w:val="31"/>
              </w:numPr>
              <w:tabs>
                <w:tab w:val="left" w:pos="851"/>
                <w:tab w:val="left" w:leader="dot" w:pos="8505"/>
              </w:tabs>
              <w:overflowPunct w:val="0"/>
              <w:autoSpaceDE w:val="0"/>
              <w:autoSpaceDN w:val="0"/>
              <w:adjustRightInd w:val="0"/>
              <w:spacing w:line="240" w:lineRule="auto"/>
              <w:ind w:left="851" w:hanging="317"/>
              <w:rPr>
                <w:rFonts w:ascii="Arial" w:hAnsi="Arial"/>
                <w:szCs w:val="22"/>
              </w:rPr>
            </w:pPr>
            <w:r w:rsidRPr="00522D98">
              <w:rPr>
                <w:rFonts w:ascii="Arial" w:hAnsi="Arial"/>
                <w:szCs w:val="22"/>
              </w:rPr>
              <w:t>Legislation impacting council including changes during the year</w:t>
            </w:r>
          </w:p>
          <w:p w14:paraId="7D0EC4DE" w14:textId="77777777" w:rsidR="00522D98" w:rsidRPr="00522D98" w:rsidRDefault="00522D98" w:rsidP="00522D98">
            <w:pPr>
              <w:numPr>
                <w:ilvl w:val="0"/>
                <w:numId w:val="31"/>
              </w:numPr>
              <w:tabs>
                <w:tab w:val="left" w:pos="851"/>
                <w:tab w:val="left" w:leader="dot" w:pos="8505"/>
              </w:tabs>
              <w:overflowPunct w:val="0"/>
              <w:autoSpaceDE w:val="0"/>
              <w:autoSpaceDN w:val="0"/>
              <w:adjustRightInd w:val="0"/>
              <w:spacing w:line="240" w:lineRule="auto"/>
              <w:ind w:left="851" w:hanging="317"/>
              <w:rPr>
                <w:rFonts w:ascii="Arial" w:hAnsi="Arial"/>
                <w:szCs w:val="22"/>
              </w:rPr>
            </w:pPr>
            <w:r w:rsidRPr="00522D98">
              <w:rPr>
                <w:rFonts w:ascii="Arial" w:hAnsi="Arial"/>
                <w:szCs w:val="22"/>
              </w:rPr>
              <w:t>Local Laws current at the time of the report</w:t>
            </w:r>
          </w:p>
          <w:p w14:paraId="3AA375A1" w14:textId="77777777" w:rsidR="00522D98" w:rsidRPr="00522D98" w:rsidRDefault="00522D98" w:rsidP="00522D98">
            <w:pPr>
              <w:numPr>
                <w:ilvl w:val="0"/>
                <w:numId w:val="31"/>
              </w:numPr>
              <w:tabs>
                <w:tab w:val="left" w:pos="851"/>
                <w:tab w:val="left" w:leader="dot" w:pos="8505"/>
              </w:tabs>
              <w:overflowPunct w:val="0"/>
              <w:autoSpaceDE w:val="0"/>
              <w:autoSpaceDN w:val="0"/>
              <w:adjustRightInd w:val="0"/>
              <w:spacing w:line="240" w:lineRule="auto"/>
              <w:ind w:left="851" w:hanging="317"/>
              <w:rPr>
                <w:rFonts w:ascii="Arial" w:hAnsi="Arial"/>
                <w:color w:val="47999C"/>
                <w:szCs w:val="22"/>
              </w:rPr>
            </w:pPr>
            <w:r w:rsidRPr="00522D98">
              <w:rPr>
                <w:rFonts w:ascii="Arial" w:hAnsi="Arial"/>
                <w:szCs w:val="22"/>
              </w:rPr>
              <w:t>National Competition Policy annual statement of compliance.</w:t>
            </w:r>
          </w:p>
          <w:p w14:paraId="2BE47A6E" w14:textId="77777777" w:rsidR="00522D98" w:rsidRPr="00522D98" w:rsidRDefault="00522D98" w:rsidP="00522D98">
            <w:pPr>
              <w:numPr>
                <w:ilvl w:val="0"/>
                <w:numId w:val="46"/>
              </w:numPr>
              <w:autoSpaceDE w:val="0"/>
              <w:autoSpaceDN w:val="0"/>
              <w:adjustRightInd w:val="0"/>
              <w:spacing w:line="240" w:lineRule="auto"/>
              <w:ind w:left="426"/>
              <w:rPr>
                <w:rFonts w:ascii="Arial" w:hAnsi="Arial"/>
              </w:rPr>
            </w:pPr>
            <w:r w:rsidRPr="00522D98">
              <w:rPr>
                <w:rFonts w:ascii="Arial" w:hAnsi="Arial"/>
              </w:rPr>
              <w:t xml:space="preserve">From 2016-17 changes to sections 46GM and 46QM of the </w:t>
            </w:r>
            <w:r w:rsidRPr="00522D98">
              <w:rPr>
                <w:rFonts w:ascii="Arial" w:hAnsi="Arial"/>
                <w:i/>
              </w:rPr>
              <w:t>Planning and Environment Act 1987</w:t>
            </w:r>
            <w:r w:rsidRPr="00522D98">
              <w:rPr>
                <w:rFonts w:ascii="Arial" w:hAnsi="Arial"/>
              </w:rPr>
              <w:t xml:space="preserve"> require councils to provide a report on infrastructure and development contributions if they are considered collecting or development agencies for levies and works in kind. In accordance with Ministerial Reporting Requirements, the report must be included in the report of operations contained in a council’s annual report. The new tables included in the Statutory information section under Infrastructure and development contributions are aligned to these reporting requirements. In accordance with the new reporting requirements, a council must report annually on:</w:t>
            </w:r>
          </w:p>
          <w:p w14:paraId="773998BD" w14:textId="77777777" w:rsidR="00522D98" w:rsidRPr="00522D98" w:rsidRDefault="00522D98" w:rsidP="00522D98">
            <w:pPr>
              <w:numPr>
                <w:ilvl w:val="0"/>
                <w:numId w:val="31"/>
              </w:numPr>
              <w:tabs>
                <w:tab w:val="left" w:pos="851"/>
                <w:tab w:val="left" w:leader="dot" w:pos="8505"/>
              </w:tabs>
              <w:overflowPunct w:val="0"/>
              <w:autoSpaceDE w:val="0"/>
              <w:autoSpaceDN w:val="0"/>
              <w:adjustRightInd w:val="0"/>
              <w:spacing w:line="240" w:lineRule="auto"/>
              <w:ind w:left="851" w:hanging="317"/>
              <w:rPr>
                <w:rFonts w:ascii="Arial" w:hAnsi="Arial"/>
              </w:rPr>
            </w:pPr>
            <w:r w:rsidRPr="00522D98">
              <w:rPr>
                <w:rFonts w:ascii="Arial" w:hAnsi="Arial"/>
                <w:szCs w:val="22"/>
              </w:rPr>
              <w:t>the levy amounts that it collects in a financial year through Development Contributions Plans and Infrastructure Contributions Plans;</w:t>
            </w:r>
          </w:p>
          <w:p w14:paraId="77A56F23" w14:textId="77777777" w:rsidR="00522D98" w:rsidRPr="00522D98" w:rsidRDefault="00522D98" w:rsidP="00522D98">
            <w:pPr>
              <w:numPr>
                <w:ilvl w:val="0"/>
                <w:numId w:val="31"/>
              </w:numPr>
              <w:tabs>
                <w:tab w:val="left" w:pos="851"/>
                <w:tab w:val="left" w:leader="dot" w:pos="8505"/>
              </w:tabs>
              <w:overflowPunct w:val="0"/>
              <w:autoSpaceDE w:val="0"/>
              <w:autoSpaceDN w:val="0"/>
              <w:adjustRightInd w:val="0"/>
              <w:spacing w:line="240" w:lineRule="auto"/>
              <w:ind w:left="851" w:hanging="317"/>
              <w:rPr>
                <w:rFonts w:ascii="Arial" w:hAnsi="Arial"/>
              </w:rPr>
            </w:pPr>
            <w:r w:rsidRPr="00522D98">
              <w:rPr>
                <w:rFonts w:ascii="Arial" w:hAnsi="Arial"/>
                <w:szCs w:val="22"/>
              </w:rPr>
              <w:t>any works-in-kind that it accepts in a financial year through Development Contributions Plans and Infrastructure Contributions Plans;</w:t>
            </w:r>
          </w:p>
          <w:p w14:paraId="20A581E2" w14:textId="77777777" w:rsidR="00522D98" w:rsidRPr="00522D98" w:rsidRDefault="00522D98" w:rsidP="00522D98">
            <w:pPr>
              <w:numPr>
                <w:ilvl w:val="0"/>
                <w:numId w:val="31"/>
              </w:numPr>
              <w:tabs>
                <w:tab w:val="left" w:pos="851"/>
                <w:tab w:val="left" w:leader="dot" w:pos="8505"/>
              </w:tabs>
              <w:overflowPunct w:val="0"/>
              <w:autoSpaceDE w:val="0"/>
              <w:autoSpaceDN w:val="0"/>
              <w:adjustRightInd w:val="0"/>
              <w:spacing w:line="240" w:lineRule="auto"/>
              <w:ind w:left="851" w:hanging="317"/>
              <w:rPr>
                <w:rFonts w:ascii="Arial" w:hAnsi="Arial"/>
              </w:rPr>
            </w:pPr>
            <w:r w:rsidRPr="00522D98">
              <w:rPr>
                <w:rFonts w:ascii="Arial" w:hAnsi="Arial"/>
                <w:szCs w:val="22"/>
              </w:rPr>
              <w:t xml:space="preserve">the total levy amounts it collected and the total works, services or facilities it accepted, and the total amount of levies it spent through Development Contributions Plans and Infrastructure Contributions Plans; and </w:t>
            </w:r>
          </w:p>
          <w:p w14:paraId="087491CC" w14:textId="77777777" w:rsidR="00522D98" w:rsidRPr="00522D98" w:rsidRDefault="00522D98" w:rsidP="00522D98">
            <w:pPr>
              <w:numPr>
                <w:ilvl w:val="0"/>
                <w:numId w:val="31"/>
              </w:numPr>
              <w:tabs>
                <w:tab w:val="left" w:pos="851"/>
                <w:tab w:val="left" w:leader="dot" w:pos="8505"/>
              </w:tabs>
              <w:overflowPunct w:val="0"/>
              <w:autoSpaceDE w:val="0"/>
              <w:autoSpaceDN w:val="0"/>
              <w:adjustRightInd w:val="0"/>
              <w:spacing w:line="240" w:lineRule="auto"/>
              <w:ind w:left="851" w:hanging="317"/>
              <w:rPr>
                <w:rFonts w:ascii="Arial" w:hAnsi="Arial"/>
                <w:color w:val="47999C"/>
                <w:szCs w:val="22"/>
              </w:rPr>
            </w:pPr>
            <w:r w:rsidRPr="00522D98">
              <w:rPr>
                <w:rFonts w:ascii="Arial" w:hAnsi="Arial"/>
                <w:szCs w:val="22"/>
              </w:rPr>
              <w:t>the use made of any works-in-kind that it accepted and the expenditure of any levy it collected through Development Contributions Plans and Infrastructure Contributions Plans.</w:t>
            </w:r>
          </w:p>
        </w:tc>
      </w:tr>
      <w:tr w:rsidR="00522D98" w:rsidRPr="00522D98" w14:paraId="18EE43DE" w14:textId="77777777" w:rsidTr="00DF0453">
        <w:tc>
          <w:tcPr>
            <w:tcW w:w="9853" w:type="dxa"/>
            <w:shd w:val="solid" w:color="D9D9D9" w:fill="C0C0C0"/>
          </w:tcPr>
          <w:p w14:paraId="48950BB0" w14:textId="77777777" w:rsidR="00522D98" w:rsidRPr="00522D98" w:rsidRDefault="00522D98" w:rsidP="00522D98">
            <w:pPr>
              <w:autoSpaceDE w:val="0"/>
              <w:autoSpaceDN w:val="0"/>
              <w:adjustRightInd w:val="0"/>
              <w:spacing w:line="240" w:lineRule="auto"/>
              <w:rPr>
                <w:rFonts w:ascii="Arial" w:hAnsi="Arial"/>
                <w:sz w:val="18"/>
              </w:rPr>
            </w:pPr>
          </w:p>
        </w:tc>
      </w:tr>
    </w:tbl>
    <w:p w14:paraId="07AE68D4" w14:textId="77777777" w:rsidR="00522D98" w:rsidRPr="00522D98" w:rsidRDefault="00522D98" w:rsidP="00522D98">
      <w:pPr>
        <w:rPr>
          <w:rFonts w:ascii="Arial" w:hAnsi="Arial"/>
        </w:rPr>
      </w:pPr>
    </w:p>
    <w:p w14:paraId="48F843F0" w14:textId="77777777" w:rsidR="00522D98" w:rsidRPr="00522D98" w:rsidRDefault="00522D98" w:rsidP="00522D98">
      <w:pPr>
        <w:keepNext/>
        <w:keepLines/>
        <w:tabs>
          <w:tab w:val="num" w:pos="0"/>
        </w:tabs>
        <w:spacing w:before="300" w:after="360" w:line="440" w:lineRule="exact"/>
        <w:outlineLvl w:val="0"/>
        <w:rPr>
          <w:rFonts w:ascii="Arial" w:hAnsi="Arial"/>
          <w:b/>
          <w:bCs/>
          <w:color w:val="B3272F" w:themeColor="text2"/>
          <w:kern w:val="32"/>
          <w:sz w:val="32"/>
          <w:szCs w:val="32"/>
        </w:rPr>
        <w:sectPr w:rsidR="00522D98" w:rsidRPr="00522D98" w:rsidSect="00DF0453">
          <w:headerReference w:type="even" r:id="rId90"/>
          <w:headerReference w:type="default" r:id="rId91"/>
          <w:footerReference w:type="even" r:id="rId92"/>
          <w:footerReference w:type="default" r:id="rId93"/>
          <w:headerReference w:type="first" r:id="rId94"/>
          <w:footerReference w:type="first" r:id="rId95"/>
          <w:pgSz w:w="11907" w:h="16840" w:code="9"/>
          <w:pgMar w:top="2268" w:right="1134" w:bottom="1134" w:left="1134" w:header="284" w:footer="284" w:gutter="0"/>
          <w:cols w:space="708"/>
          <w:titlePg/>
          <w:docGrid w:linePitch="360"/>
        </w:sectPr>
      </w:pPr>
    </w:p>
    <w:p w14:paraId="77532D7E" w14:textId="3B52446D" w:rsidR="00522D98" w:rsidRPr="00DE4C7B" w:rsidRDefault="000C51F9" w:rsidP="00DE4C7B">
      <w:pPr>
        <w:pStyle w:val="Heading1"/>
        <w:rPr>
          <w:rFonts w:ascii="Arial" w:hAnsi="Arial"/>
          <w:bCs w:val="0"/>
          <w:color w:val="B3272F"/>
          <w:szCs w:val="40"/>
        </w:rPr>
      </w:pPr>
      <w:bookmarkStart w:id="43" w:name="_Toc1543289"/>
      <w:bookmarkStart w:id="44" w:name="_Toc1543290"/>
      <w:bookmarkStart w:id="45" w:name="_Toc1543291"/>
      <w:bookmarkStart w:id="46" w:name="_Toc1547593"/>
      <w:bookmarkStart w:id="47" w:name="_Toc1543297"/>
      <w:bookmarkStart w:id="48" w:name="_Toc1547598"/>
      <w:bookmarkStart w:id="49" w:name="_Toc1543298"/>
      <w:bookmarkStart w:id="50" w:name="_Toc1543299"/>
      <w:bookmarkStart w:id="51" w:name="_Toc1543300"/>
      <w:bookmarkStart w:id="52" w:name="_Toc1543301"/>
      <w:bookmarkStart w:id="53" w:name="_Toc1547602"/>
      <w:bookmarkStart w:id="54" w:name="_Toc1543302"/>
      <w:bookmarkStart w:id="55" w:name="_Toc1547603"/>
      <w:bookmarkStart w:id="56" w:name="_Toc1543308"/>
      <w:bookmarkStart w:id="57" w:name="_Toc1547607"/>
      <w:bookmarkStart w:id="58" w:name="_Toc1543315"/>
      <w:bookmarkStart w:id="59" w:name="_Toc1547613"/>
      <w:bookmarkStart w:id="60" w:name="_Toc1543323"/>
      <w:bookmarkStart w:id="61" w:name="_Toc1547620"/>
      <w:bookmarkStart w:id="62" w:name="_Toc1543344"/>
      <w:bookmarkStart w:id="63" w:name="_Toc1547640"/>
      <w:bookmarkStart w:id="64" w:name="_Toc1543359"/>
      <w:bookmarkStart w:id="65" w:name="_Toc1547654"/>
      <w:bookmarkStart w:id="66" w:name="_Toc1543374"/>
      <w:bookmarkStart w:id="67" w:name="_Toc1547668"/>
      <w:bookmarkStart w:id="68" w:name="_Toc417999695"/>
      <w:bookmarkStart w:id="69" w:name="_Toc511728956"/>
      <w:bookmarkStart w:id="70" w:name="_Toc516157549"/>
      <w:bookmarkStart w:id="71" w:name="_Toc516211630"/>
      <w:bookmarkStart w:id="72" w:name="_Toc2999543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DE4C7B">
        <w:rPr>
          <w:rFonts w:ascii="Arial" w:hAnsi="Arial"/>
          <w:bCs w:val="0"/>
          <w:color w:val="B3272F"/>
          <w:szCs w:val="40"/>
        </w:rPr>
        <w:lastRenderedPageBreak/>
        <w:t xml:space="preserve">5. </w:t>
      </w:r>
      <w:r w:rsidR="00522D98" w:rsidRPr="00DE4C7B">
        <w:rPr>
          <w:rFonts w:ascii="Arial" w:hAnsi="Arial"/>
          <w:bCs w:val="0"/>
          <w:color w:val="B3272F"/>
          <w:szCs w:val="40"/>
        </w:rPr>
        <w:t>Materiality guidelines</w:t>
      </w:r>
      <w:bookmarkEnd w:id="68"/>
      <w:bookmarkEnd w:id="69"/>
      <w:bookmarkEnd w:id="70"/>
      <w:bookmarkEnd w:id="71"/>
      <w:bookmarkEnd w:id="72"/>
    </w:p>
    <w:p w14:paraId="4D053CC6" w14:textId="77777777" w:rsidR="00522D98" w:rsidRPr="00522D98" w:rsidRDefault="00522D98" w:rsidP="00522D98">
      <w:pPr>
        <w:rPr>
          <w:rFonts w:ascii="Arial" w:hAnsi="Arial"/>
        </w:rPr>
      </w:pPr>
      <w:r w:rsidRPr="00522D98">
        <w:rPr>
          <w:rFonts w:ascii="Arial" w:hAnsi="Arial"/>
        </w:rPr>
        <w:t xml:space="preserve">This section is provided as a guide to establish </w:t>
      </w:r>
      <w:r w:rsidRPr="00522D98">
        <w:rPr>
          <w:rFonts w:ascii="Arial" w:hAnsi="Arial"/>
          <w:u w:val="single"/>
        </w:rPr>
        <w:t>quantitative</w:t>
      </w:r>
      <w:r w:rsidRPr="00522D98">
        <w:rPr>
          <w:rFonts w:ascii="Arial" w:hAnsi="Arial"/>
        </w:rPr>
        <w:t xml:space="preserve"> materiality thresholds for explaining material variations in results for the following comparisons: </w:t>
      </w:r>
    </w:p>
    <w:p w14:paraId="5CF95776" w14:textId="77777777" w:rsidR="00522D98" w:rsidRPr="00522D98" w:rsidRDefault="00522D98" w:rsidP="00522D98">
      <w:pPr>
        <w:numPr>
          <w:ilvl w:val="0"/>
          <w:numId w:val="36"/>
        </w:numPr>
        <w:spacing w:after="120" w:line="240" w:lineRule="auto"/>
        <w:ind w:left="426"/>
        <w:rPr>
          <w:rFonts w:ascii="Arial" w:hAnsi="Arial"/>
        </w:rPr>
      </w:pPr>
      <w:r w:rsidRPr="00522D98">
        <w:rPr>
          <w:rFonts w:ascii="Arial" w:hAnsi="Arial"/>
        </w:rPr>
        <w:t>Current year result versus the prior year results</w:t>
      </w:r>
    </w:p>
    <w:p w14:paraId="649D3A68" w14:textId="77777777" w:rsidR="00522D98" w:rsidRPr="00522D98" w:rsidRDefault="00522D98" w:rsidP="00522D98">
      <w:pPr>
        <w:numPr>
          <w:ilvl w:val="0"/>
          <w:numId w:val="36"/>
        </w:numPr>
        <w:spacing w:before="120" w:after="120" w:line="240" w:lineRule="auto"/>
        <w:ind w:left="426"/>
        <w:rPr>
          <w:rFonts w:ascii="Arial" w:hAnsi="Arial"/>
        </w:rPr>
      </w:pPr>
      <w:r w:rsidRPr="00522D98">
        <w:rPr>
          <w:rFonts w:ascii="Arial" w:hAnsi="Arial"/>
        </w:rPr>
        <w:t>Current year result versus the three preceding year results</w:t>
      </w:r>
    </w:p>
    <w:tbl>
      <w:tblPr>
        <w:tblW w:w="10036" w:type="dxa"/>
        <w:tblLook w:val="04A0" w:firstRow="1" w:lastRow="0" w:firstColumn="1" w:lastColumn="0" w:noHBand="0" w:noVBand="1"/>
      </w:tblPr>
      <w:tblGrid>
        <w:gridCol w:w="3398"/>
        <w:gridCol w:w="3404"/>
        <w:gridCol w:w="3234"/>
      </w:tblGrid>
      <w:tr w:rsidR="00522D98" w:rsidRPr="00522D98" w14:paraId="62A64392" w14:textId="77777777" w:rsidTr="00120812">
        <w:tc>
          <w:tcPr>
            <w:tcW w:w="10031" w:type="dxa"/>
            <w:gridSpan w:val="3"/>
            <w:shd w:val="clear" w:color="auto" w:fill="auto"/>
          </w:tcPr>
          <w:p w14:paraId="7ED6A13D" w14:textId="77777777" w:rsidR="00522D98" w:rsidRPr="00522D98" w:rsidRDefault="00522D98" w:rsidP="00522D98">
            <w:pPr>
              <w:autoSpaceDE w:val="0"/>
              <w:autoSpaceDN w:val="0"/>
              <w:adjustRightInd w:val="0"/>
              <w:spacing w:line="240" w:lineRule="auto"/>
              <w:rPr>
                <w:rFonts w:ascii="Arial" w:hAnsi="Arial"/>
                <w:b/>
              </w:rPr>
            </w:pPr>
            <w:r w:rsidRPr="00522D98">
              <w:rPr>
                <w:rFonts w:ascii="Arial" w:hAnsi="Arial"/>
                <w:b/>
              </w:rPr>
              <w:t xml:space="preserve">The materiality thresholds in the table below are based on +/- 10% of the state average results of the indicators and measures in the report of operations for the 2015-16 year. Councils will need to make their own assessment of the appropriate materiality threshold, using their actual 2015-16 results and taking account of both </w:t>
            </w:r>
            <w:r w:rsidRPr="00522D98">
              <w:rPr>
                <w:rFonts w:ascii="Arial" w:hAnsi="Arial"/>
                <w:b/>
                <w:u w:val="single"/>
              </w:rPr>
              <w:t>quantitative</w:t>
            </w:r>
            <w:r w:rsidRPr="00522D98">
              <w:rPr>
                <w:rFonts w:ascii="Arial" w:hAnsi="Arial"/>
                <w:b/>
              </w:rPr>
              <w:t xml:space="preserve"> and </w:t>
            </w:r>
            <w:r w:rsidRPr="00522D98">
              <w:rPr>
                <w:rFonts w:ascii="Arial" w:hAnsi="Arial"/>
                <w:b/>
                <w:u w:val="single"/>
              </w:rPr>
              <w:t>qualitative</w:t>
            </w:r>
            <w:r w:rsidRPr="00522D98">
              <w:rPr>
                <w:rFonts w:ascii="Arial" w:hAnsi="Arial"/>
                <w:b/>
              </w:rPr>
              <w:t xml:space="preserve"> factors and circumstances specific to their council.</w:t>
            </w:r>
          </w:p>
          <w:p w14:paraId="0AF48BDD" w14:textId="77777777" w:rsidR="00522D98" w:rsidRPr="00522D98" w:rsidRDefault="00522D98" w:rsidP="00522D98">
            <w:pPr>
              <w:autoSpaceDE w:val="0"/>
              <w:autoSpaceDN w:val="0"/>
              <w:adjustRightInd w:val="0"/>
              <w:spacing w:line="240" w:lineRule="auto"/>
              <w:rPr>
                <w:rFonts w:ascii="Arial" w:hAnsi="Arial"/>
                <w:b/>
              </w:rPr>
            </w:pPr>
          </w:p>
        </w:tc>
      </w:tr>
      <w:tr w:rsidR="00522D98" w:rsidRPr="00522D98" w14:paraId="541E2039" w14:textId="77777777" w:rsidTr="00120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10031" w:type="dxa"/>
            <w:gridSpan w:val="3"/>
            <w:tcBorders>
              <w:bottom w:val="single" w:sz="4" w:space="0" w:color="auto"/>
            </w:tcBorders>
            <w:shd w:val="clear" w:color="auto" w:fill="49B1B3"/>
          </w:tcPr>
          <w:p w14:paraId="1F7B3146" w14:textId="77777777" w:rsidR="00522D98" w:rsidRPr="00522D98" w:rsidRDefault="00522D98" w:rsidP="00522D98">
            <w:pPr>
              <w:tabs>
                <w:tab w:val="center" w:pos="4513"/>
                <w:tab w:val="right" w:pos="9026"/>
              </w:tabs>
              <w:jc w:val="center"/>
              <w:rPr>
                <w:rFonts w:ascii="Arial" w:hAnsi="Arial"/>
                <w:b/>
                <w:color w:val="FFFFFF" w:themeColor="background1"/>
                <w:szCs w:val="21"/>
              </w:rPr>
            </w:pPr>
            <w:r w:rsidRPr="00522D98">
              <w:rPr>
                <w:rFonts w:ascii="Arial" w:hAnsi="Arial"/>
                <w:b/>
                <w:color w:val="FFFFFF" w:themeColor="background1"/>
                <w:szCs w:val="21"/>
              </w:rPr>
              <w:t>SERVICE PERFORMANCE (EXAMPLES)</w:t>
            </w:r>
          </w:p>
        </w:tc>
      </w:tr>
      <w:tr w:rsidR="00522D98" w:rsidRPr="00522D98" w14:paraId="2ABA401B" w14:textId="77777777" w:rsidTr="00120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3397" w:type="dxa"/>
            <w:tcBorders>
              <w:bottom w:val="single" w:sz="4" w:space="0" w:color="auto"/>
            </w:tcBorders>
            <w:shd w:val="clear" w:color="auto" w:fill="A2D5D7"/>
          </w:tcPr>
          <w:p w14:paraId="22C703B9" w14:textId="77777777" w:rsidR="00522D98" w:rsidRPr="00522D98" w:rsidRDefault="00522D98" w:rsidP="00522D98">
            <w:pPr>
              <w:tabs>
                <w:tab w:val="center" w:pos="4513"/>
                <w:tab w:val="right" w:pos="9026"/>
              </w:tabs>
              <w:jc w:val="center"/>
              <w:rPr>
                <w:rFonts w:ascii="Arial" w:hAnsi="Arial"/>
                <w:b/>
                <w:szCs w:val="21"/>
              </w:rPr>
            </w:pPr>
            <w:r w:rsidRPr="00522D98">
              <w:rPr>
                <w:rFonts w:ascii="Arial" w:hAnsi="Arial"/>
                <w:b/>
                <w:szCs w:val="21"/>
              </w:rPr>
              <w:t>Service</w:t>
            </w:r>
            <w:r w:rsidRPr="00522D98">
              <w:rPr>
                <w:rFonts w:ascii="Arial" w:hAnsi="Arial"/>
                <w:b/>
                <w:i/>
                <w:szCs w:val="21"/>
              </w:rPr>
              <w:t>/indicator</w:t>
            </w:r>
            <w:r w:rsidRPr="00522D98">
              <w:rPr>
                <w:rFonts w:ascii="Arial" w:hAnsi="Arial"/>
                <w:b/>
                <w:szCs w:val="21"/>
              </w:rPr>
              <w:t>/</w:t>
            </w:r>
            <w:r w:rsidRPr="00522D98">
              <w:rPr>
                <w:rFonts w:ascii="Arial" w:hAnsi="Arial"/>
                <w:szCs w:val="21"/>
              </w:rPr>
              <w:t>measure</w:t>
            </w:r>
          </w:p>
        </w:tc>
        <w:tc>
          <w:tcPr>
            <w:tcW w:w="3402" w:type="dxa"/>
            <w:tcBorders>
              <w:bottom w:val="single" w:sz="4" w:space="0" w:color="auto"/>
            </w:tcBorders>
            <w:shd w:val="clear" w:color="auto" w:fill="A2D5D7"/>
          </w:tcPr>
          <w:p w14:paraId="47E6A1F4" w14:textId="77777777" w:rsidR="00522D98" w:rsidRPr="00522D98" w:rsidRDefault="00522D98" w:rsidP="00522D98">
            <w:pPr>
              <w:tabs>
                <w:tab w:val="center" w:pos="4513"/>
                <w:tab w:val="right" w:pos="9026"/>
              </w:tabs>
              <w:jc w:val="center"/>
              <w:rPr>
                <w:rFonts w:ascii="Arial" w:hAnsi="Arial"/>
                <w:b/>
                <w:szCs w:val="21"/>
              </w:rPr>
            </w:pPr>
            <w:r w:rsidRPr="00522D98">
              <w:rPr>
                <w:rFonts w:ascii="Arial" w:hAnsi="Arial"/>
                <w:b/>
                <w:szCs w:val="21"/>
              </w:rPr>
              <w:t>Measure expressed as:</w:t>
            </w:r>
          </w:p>
        </w:tc>
        <w:tc>
          <w:tcPr>
            <w:tcW w:w="3232" w:type="dxa"/>
            <w:tcBorders>
              <w:bottom w:val="single" w:sz="4" w:space="0" w:color="auto"/>
            </w:tcBorders>
            <w:shd w:val="clear" w:color="auto" w:fill="A2D5D7"/>
          </w:tcPr>
          <w:p w14:paraId="75DFEDFF" w14:textId="77777777" w:rsidR="00522D98" w:rsidRPr="00522D98" w:rsidRDefault="00522D98" w:rsidP="00522D98">
            <w:pPr>
              <w:tabs>
                <w:tab w:val="center" w:pos="4513"/>
                <w:tab w:val="right" w:pos="9026"/>
              </w:tabs>
              <w:jc w:val="center"/>
              <w:rPr>
                <w:rFonts w:ascii="Arial" w:hAnsi="Arial"/>
                <w:b/>
                <w:szCs w:val="21"/>
              </w:rPr>
            </w:pPr>
            <w:r w:rsidRPr="00522D98">
              <w:rPr>
                <w:rFonts w:ascii="Arial" w:hAnsi="Arial"/>
                <w:b/>
                <w:szCs w:val="21"/>
              </w:rPr>
              <w:t>Materiality threshold:</w:t>
            </w:r>
          </w:p>
        </w:tc>
      </w:tr>
      <w:tr w:rsidR="00522D98" w:rsidRPr="00522D98" w14:paraId="024806CF" w14:textId="77777777" w:rsidTr="00120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7" w:type="dxa"/>
            <w:shd w:val="clear" w:color="auto" w:fill="F9EDEE" w:themeFill="accent5" w:themeFillTint="33"/>
          </w:tcPr>
          <w:p w14:paraId="463A1803" w14:textId="77777777" w:rsidR="00522D98" w:rsidRPr="00522D98" w:rsidRDefault="00522D98" w:rsidP="00522D98">
            <w:pPr>
              <w:tabs>
                <w:tab w:val="center" w:pos="4513"/>
                <w:tab w:val="right" w:pos="9026"/>
              </w:tabs>
              <w:rPr>
                <w:rFonts w:ascii="Arial" w:hAnsi="Arial"/>
                <w:szCs w:val="21"/>
              </w:rPr>
            </w:pPr>
            <w:r w:rsidRPr="00522D98">
              <w:rPr>
                <w:rFonts w:ascii="Arial" w:hAnsi="Arial"/>
                <w:b/>
                <w:szCs w:val="21"/>
              </w:rPr>
              <w:t>Aquatic Facilities</w:t>
            </w:r>
            <w:r w:rsidRPr="00522D98">
              <w:rPr>
                <w:rFonts w:ascii="Arial" w:hAnsi="Arial"/>
                <w:szCs w:val="21"/>
              </w:rPr>
              <w:t xml:space="preserve"> </w:t>
            </w:r>
          </w:p>
          <w:p w14:paraId="3DB7FA84" w14:textId="77777777" w:rsidR="00522D98" w:rsidRPr="00522D98" w:rsidRDefault="00522D98" w:rsidP="00522D98">
            <w:pPr>
              <w:tabs>
                <w:tab w:val="center" w:pos="4513"/>
                <w:tab w:val="right" w:pos="9026"/>
              </w:tabs>
              <w:rPr>
                <w:rFonts w:ascii="Arial" w:hAnsi="Arial"/>
                <w:b/>
                <w:i/>
                <w:szCs w:val="21"/>
              </w:rPr>
            </w:pPr>
            <w:r w:rsidRPr="00522D98">
              <w:rPr>
                <w:rFonts w:ascii="Arial" w:hAnsi="Arial"/>
                <w:b/>
                <w:i/>
                <w:szCs w:val="21"/>
              </w:rPr>
              <w:t>Utilisation</w:t>
            </w:r>
          </w:p>
          <w:p w14:paraId="5612621C" w14:textId="77777777" w:rsidR="00522D98" w:rsidRPr="00522D98" w:rsidRDefault="00522D98" w:rsidP="00522D98">
            <w:pPr>
              <w:tabs>
                <w:tab w:val="center" w:pos="4513"/>
                <w:tab w:val="right" w:pos="9026"/>
              </w:tabs>
              <w:rPr>
                <w:rFonts w:ascii="Arial" w:hAnsi="Arial"/>
                <w:szCs w:val="21"/>
              </w:rPr>
            </w:pPr>
            <w:r w:rsidRPr="00522D98">
              <w:rPr>
                <w:rFonts w:ascii="Arial" w:hAnsi="Arial"/>
                <w:szCs w:val="21"/>
              </w:rPr>
              <w:t>Utilisation of aquatic facilities</w:t>
            </w:r>
          </w:p>
        </w:tc>
        <w:tc>
          <w:tcPr>
            <w:tcW w:w="3402" w:type="dxa"/>
            <w:shd w:val="clear" w:color="auto" w:fill="F9EDEE" w:themeFill="accent5" w:themeFillTint="33"/>
          </w:tcPr>
          <w:p w14:paraId="1A4AA2F1" w14:textId="77777777" w:rsidR="00522D98" w:rsidRPr="00522D98" w:rsidRDefault="00522D98" w:rsidP="00522D98">
            <w:pPr>
              <w:tabs>
                <w:tab w:val="center" w:pos="4513"/>
                <w:tab w:val="right" w:pos="9026"/>
              </w:tabs>
              <w:jc w:val="center"/>
              <w:rPr>
                <w:rFonts w:ascii="Arial" w:hAnsi="Arial"/>
                <w:szCs w:val="21"/>
              </w:rPr>
            </w:pPr>
          </w:p>
          <w:p w14:paraId="3C59B811" w14:textId="77777777" w:rsidR="00522D98" w:rsidRPr="00522D98" w:rsidRDefault="00522D98" w:rsidP="00522D98">
            <w:pPr>
              <w:tabs>
                <w:tab w:val="center" w:pos="4513"/>
                <w:tab w:val="right" w:pos="9026"/>
              </w:tabs>
              <w:jc w:val="center"/>
              <w:rPr>
                <w:rFonts w:ascii="Arial" w:hAnsi="Arial"/>
                <w:szCs w:val="21"/>
              </w:rPr>
            </w:pPr>
          </w:p>
          <w:p w14:paraId="58F726B6"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Number of visits to aquatic facilities per head of municipal population</w:t>
            </w:r>
          </w:p>
        </w:tc>
        <w:tc>
          <w:tcPr>
            <w:tcW w:w="3232" w:type="dxa"/>
            <w:shd w:val="clear" w:color="auto" w:fill="F9EDEE" w:themeFill="accent5" w:themeFillTint="33"/>
          </w:tcPr>
          <w:p w14:paraId="1C94F959" w14:textId="36D2C443" w:rsidR="00522D98" w:rsidRPr="00522D98" w:rsidRDefault="00522D98" w:rsidP="00522D98">
            <w:pPr>
              <w:tabs>
                <w:tab w:val="center" w:pos="4513"/>
                <w:tab w:val="right" w:pos="9026"/>
              </w:tabs>
              <w:jc w:val="center"/>
              <w:rPr>
                <w:rFonts w:ascii="Arial" w:hAnsi="Arial"/>
                <w:szCs w:val="21"/>
              </w:rPr>
            </w:pPr>
          </w:p>
          <w:p w14:paraId="1A2E8E05" w14:textId="2DC494F1" w:rsidR="00522D98" w:rsidRPr="00522D98" w:rsidRDefault="00522D98" w:rsidP="00522D98">
            <w:pPr>
              <w:tabs>
                <w:tab w:val="center" w:pos="4513"/>
                <w:tab w:val="right" w:pos="9026"/>
              </w:tabs>
              <w:jc w:val="center"/>
              <w:rPr>
                <w:rFonts w:ascii="Arial" w:hAnsi="Arial"/>
                <w:szCs w:val="21"/>
              </w:rPr>
            </w:pPr>
          </w:p>
          <w:p w14:paraId="070B229F" w14:textId="6BAF3EBE"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Movement of +/- 0.5 visits</w:t>
            </w:r>
          </w:p>
          <w:p w14:paraId="513BE834"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(Based on the state average of 5.02 visits multiplied by +/-10%)</w:t>
            </w:r>
          </w:p>
        </w:tc>
      </w:tr>
      <w:tr w:rsidR="00522D98" w:rsidRPr="00522D98" w14:paraId="5CC3EFFD" w14:textId="77777777" w:rsidTr="00120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7" w:type="dxa"/>
            <w:shd w:val="clear" w:color="auto" w:fill="F9EDEE" w:themeFill="accent5" w:themeFillTint="33"/>
          </w:tcPr>
          <w:p w14:paraId="2039E69A" w14:textId="77777777" w:rsidR="00522D98" w:rsidRPr="00522D98" w:rsidRDefault="00522D98" w:rsidP="00522D98">
            <w:pPr>
              <w:tabs>
                <w:tab w:val="center" w:pos="4513"/>
                <w:tab w:val="right" w:pos="9026"/>
              </w:tabs>
              <w:rPr>
                <w:rFonts w:ascii="Arial" w:hAnsi="Arial"/>
                <w:b/>
                <w:i/>
                <w:szCs w:val="21"/>
              </w:rPr>
            </w:pPr>
            <w:r w:rsidRPr="00522D98">
              <w:rPr>
                <w:rFonts w:ascii="Arial" w:hAnsi="Arial"/>
                <w:b/>
                <w:szCs w:val="21"/>
              </w:rPr>
              <w:t>Food Safety</w:t>
            </w:r>
            <w:r w:rsidRPr="00522D98">
              <w:rPr>
                <w:rFonts w:ascii="Arial" w:hAnsi="Arial"/>
                <w:b/>
                <w:i/>
                <w:szCs w:val="21"/>
              </w:rPr>
              <w:t xml:space="preserve"> </w:t>
            </w:r>
          </w:p>
          <w:p w14:paraId="68506CA6" w14:textId="77777777" w:rsidR="00522D98" w:rsidRPr="00522D98" w:rsidRDefault="00522D98" w:rsidP="00522D98">
            <w:pPr>
              <w:tabs>
                <w:tab w:val="center" w:pos="4513"/>
                <w:tab w:val="right" w:pos="9026"/>
              </w:tabs>
              <w:rPr>
                <w:rFonts w:ascii="Arial" w:hAnsi="Arial"/>
                <w:b/>
                <w:i/>
                <w:szCs w:val="21"/>
              </w:rPr>
            </w:pPr>
            <w:r w:rsidRPr="00522D98">
              <w:rPr>
                <w:rFonts w:ascii="Arial" w:hAnsi="Arial"/>
                <w:b/>
                <w:i/>
                <w:szCs w:val="21"/>
              </w:rPr>
              <w:t>Health and safety</w:t>
            </w:r>
          </w:p>
          <w:p w14:paraId="706510D1" w14:textId="43A773AE" w:rsidR="00522D98" w:rsidRPr="00522D98" w:rsidRDefault="00522D98" w:rsidP="00522D98">
            <w:pPr>
              <w:tabs>
                <w:tab w:val="center" w:pos="4513"/>
                <w:tab w:val="right" w:pos="9026"/>
              </w:tabs>
              <w:rPr>
                <w:rFonts w:ascii="Arial" w:hAnsi="Arial"/>
                <w:szCs w:val="21"/>
              </w:rPr>
            </w:pPr>
            <w:r w:rsidRPr="00522D98">
              <w:rPr>
                <w:rFonts w:ascii="Arial" w:hAnsi="Arial"/>
                <w:szCs w:val="21"/>
              </w:rPr>
              <w:t xml:space="preserve">Critical and major non-compliance </w:t>
            </w:r>
            <w:r w:rsidR="00D82A28">
              <w:rPr>
                <w:rFonts w:ascii="Arial" w:hAnsi="Arial"/>
                <w:szCs w:val="21"/>
              </w:rPr>
              <w:t xml:space="preserve">outcome </w:t>
            </w:r>
            <w:r w:rsidRPr="00522D98">
              <w:rPr>
                <w:rFonts w:ascii="Arial" w:hAnsi="Arial"/>
                <w:szCs w:val="21"/>
              </w:rPr>
              <w:t>notifications</w:t>
            </w:r>
          </w:p>
          <w:p w14:paraId="70430D12" w14:textId="77777777" w:rsidR="00522D98" w:rsidRPr="00522D98" w:rsidRDefault="00522D98" w:rsidP="00522D98">
            <w:pPr>
              <w:tabs>
                <w:tab w:val="center" w:pos="4513"/>
                <w:tab w:val="right" w:pos="9026"/>
              </w:tabs>
              <w:rPr>
                <w:rFonts w:ascii="Arial" w:hAnsi="Arial"/>
                <w:szCs w:val="21"/>
              </w:rPr>
            </w:pPr>
          </w:p>
        </w:tc>
        <w:tc>
          <w:tcPr>
            <w:tcW w:w="3402" w:type="dxa"/>
            <w:shd w:val="clear" w:color="auto" w:fill="F9EDEE" w:themeFill="accent5" w:themeFillTint="33"/>
            <w:vAlign w:val="bottom"/>
          </w:tcPr>
          <w:p w14:paraId="57596226" w14:textId="77777777" w:rsidR="00522D98" w:rsidRPr="00522D98" w:rsidRDefault="00522D98" w:rsidP="00522D98">
            <w:pPr>
              <w:tabs>
                <w:tab w:val="center" w:pos="4513"/>
                <w:tab w:val="right" w:pos="9026"/>
              </w:tabs>
              <w:jc w:val="center"/>
              <w:rPr>
                <w:rFonts w:ascii="Arial" w:hAnsi="Arial"/>
                <w:szCs w:val="21"/>
              </w:rPr>
            </w:pPr>
          </w:p>
          <w:p w14:paraId="1B173A54" w14:textId="77777777" w:rsidR="00522D98" w:rsidRPr="00522D98" w:rsidRDefault="00522D98" w:rsidP="00522D98">
            <w:pPr>
              <w:tabs>
                <w:tab w:val="center" w:pos="4513"/>
                <w:tab w:val="right" w:pos="9026"/>
              </w:tabs>
              <w:jc w:val="center"/>
              <w:rPr>
                <w:rFonts w:ascii="Arial" w:hAnsi="Arial"/>
                <w:szCs w:val="21"/>
              </w:rPr>
            </w:pPr>
          </w:p>
          <w:p w14:paraId="652558EB"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 of critical and major non-compliance outcome notifications that are followed up by council</w:t>
            </w:r>
          </w:p>
        </w:tc>
        <w:tc>
          <w:tcPr>
            <w:tcW w:w="3232" w:type="dxa"/>
            <w:shd w:val="clear" w:color="auto" w:fill="F9EDEE" w:themeFill="accent5" w:themeFillTint="33"/>
            <w:vAlign w:val="bottom"/>
          </w:tcPr>
          <w:p w14:paraId="64D1163F" w14:textId="77777777" w:rsidR="00522D98" w:rsidRPr="00522D98" w:rsidRDefault="00522D98" w:rsidP="00522D98">
            <w:pPr>
              <w:tabs>
                <w:tab w:val="center" w:pos="4513"/>
                <w:tab w:val="right" w:pos="9026"/>
              </w:tabs>
              <w:jc w:val="center"/>
              <w:rPr>
                <w:rFonts w:ascii="Arial" w:hAnsi="Arial"/>
                <w:szCs w:val="21"/>
              </w:rPr>
            </w:pPr>
          </w:p>
          <w:p w14:paraId="444F57C9" w14:textId="77777777" w:rsidR="00522D98" w:rsidRPr="00522D98" w:rsidRDefault="00522D98" w:rsidP="00522D98">
            <w:pPr>
              <w:tabs>
                <w:tab w:val="center" w:pos="4513"/>
                <w:tab w:val="right" w:pos="9026"/>
              </w:tabs>
              <w:jc w:val="center"/>
              <w:rPr>
                <w:rFonts w:ascii="Arial" w:hAnsi="Arial"/>
                <w:szCs w:val="21"/>
              </w:rPr>
            </w:pPr>
          </w:p>
          <w:p w14:paraId="32E79F40"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Movement of +/- 9%</w:t>
            </w:r>
          </w:p>
          <w:p w14:paraId="7AD51CEF"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(Based on the state average of 89.90% multiplied by +/-10%)</w:t>
            </w:r>
          </w:p>
        </w:tc>
      </w:tr>
      <w:tr w:rsidR="00522D98" w:rsidRPr="00522D98" w14:paraId="4491F42C" w14:textId="77777777" w:rsidTr="00120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7" w:type="dxa"/>
            <w:tcBorders>
              <w:top w:val="single" w:sz="4" w:space="0" w:color="auto"/>
            </w:tcBorders>
            <w:shd w:val="clear" w:color="auto" w:fill="F9EDEE" w:themeFill="accent5" w:themeFillTint="33"/>
          </w:tcPr>
          <w:p w14:paraId="63DA9DCA" w14:textId="77777777" w:rsidR="00522D98" w:rsidRPr="00522D98" w:rsidRDefault="00522D98" w:rsidP="00522D98">
            <w:pPr>
              <w:tabs>
                <w:tab w:val="center" w:pos="4513"/>
                <w:tab w:val="right" w:pos="9026"/>
              </w:tabs>
              <w:rPr>
                <w:rFonts w:ascii="Arial" w:hAnsi="Arial"/>
                <w:b/>
                <w:szCs w:val="21"/>
              </w:rPr>
            </w:pPr>
            <w:r w:rsidRPr="00522D98">
              <w:rPr>
                <w:rFonts w:ascii="Arial" w:hAnsi="Arial"/>
                <w:b/>
                <w:szCs w:val="21"/>
              </w:rPr>
              <w:t>Governance</w:t>
            </w:r>
          </w:p>
          <w:p w14:paraId="54E44944" w14:textId="77777777" w:rsidR="00522D98" w:rsidRPr="00522D98" w:rsidRDefault="00522D98" w:rsidP="00522D98">
            <w:pPr>
              <w:tabs>
                <w:tab w:val="center" w:pos="4513"/>
                <w:tab w:val="right" w:pos="9026"/>
              </w:tabs>
              <w:rPr>
                <w:rFonts w:ascii="Arial" w:hAnsi="Arial"/>
                <w:b/>
                <w:i/>
                <w:szCs w:val="21"/>
              </w:rPr>
            </w:pPr>
            <w:r w:rsidRPr="00522D98">
              <w:rPr>
                <w:rFonts w:ascii="Arial" w:hAnsi="Arial"/>
                <w:b/>
                <w:i/>
                <w:szCs w:val="21"/>
              </w:rPr>
              <w:t>Satisfaction</w:t>
            </w:r>
          </w:p>
          <w:p w14:paraId="54DB8B58" w14:textId="77777777" w:rsidR="00522D98" w:rsidRPr="00522D98" w:rsidRDefault="00522D98" w:rsidP="00522D98">
            <w:pPr>
              <w:tabs>
                <w:tab w:val="center" w:pos="4513"/>
                <w:tab w:val="right" w:pos="9026"/>
              </w:tabs>
              <w:rPr>
                <w:rFonts w:ascii="Arial" w:hAnsi="Arial"/>
                <w:szCs w:val="21"/>
              </w:rPr>
            </w:pPr>
            <w:r w:rsidRPr="00522D98">
              <w:rPr>
                <w:rFonts w:ascii="Arial" w:hAnsi="Arial"/>
                <w:szCs w:val="21"/>
              </w:rPr>
              <w:t>Satisfaction with council decisions</w:t>
            </w:r>
          </w:p>
        </w:tc>
        <w:tc>
          <w:tcPr>
            <w:tcW w:w="3402" w:type="dxa"/>
            <w:tcBorders>
              <w:top w:val="single" w:sz="4" w:space="0" w:color="auto"/>
            </w:tcBorders>
            <w:shd w:val="clear" w:color="auto" w:fill="F9EDEE" w:themeFill="accent5" w:themeFillTint="33"/>
            <w:vAlign w:val="bottom"/>
          </w:tcPr>
          <w:p w14:paraId="057DA06A" w14:textId="77777777" w:rsidR="00522D98" w:rsidRPr="00522D98" w:rsidRDefault="00522D98" w:rsidP="00522D98">
            <w:pPr>
              <w:tabs>
                <w:tab w:val="center" w:pos="4513"/>
                <w:tab w:val="right" w:pos="9026"/>
              </w:tabs>
              <w:jc w:val="center"/>
              <w:rPr>
                <w:rFonts w:ascii="Arial" w:hAnsi="Arial"/>
                <w:szCs w:val="21"/>
              </w:rPr>
            </w:pPr>
          </w:p>
          <w:p w14:paraId="3F7FB622" w14:textId="77777777" w:rsidR="00522D98" w:rsidRPr="00522D98" w:rsidRDefault="00522D98" w:rsidP="00522D98">
            <w:pPr>
              <w:tabs>
                <w:tab w:val="center" w:pos="4513"/>
                <w:tab w:val="right" w:pos="9026"/>
              </w:tabs>
              <w:jc w:val="center"/>
              <w:rPr>
                <w:rFonts w:ascii="Arial" w:hAnsi="Arial"/>
                <w:szCs w:val="21"/>
              </w:rPr>
            </w:pPr>
          </w:p>
          <w:p w14:paraId="217B15F6"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Community satisfaction rating out of 100</w:t>
            </w:r>
          </w:p>
        </w:tc>
        <w:tc>
          <w:tcPr>
            <w:tcW w:w="3232" w:type="dxa"/>
            <w:tcBorders>
              <w:top w:val="single" w:sz="4" w:space="0" w:color="auto"/>
            </w:tcBorders>
            <w:shd w:val="clear" w:color="auto" w:fill="F9EDEE" w:themeFill="accent5" w:themeFillTint="33"/>
            <w:vAlign w:val="bottom"/>
          </w:tcPr>
          <w:p w14:paraId="0A064F85"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Movement of +/- 5</w:t>
            </w:r>
          </w:p>
          <w:p w14:paraId="2F2549EE"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(Based on the state average of 55 multiplied by +/-10%)</w:t>
            </w:r>
          </w:p>
        </w:tc>
      </w:tr>
      <w:tr w:rsidR="00522D98" w:rsidRPr="00522D98" w14:paraId="68B238EC" w14:textId="77777777" w:rsidTr="00120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10031" w:type="dxa"/>
            <w:gridSpan w:val="3"/>
            <w:shd w:val="clear" w:color="auto" w:fill="49B1B3"/>
          </w:tcPr>
          <w:p w14:paraId="753E0E29" w14:textId="77777777" w:rsidR="00522D98" w:rsidRPr="00522D98" w:rsidRDefault="00522D98" w:rsidP="00522D98">
            <w:pPr>
              <w:tabs>
                <w:tab w:val="center" w:pos="4513"/>
                <w:tab w:val="right" w:pos="9026"/>
              </w:tabs>
              <w:jc w:val="center"/>
              <w:rPr>
                <w:rFonts w:ascii="Arial" w:hAnsi="Arial"/>
                <w:b/>
                <w:color w:val="FFFFFF" w:themeColor="background1"/>
                <w:szCs w:val="21"/>
              </w:rPr>
            </w:pPr>
            <w:r w:rsidRPr="00522D98">
              <w:rPr>
                <w:rFonts w:ascii="Arial" w:hAnsi="Arial"/>
                <w:b/>
                <w:color w:val="FFFFFF" w:themeColor="background1"/>
                <w:szCs w:val="21"/>
              </w:rPr>
              <w:t>FINANCIAL PERFORMANCE INDICATORS (EXAMPLES)</w:t>
            </w:r>
          </w:p>
        </w:tc>
      </w:tr>
      <w:tr w:rsidR="00522D98" w:rsidRPr="00522D98" w14:paraId="5D9DD7D0" w14:textId="77777777" w:rsidTr="00120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3397" w:type="dxa"/>
            <w:tcBorders>
              <w:bottom w:val="single" w:sz="4" w:space="0" w:color="auto"/>
            </w:tcBorders>
            <w:shd w:val="clear" w:color="auto" w:fill="A2D5D7"/>
          </w:tcPr>
          <w:p w14:paraId="183EA3A8" w14:textId="77777777" w:rsidR="00522D98" w:rsidRPr="00522D98" w:rsidRDefault="00522D98" w:rsidP="00522D98">
            <w:pPr>
              <w:tabs>
                <w:tab w:val="center" w:pos="4513"/>
                <w:tab w:val="right" w:pos="9026"/>
              </w:tabs>
              <w:jc w:val="center"/>
              <w:rPr>
                <w:rFonts w:ascii="Arial" w:hAnsi="Arial"/>
                <w:b/>
                <w:szCs w:val="21"/>
              </w:rPr>
            </w:pPr>
            <w:r w:rsidRPr="00522D98">
              <w:rPr>
                <w:rFonts w:ascii="Arial" w:hAnsi="Arial"/>
                <w:b/>
                <w:szCs w:val="21"/>
              </w:rPr>
              <w:t>Dimension</w:t>
            </w:r>
            <w:r w:rsidRPr="00522D98">
              <w:rPr>
                <w:rFonts w:ascii="Arial" w:hAnsi="Arial"/>
                <w:b/>
                <w:i/>
                <w:szCs w:val="21"/>
              </w:rPr>
              <w:t>/indicator</w:t>
            </w:r>
            <w:r w:rsidRPr="00522D98">
              <w:rPr>
                <w:rFonts w:ascii="Arial" w:hAnsi="Arial"/>
                <w:b/>
                <w:szCs w:val="21"/>
              </w:rPr>
              <w:t>/</w:t>
            </w:r>
            <w:r w:rsidRPr="00522D98">
              <w:rPr>
                <w:rFonts w:ascii="Arial" w:hAnsi="Arial"/>
                <w:szCs w:val="21"/>
              </w:rPr>
              <w:t>measure</w:t>
            </w:r>
          </w:p>
        </w:tc>
        <w:tc>
          <w:tcPr>
            <w:tcW w:w="3402" w:type="dxa"/>
            <w:tcBorders>
              <w:bottom w:val="single" w:sz="4" w:space="0" w:color="auto"/>
            </w:tcBorders>
            <w:shd w:val="clear" w:color="auto" w:fill="A2D5D7"/>
          </w:tcPr>
          <w:p w14:paraId="3619296A" w14:textId="77777777" w:rsidR="00522D98" w:rsidRPr="00522D98" w:rsidRDefault="00522D98" w:rsidP="00522D98">
            <w:pPr>
              <w:tabs>
                <w:tab w:val="center" w:pos="4513"/>
                <w:tab w:val="right" w:pos="9026"/>
              </w:tabs>
              <w:jc w:val="center"/>
              <w:rPr>
                <w:rFonts w:ascii="Arial" w:hAnsi="Arial"/>
                <w:b/>
                <w:szCs w:val="21"/>
              </w:rPr>
            </w:pPr>
            <w:r w:rsidRPr="00522D98">
              <w:rPr>
                <w:rFonts w:ascii="Arial" w:hAnsi="Arial"/>
                <w:b/>
                <w:szCs w:val="21"/>
              </w:rPr>
              <w:t>Measure expressed as:</w:t>
            </w:r>
          </w:p>
        </w:tc>
        <w:tc>
          <w:tcPr>
            <w:tcW w:w="3232" w:type="dxa"/>
            <w:tcBorders>
              <w:bottom w:val="single" w:sz="4" w:space="0" w:color="auto"/>
            </w:tcBorders>
            <w:shd w:val="clear" w:color="auto" w:fill="A2D5D7"/>
          </w:tcPr>
          <w:p w14:paraId="7E56A8FC" w14:textId="77777777" w:rsidR="00522D98" w:rsidRPr="00522D98" w:rsidRDefault="00522D98" w:rsidP="00522D98">
            <w:pPr>
              <w:tabs>
                <w:tab w:val="center" w:pos="4513"/>
                <w:tab w:val="right" w:pos="9026"/>
              </w:tabs>
              <w:jc w:val="center"/>
              <w:rPr>
                <w:rFonts w:ascii="Arial" w:hAnsi="Arial"/>
                <w:b/>
                <w:szCs w:val="21"/>
              </w:rPr>
            </w:pPr>
            <w:r w:rsidRPr="00522D98">
              <w:rPr>
                <w:rFonts w:ascii="Arial" w:hAnsi="Arial"/>
                <w:b/>
                <w:szCs w:val="21"/>
              </w:rPr>
              <w:t>Materiality guideline:</w:t>
            </w:r>
          </w:p>
        </w:tc>
      </w:tr>
      <w:tr w:rsidR="00522D98" w:rsidRPr="00522D98" w14:paraId="3BD13E6E" w14:textId="77777777" w:rsidTr="00120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7" w:type="dxa"/>
            <w:shd w:val="clear" w:color="auto" w:fill="F9EDEE" w:themeFill="accent5" w:themeFillTint="33"/>
          </w:tcPr>
          <w:p w14:paraId="0B6D219B" w14:textId="77777777" w:rsidR="00522D98" w:rsidRPr="00522D98" w:rsidRDefault="00522D98" w:rsidP="00522D98">
            <w:pPr>
              <w:tabs>
                <w:tab w:val="center" w:pos="4513"/>
                <w:tab w:val="right" w:pos="9026"/>
              </w:tabs>
              <w:rPr>
                <w:rFonts w:ascii="Arial" w:hAnsi="Arial"/>
                <w:szCs w:val="21"/>
              </w:rPr>
            </w:pPr>
            <w:r w:rsidRPr="00522D98">
              <w:rPr>
                <w:rFonts w:ascii="Arial" w:hAnsi="Arial"/>
                <w:b/>
                <w:szCs w:val="21"/>
              </w:rPr>
              <w:t>Efficiency</w:t>
            </w:r>
            <w:r w:rsidRPr="00522D98">
              <w:rPr>
                <w:rFonts w:ascii="Arial" w:hAnsi="Arial"/>
                <w:szCs w:val="21"/>
              </w:rPr>
              <w:t xml:space="preserve"> </w:t>
            </w:r>
          </w:p>
          <w:p w14:paraId="74AEDF05" w14:textId="77777777" w:rsidR="00522D98" w:rsidRPr="00522D98" w:rsidRDefault="00522D98" w:rsidP="00522D98">
            <w:pPr>
              <w:tabs>
                <w:tab w:val="center" w:pos="4513"/>
                <w:tab w:val="right" w:pos="9026"/>
              </w:tabs>
              <w:rPr>
                <w:rFonts w:ascii="Arial" w:hAnsi="Arial"/>
                <w:b/>
                <w:i/>
                <w:szCs w:val="21"/>
              </w:rPr>
            </w:pPr>
            <w:r w:rsidRPr="00522D98">
              <w:rPr>
                <w:rFonts w:ascii="Arial" w:hAnsi="Arial"/>
                <w:b/>
                <w:i/>
                <w:szCs w:val="21"/>
              </w:rPr>
              <w:t>Revenue level</w:t>
            </w:r>
          </w:p>
          <w:p w14:paraId="73AEA6FE" w14:textId="3B8CFE69" w:rsidR="00522D98" w:rsidRPr="00522D98" w:rsidRDefault="00522D98" w:rsidP="00522D98">
            <w:pPr>
              <w:tabs>
                <w:tab w:val="center" w:pos="4513"/>
                <w:tab w:val="right" w:pos="9026"/>
              </w:tabs>
              <w:rPr>
                <w:rFonts w:ascii="Arial" w:hAnsi="Arial"/>
                <w:szCs w:val="21"/>
              </w:rPr>
            </w:pPr>
            <w:r w:rsidRPr="00522D98">
              <w:rPr>
                <w:rFonts w:ascii="Arial" w:hAnsi="Arial"/>
                <w:szCs w:val="21"/>
              </w:rPr>
              <w:t>Average rate per property assessment</w:t>
            </w:r>
          </w:p>
        </w:tc>
        <w:tc>
          <w:tcPr>
            <w:tcW w:w="3402" w:type="dxa"/>
            <w:shd w:val="clear" w:color="auto" w:fill="F9EDEE" w:themeFill="accent5" w:themeFillTint="33"/>
          </w:tcPr>
          <w:p w14:paraId="0E4958EF" w14:textId="77777777" w:rsidR="00522D98" w:rsidRPr="00522D98" w:rsidRDefault="00522D98" w:rsidP="00522D98">
            <w:pPr>
              <w:tabs>
                <w:tab w:val="center" w:pos="4513"/>
                <w:tab w:val="right" w:pos="9026"/>
              </w:tabs>
              <w:jc w:val="center"/>
              <w:rPr>
                <w:rFonts w:ascii="Arial" w:hAnsi="Arial"/>
                <w:szCs w:val="21"/>
              </w:rPr>
            </w:pPr>
          </w:p>
          <w:p w14:paraId="2EE589A3" w14:textId="77777777" w:rsidR="00522D98" w:rsidRPr="00522D98" w:rsidRDefault="00522D98" w:rsidP="00522D98">
            <w:pPr>
              <w:tabs>
                <w:tab w:val="center" w:pos="4513"/>
                <w:tab w:val="right" w:pos="9026"/>
              </w:tabs>
              <w:jc w:val="center"/>
              <w:rPr>
                <w:rFonts w:ascii="Arial" w:hAnsi="Arial"/>
                <w:szCs w:val="21"/>
              </w:rPr>
            </w:pPr>
          </w:p>
          <w:p w14:paraId="36DE10A0" w14:textId="01F87C3F"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 xml:space="preserve">Rate revenue per property assessment </w:t>
            </w:r>
          </w:p>
        </w:tc>
        <w:tc>
          <w:tcPr>
            <w:tcW w:w="3232" w:type="dxa"/>
            <w:shd w:val="clear" w:color="auto" w:fill="F9EDEE" w:themeFill="accent5" w:themeFillTint="33"/>
          </w:tcPr>
          <w:p w14:paraId="00309EE0" w14:textId="77777777" w:rsidR="00522D98" w:rsidRPr="00522D98" w:rsidRDefault="00522D98" w:rsidP="00522D98">
            <w:pPr>
              <w:tabs>
                <w:tab w:val="center" w:pos="4513"/>
                <w:tab w:val="right" w:pos="9026"/>
              </w:tabs>
              <w:jc w:val="center"/>
              <w:rPr>
                <w:rFonts w:ascii="Arial" w:hAnsi="Arial"/>
                <w:szCs w:val="21"/>
              </w:rPr>
            </w:pPr>
          </w:p>
          <w:p w14:paraId="644B9532" w14:textId="77777777" w:rsidR="00522D98" w:rsidRPr="00522D98" w:rsidRDefault="00522D98" w:rsidP="00522D98">
            <w:pPr>
              <w:tabs>
                <w:tab w:val="center" w:pos="4513"/>
                <w:tab w:val="right" w:pos="9026"/>
              </w:tabs>
              <w:jc w:val="center"/>
              <w:rPr>
                <w:rFonts w:ascii="Arial" w:hAnsi="Arial"/>
                <w:szCs w:val="21"/>
              </w:rPr>
            </w:pPr>
          </w:p>
          <w:p w14:paraId="42A7843E"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Movement of +/- $140</w:t>
            </w:r>
          </w:p>
          <w:p w14:paraId="2F892806"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(Based on the state average of $1,409.36 multiplied by +/-10%)</w:t>
            </w:r>
          </w:p>
        </w:tc>
      </w:tr>
      <w:tr w:rsidR="00522D98" w:rsidRPr="00522D98" w14:paraId="44204AAE" w14:textId="77777777" w:rsidTr="00120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7" w:type="dxa"/>
            <w:shd w:val="clear" w:color="auto" w:fill="F9EDEE" w:themeFill="accent5" w:themeFillTint="33"/>
          </w:tcPr>
          <w:p w14:paraId="6554CA0A" w14:textId="77777777" w:rsidR="00522D98" w:rsidRPr="00522D98" w:rsidRDefault="00522D98" w:rsidP="00522D98">
            <w:pPr>
              <w:tabs>
                <w:tab w:val="center" w:pos="4513"/>
                <w:tab w:val="right" w:pos="9026"/>
              </w:tabs>
              <w:rPr>
                <w:rFonts w:ascii="Arial" w:hAnsi="Arial"/>
                <w:szCs w:val="21"/>
              </w:rPr>
            </w:pPr>
            <w:r w:rsidRPr="00522D98">
              <w:rPr>
                <w:rFonts w:ascii="Arial" w:hAnsi="Arial"/>
                <w:b/>
                <w:szCs w:val="21"/>
              </w:rPr>
              <w:t>Liquidity</w:t>
            </w:r>
            <w:r w:rsidRPr="00522D98">
              <w:rPr>
                <w:rFonts w:ascii="Arial" w:hAnsi="Arial"/>
                <w:szCs w:val="21"/>
              </w:rPr>
              <w:t xml:space="preserve"> </w:t>
            </w:r>
          </w:p>
          <w:p w14:paraId="00D7D7CD" w14:textId="77777777" w:rsidR="00522D98" w:rsidRPr="00522D98" w:rsidRDefault="00522D98" w:rsidP="00522D98">
            <w:pPr>
              <w:tabs>
                <w:tab w:val="center" w:pos="4513"/>
                <w:tab w:val="right" w:pos="9026"/>
              </w:tabs>
              <w:rPr>
                <w:rFonts w:ascii="Arial" w:hAnsi="Arial"/>
                <w:b/>
                <w:i/>
                <w:szCs w:val="21"/>
              </w:rPr>
            </w:pPr>
            <w:r w:rsidRPr="00522D98">
              <w:rPr>
                <w:rFonts w:ascii="Arial" w:hAnsi="Arial"/>
                <w:b/>
                <w:i/>
                <w:szCs w:val="21"/>
              </w:rPr>
              <w:t>Working capital</w:t>
            </w:r>
          </w:p>
          <w:p w14:paraId="737E71BE" w14:textId="77777777" w:rsidR="00522D98" w:rsidRPr="00522D98" w:rsidRDefault="00522D98" w:rsidP="00522D98">
            <w:pPr>
              <w:tabs>
                <w:tab w:val="center" w:pos="4513"/>
                <w:tab w:val="right" w:pos="9026"/>
              </w:tabs>
              <w:rPr>
                <w:rFonts w:ascii="Arial" w:hAnsi="Arial"/>
                <w:szCs w:val="21"/>
              </w:rPr>
            </w:pPr>
            <w:r w:rsidRPr="00522D98">
              <w:rPr>
                <w:rFonts w:ascii="Arial" w:hAnsi="Arial"/>
                <w:szCs w:val="21"/>
              </w:rPr>
              <w:t xml:space="preserve">Current assets compared to current liabilities </w:t>
            </w:r>
          </w:p>
        </w:tc>
        <w:tc>
          <w:tcPr>
            <w:tcW w:w="3402" w:type="dxa"/>
            <w:shd w:val="clear" w:color="auto" w:fill="F9EDEE" w:themeFill="accent5" w:themeFillTint="33"/>
          </w:tcPr>
          <w:p w14:paraId="54DE6E8C" w14:textId="77777777" w:rsidR="00522D98" w:rsidRPr="00522D98" w:rsidRDefault="00522D98" w:rsidP="00522D98">
            <w:pPr>
              <w:tabs>
                <w:tab w:val="center" w:pos="4513"/>
                <w:tab w:val="right" w:pos="9026"/>
              </w:tabs>
              <w:jc w:val="center"/>
              <w:rPr>
                <w:rFonts w:ascii="Arial" w:hAnsi="Arial"/>
                <w:szCs w:val="21"/>
              </w:rPr>
            </w:pPr>
          </w:p>
          <w:p w14:paraId="7443E538" w14:textId="77777777" w:rsidR="00522D98" w:rsidRPr="00522D98" w:rsidRDefault="00522D98" w:rsidP="00522D98">
            <w:pPr>
              <w:tabs>
                <w:tab w:val="center" w:pos="4513"/>
                <w:tab w:val="right" w:pos="9026"/>
              </w:tabs>
              <w:jc w:val="center"/>
              <w:rPr>
                <w:rFonts w:ascii="Arial" w:hAnsi="Arial"/>
                <w:szCs w:val="21"/>
              </w:rPr>
            </w:pPr>
          </w:p>
          <w:p w14:paraId="6BBD98EA"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Current assets as a % of current liabilities</w:t>
            </w:r>
          </w:p>
        </w:tc>
        <w:tc>
          <w:tcPr>
            <w:tcW w:w="3232" w:type="dxa"/>
            <w:shd w:val="clear" w:color="auto" w:fill="F9EDEE" w:themeFill="accent5" w:themeFillTint="33"/>
          </w:tcPr>
          <w:p w14:paraId="63A047B6" w14:textId="77777777" w:rsidR="00522D98" w:rsidRPr="00522D98" w:rsidRDefault="00522D98" w:rsidP="00522D98">
            <w:pPr>
              <w:tabs>
                <w:tab w:val="center" w:pos="4513"/>
                <w:tab w:val="right" w:pos="9026"/>
              </w:tabs>
              <w:jc w:val="center"/>
              <w:rPr>
                <w:rFonts w:ascii="Arial" w:hAnsi="Arial"/>
                <w:szCs w:val="21"/>
              </w:rPr>
            </w:pPr>
          </w:p>
          <w:p w14:paraId="16EBF0F4" w14:textId="77777777" w:rsidR="00522D98" w:rsidRPr="00522D98" w:rsidRDefault="00522D98" w:rsidP="00522D98">
            <w:pPr>
              <w:tabs>
                <w:tab w:val="center" w:pos="4513"/>
                <w:tab w:val="right" w:pos="9026"/>
              </w:tabs>
              <w:jc w:val="center"/>
              <w:rPr>
                <w:rFonts w:ascii="Arial" w:hAnsi="Arial"/>
                <w:szCs w:val="21"/>
              </w:rPr>
            </w:pPr>
          </w:p>
          <w:p w14:paraId="74878054"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Movement of +/- 23%</w:t>
            </w:r>
          </w:p>
          <w:p w14:paraId="0D52FF7E"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(Based on the state average of 231.21% multiplied by +/-10%)</w:t>
            </w:r>
          </w:p>
        </w:tc>
      </w:tr>
      <w:tr w:rsidR="00522D98" w:rsidRPr="00522D98" w14:paraId="5ED566BB" w14:textId="77777777" w:rsidTr="00120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10031" w:type="dxa"/>
            <w:gridSpan w:val="3"/>
            <w:shd w:val="clear" w:color="auto" w:fill="49B1B3"/>
          </w:tcPr>
          <w:p w14:paraId="4C11B83A" w14:textId="77777777" w:rsidR="00522D98" w:rsidRPr="00522D98" w:rsidRDefault="00522D98" w:rsidP="00522D98">
            <w:pPr>
              <w:tabs>
                <w:tab w:val="center" w:pos="4513"/>
                <w:tab w:val="right" w:pos="9026"/>
              </w:tabs>
              <w:jc w:val="center"/>
              <w:rPr>
                <w:rFonts w:ascii="Arial" w:hAnsi="Arial"/>
                <w:b/>
                <w:color w:val="FFFFFF" w:themeColor="background1"/>
                <w:szCs w:val="21"/>
              </w:rPr>
            </w:pPr>
            <w:r w:rsidRPr="00522D98">
              <w:rPr>
                <w:rFonts w:ascii="Arial" w:hAnsi="Arial"/>
                <w:b/>
                <w:color w:val="FFFFFF" w:themeColor="background1"/>
                <w:szCs w:val="21"/>
              </w:rPr>
              <w:t>SUSTAINABLE CAPACITY INDICATORS (EXAMPLES)</w:t>
            </w:r>
          </w:p>
        </w:tc>
      </w:tr>
      <w:tr w:rsidR="00522D98" w:rsidRPr="00522D98" w14:paraId="6300B5BD" w14:textId="77777777" w:rsidTr="00120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3397" w:type="dxa"/>
            <w:tcBorders>
              <w:bottom w:val="single" w:sz="4" w:space="0" w:color="auto"/>
            </w:tcBorders>
            <w:shd w:val="clear" w:color="auto" w:fill="A2D5D7"/>
          </w:tcPr>
          <w:p w14:paraId="3BD2EFB9" w14:textId="77777777" w:rsidR="00522D98" w:rsidRPr="00522D98" w:rsidRDefault="00522D98" w:rsidP="00522D98">
            <w:pPr>
              <w:tabs>
                <w:tab w:val="center" w:pos="4513"/>
                <w:tab w:val="right" w:pos="9026"/>
              </w:tabs>
              <w:jc w:val="center"/>
              <w:rPr>
                <w:rFonts w:ascii="Arial" w:hAnsi="Arial"/>
                <w:b/>
                <w:szCs w:val="21"/>
              </w:rPr>
            </w:pPr>
            <w:r w:rsidRPr="00522D98">
              <w:rPr>
                <w:rFonts w:ascii="Arial" w:hAnsi="Arial"/>
                <w:b/>
                <w:szCs w:val="21"/>
              </w:rPr>
              <w:t>I</w:t>
            </w:r>
            <w:r w:rsidRPr="00522D98">
              <w:rPr>
                <w:rFonts w:ascii="Arial" w:hAnsi="Arial"/>
                <w:b/>
                <w:i/>
                <w:szCs w:val="21"/>
              </w:rPr>
              <w:t>ndicator</w:t>
            </w:r>
            <w:r w:rsidRPr="00522D98">
              <w:rPr>
                <w:rFonts w:ascii="Arial" w:hAnsi="Arial"/>
                <w:b/>
                <w:szCs w:val="21"/>
              </w:rPr>
              <w:t>/</w:t>
            </w:r>
            <w:r w:rsidRPr="00522D98">
              <w:rPr>
                <w:rFonts w:ascii="Arial" w:hAnsi="Arial"/>
                <w:szCs w:val="21"/>
              </w:rPr>
              <w:t>measure</w:t>
            </w:r>
          </w:p>
        </w:tc>
        <w:tc>
          <w:tcPr>
            <w:tcW w:w="3402" w:type="dxa"/>
            <w:tcBorders>
              <w:bottom w:val="single" w:sz="4" w:space="0" w:color="auto"/>
            </w:tcBorders>
            <w:shd w:val="clear" w:color="auto" w:fill="A2D5D7"/>
          </w:tcPr>
          <w:p w14:paraId="2643533E" w14:textId="77777777" w:rsidR="00522D98" w:rsidRPr="00522D98" w:rsidRDefault="00522D98" w:rsidP="00522D98">
            <w:pPr>
              <w:tabs>
                <w:tab w:val="center" w:pos="4513"/>
                <w:tab w:val="right" w:pos="9026"/>
              </w:tabs>
              <w:jc w:val="center"/>
              <w:rPr>
                <w:rFonts w:ascii="Arial" w:hAnsi="Arial"/>
                <w:b/>
                <w:szCs w:val="21"/>
              </w:rPr>
            </w:pPr>
            <w:r w:rsidRPr="00522D98">
              <w:rPr>
                <w:rFonts w:ascii="Arial" w:hAnsi="Arial"/>
                <w:b/>
                <w:szCs w:val="21"/>
              </w:rPr>
              <w:t>Measure expressed as:</w:t>
            </w:r>
          </w:p>
        </w:tc>
        <w:tc>
          <w:tcPr>
            <w:tcW w:w="3232" w:type="dxa"/>
            <w:tcBorders>
              <w:bottom w:val="single" w:sz="4" w:space="0" w:color="auto"/>
            </w:tcBorders>
            <w:shd w:val="clear" w:color="auto" w:fill="A2D5D7"/>
          </w:tcPr>
          <w:p w14:paraId="7FDD2C7D" w14:textId="77777777" w:rsidR="00522D98" w:rsidRPr="00522D98" w:rsidRDefault="00522D98" w:rsidP="00522D98">
            <w:pPr>
              <w:tabs>
                <w:tab w:val="center" w:pos="4513"/>
                <w:tab w:val="right" w:pos="9026"/>
              </w:tabs>
              <w:jc w:val="center"/>
              <w:rPr>
                <w:rFonts w:ascii="Arial" w:hAnsi="Arial"/>
                <w:b/>
                <w:szCs w:val="21"/>
              </w:rPr>
            </w:pPr>
            <w:r w:rsidRPr="00522D98">
              <w:rPr>
                <w:rFonts w:ascii="Arial" w:hAnsi="Arial"/>
                <w:b/>
                <w:szCs w:val="21"/>
              </w:rPr>
              <w:t>Materiality guideline:</w:t>
            </w:r>
          </w:p>
        </w:tc>
      </w:tr>
      <w:tr w:rsidR="00522D98" w:rsidRPr="00522D98" w14:paraId="5A0C9F23" w14:textId="77777777" w:rsidTr="00120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7" w:type="dxa"/>
            <w:shd w:val="clear" w:color="auto" w:fill="F9EDEE" w:themeFill="accent5" w:themeFillTint="33"/>
          </w:tcPr>
          <w:p w14:paraId="2D48F717" w14:textId="77777777" w:rsidR="00522D98" w:rsidRPr="00522D98" w:rsidRDefault="00522D98" w:rsidP="00522D98">
            <w:pPr>
              <w:tabs>
                <w:tab w:val="center" w:pos="4513"/>
                <w:tab w:val="right" w:pos="9026"/>
              </w:tabs>
              <w:rPr>
                <w:rFonts w:ascii="Arial" w:hAnsi="Arial"/>
                <w:b/>
                <w:i/>
                <w:szCs w:val="21"/>
              </w:rPr>
            </w:pPr>
            <w:r w:rsidRPr="00522D98">
              <w:rPr>
                <w:rFonts w:ascii="Arial" w:hAnsi="Arial"/>
                <w:b/>
                <w:i/>
                <w:szCs w:val="21"/>
              </w:rPr>
              <w:t>Population</w:t>
            </w:r>
          </w:p>
          <w:p w14:paraId="633C089E" w14:textId="77777777" w:rsidR="00522D98" w:rsidRPr="00522D98" w:rsidRDefault="00522D98" w:rsidP="00522D98">
            <w:pPr>
              <w:tabs>
                <w:tab w:val="center" w:pos="4513"/>
                <w:tab w:val="right" w:pos="9026"/>
              </w:tabs>
              <w:rPr>
                <w:rFonts w:ascii="Arial" w:hAnsi="Arial"/>
                <w:szCs w:val="21"/>
              </w:rPr>
            </w:pPr>
            <w:r w:rsidRPr="00522D98">
              <w:rPr>
                <w:rFonts w:ascii="Arial" w:hAnsi="Arial"/>
                <w:szCs w:val="21"/>
              </w:rPr>
              <w:t>Expenses per head of municipal population</w:t>
            </w:r>
          </w:p>
        </w:tc>
        <w:tc>
          <w:tcPr>
            <w:tcW w:w="3402" w:type="dxa"/>
            <w:shd w:val="clear" w:color="auto" w:fill="F9EDEE" w:themeFill="accent5" w:themeFillTint="33"/>
          </w:tcPr>
          <w:p w14:paraId="11237862" w14:textId="77777777" w:rsidR="00522D98" w:rsidRPr="00522D98" w:rsidRDefault="00522D98" w:rsidP="00522D98">
            <w:pPr>
              <w:tabs>
                <w:tab w:val="center" w:pos="4513"/>
                <w:tab w:val="right" w:pos="9026"/>
              </w:tabs>
              <w:jc w:val="center"/>
              <w:rPr>
                <w:rFonts w:ascii="Arial" w:hAnsi="Arial"/>
                <w:szCs w:val="21"/>
              </w:rPr>
            </w:pPr>
          </w:p>
          <w:p w14:paraId="18CDF90F"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 xml:space="preserve">Total expenses per head of municipal population </w:t>
            </w:r>
          </w:p>
        </w:tc>
        <w:tc>
          <w:tcPr>
            <w:tcW w:w="3232" w:type="dxa"/>
            <w:shd w:val="clear" w:color="auto" w:fill="F9EDEE" w:themeFill="accent5" w:themeFillTint="33"/>
          </w:tcPr>
          <w:p w14:paraId="30D8636E" w14:textId="77777777" w:rsidR="00522D98" w:rsidRPr="00522D98" w:rsidRDefault="00522D98" w:rsidP="00522D98">
            <w:pPr>
              <w:tabs>
                <w:tab w:val="center" w:pos="4513"/>
                <w:tab w:val="right" w:pos="9026"/>
              </w:tabs>
              <w:jc w:val="center"/>
              <w:rPr>
                <w:rFonts w:ascii="Arial" w:hAnsi="Arial"/>
                <w:szCs w:val="21"/>
              </w:rPr>
            </w:pPr>
          </w:p>
          <w:p w14:paraId="786B4887"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Movement of +/- $180</w:t>
            </w:r>
          </w:p>
          <w:p w14:paraId="46CA4D84"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(Based on the state average of $1,805.28 multiplied by +/-10%)</w:t>
            </w:r>
          </w:p>
        </w:tc>
      </w:tr>
      <w:tr w:rsidR="00522D98" w:rsidRPr="00522D98" w14:paraId="1D32765E" w14:textId="77777777" w:rsidTr="00120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7" w:type="dxa"/>
            <w:shd w:val="clear" w:color="auto" w:fill="F9EDEE" w:themeFill="accent5" w:themeFillTint="33"/>
          </w:tcPr>
          <w:p w14:paraId="3141E7EB" w14:textId="77777777" w:rsidR="00522D98" w:rsidRPr="00522D98" w:rsidRDefault="00522D98" w:rsidP="00522D98">
            <w:pPr>
              <w:tabs>
                <w:tab w:val="center" w:pos="4513"/>
                <w:tab w:val="right" w:pos="9026"/>
              </w:tabs>
              <w:rPr>
                <w:rFonts w:ascii="Arial" w:hAnsi="Arial"/>
                <w:b/>
                <w:i/>
                <w:szCs w:val="21"/>
              </w:rPr>
            </w:pPr>
            <w:r w:rsidRPr="00522D98">
              <w:rPr>
                <w:rFonts w:ascii="Arial" w:hAnsi="Arial"/>
                <w:b/>
                <w:i/>
                <w:szCs w:val="21"/>
              </w:rPr>
              <w:t>Disadvantage</w:t>
            </w:r>
          </w:p>
          <w:p w14:paraId="486AF2EB" w14:textId="77777777" w:rsidR="00522D98" w:rsidRPr="00522D98" w:rsidRDefault="00522D98" w:rsidP="00522D98">
            <w:pPr>
              <w:tabs>
                <w:tab w:val="center" w:pos="4513"/>
                <w:tab w:val="right" w:pos="9026"/>
              </w:tabs>
              <w:rPr>
                <w:rFonts w:ascii="Arial" w:hAnsi="Arial"/>
                <w:szCs w:val="21"/>
              </w:rPr>
            </w:pPr>
            <w:r w:rsidRPr="00522D98">
              <w:rPr>
                <w:rFonts w:ascii="Arial" w:hAnsi="Arial"/>
                <w:szCs w:val="21"/>
              </w:rPr>
              <w:t>Relative socio-economic disadvantage</w:t>
            </w:r>
          </w:p>
        </w:tc>
        <w:tc>
          <w:tcPr>
            <w:tcW w:w="3402" w:type="dxa"/>
            <w:shd w:val="clear" w:color="auto" w:fill="F9EDEE" w:themeFill="accent5" w:themeFillTint="33"/>
          </w:tcPr>
          <w:p w14:paraId="49F60553" w14:textId="77777777" w:rsidR="00522D98" w:rsidRPr="00522D98" w:rsidRDefault="00522D98" w:rsidP="00522D98">
            <w:pPr>
              <w:tabs>
                <w:tab w:val="center" w:pos="4513"/>
                <w:tab w:val="right" w:pos="9026"/>
              </w:tabs>
              <w:jc w:val="center"/>
              <w:rPr>
                <w:rFonts w:ascii="Arial" w:hAnsi="Arial"/>
                <w:szCs w:val="21"/>
              </w:rPr>
            </w:pPr>
          </w:p>
          <w:p w14:paraId="7E3726D4"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Relative socio-economic disadvantage of the municipality by decile</w:t>
            </w:r>
          </w:p>
        </w:tc>
        <w:tc>
          <w:tcPr>
            <w:tcW w:w="3232" w:type="dxa"/>
            <w:shd w:val="clear" w:color="auto" w:fill="F9EDEE" w:themeFill="accent5" w:themeFillTint="33"/>
          </w:tcPr>
          <w:p w14:paraId="24D97F84" w14:textId="77777777" w:rsidR="00522D98" w:rsidRPr="00522D98" w:rsidRDefault="00522D98" w:rsidP="00522D98">
            <w:pPr>
              <w:tabs>
                <w:tab w:val="center" w:pos="4513"/>
                <w:tab w:val="right" w:pos="9026"/>
              </w:tabs>
              <w:jc w:val="center"/>
              <w:rPr>
                <w:rFonts w:ascii="Arial" w:hAnsi="Arial"/>
                <w:szCs w:val="21"/>
              </w:rPr>
            </w:pPr>
          </w:p>
          <w:p w14:paraId="46FD9F07"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Movement of +/- 1 decile</w:t>
            </w:r>
          </w:p>
          <w:p w14:paraId="0ACAB29A" w14:textId="77777777" w:rsidR="00522D98" w:rsidRPr="00522D98" w:rsidRDefault="00522D98" w:rsidP="00522D98">
            <w:pPr>
              <w:tabs>
                <w:tab w:val="center" w:pos="4513"/>
                <w:tab w:val="right" w:pos="9026"/>
              </w:tabs>
              <w:jc w:val="center"/>
              <w:rPr>
                <w:rFonts w:ascii="Arial" w:hAnsi="Arial"/>
                <w:szCs w:val="21"/>
              </w:rPr>
            </w:pPr>
            <w:r w:rsidRPr="00522D98">
              <w:rPr>
                <w:rFonts w:ascii="Arial" w:hAnsi="Arial"/>
                <w:szCs w:val="21"/>
              </w:rPr>
              <w:t>(Based on the state average of 6 multiplied by +/-10%)</w:t>
            </w:r>
          </w:p>
        </w:tc>
      </w:tr>
    </w:tbl>
    <w:p w14:paraId="36768018" w14:textId="38F15575" w:rsidR="00522D98" w:rsidRPr="00522D98" w:rsidRDefault="000C51F9" w:rsidP="004C5BCC">
      <w:pPr>
        <w:pStyle w:val="Heading1"/>
        <w:tabs>
          <w:tab w:val="left" w:pos="2145"/>
        </w:tabs>
        <w:jc w:val="both"/>
      </w:pPr>
      <w:bookmarkStart w:id="73" w:name="_Toc417999696"/>
      <w:bookmarkStart w:id="74" w:name="_Toc511728957"/>
      <w:bookmarkStart w:id="75" w:name="_Toc516157550"/>
      <w:bookmarkStart w:id="76" w:name="_Toc516211631"/>
      <w:bookmarkStart w:id="77" w:name="_Toc29995432"/>
      <w:r w:rsidRPr="00643CDC">
        <w:rPr>
          <w:rFonts w:ascii="Arial" w:hAnsi="Arial"/>
          <w:bCs w:val="0"/>
          <w:color w:val="B3272F"/>
          <w:szCs w:val="40"/>
        </w:rPr>
        <w:lastRenderedPageBreak/>
        <w:t xml:space="preserve">6. </w:t>
      </w:r>
      <w:r w:rsidR="00522D98" w:rsidRPr="00522D98">
        <w:rPr>
          <w:rFonts w:ascii="Arial" w:hAnsi="Arial"/>
          <w:bCs w:val="0"/>
          <w:color w:val="B3272F"/>
          <w:szCs w:val="40"/>
        </w:rPr>
        <w:t>Glossary</w:t>
      </w:r>
      <w:bookmarkEnd w:id="73"/>
      <w:bookmarkEnd w:id="74"/>
      <w:bookmarkEnd w:id="75"/>
      <w:bookmarkEnd w:id="76"/>
      <w:bookmarkEnd w:id="77"/>
      <w:r w:rsidR="00522D98" w:rsidRPr="00522D98">
        <w:t xml:space="preserve"> </w:t>
      </w:r>
    </w:p>
    <w:tbl>
      <w:tblPr>
        <w:tblStyle w:val="PlainTable2"/>
        <w:tblW w:w="9781" w:type="dxa"/>
        <w:tblLook w:val="04A0" w:firstRow="1" w:lastRow="0" w:firstColumn="1" w:lastColumn="0" w:noHBand="0" w:noVBand="1"/>
      </w:tblPr>
      <w:tblGrid>
        <w:gridCol w:w="2694"/>
        <w:gridCol w:w="7087"/>
      </w:tblGrid>
      <w:tr w:rsidR="00522D98" w:rsidRPr="00522D98" w14:paraId="3A5D65FD" w14:textId="77777777" w:rsidTr="000C0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B1CE238" w14:textId="77777777" w:rsidR="00522D98" w:rsidRPr="00522D98" w:rsidRDefault="00522D98" w:rsidP="00522D98">
            <w:pPr>
              <w:rPr>
                <w:rFonts w:ascii="Arial" w:hAnsi="Arial"/>
                <w:b w:val="0"/>
              </w:rPr>
            </w:pPr>
            <w:r w:rsidRPr="00522D98">
              <w:rPr>
                <w:rFonts w:ascii="Arial" w:hAnsi="Arial"/>
              </w:rPr>
              <w:t>Act</w:t>
            </w:r>
          </w:p>
        </w:tc>
        <w:tc>
          <w:tcPr>
            <w:tcW w:w="7087" w:type="dxa"/>
          </w:tcPr>
          <w:p w14:paraId="1429EE80" w14:textId="77777777" w:rsidR="00522D98" w:rsidRDefault="00522D98" w:rsidP="00522D98">
            <w:pPr>
              <w:ind w:left="33"/>
              <w:cnfStyle w:val="100000000000" w:firstRow="1" w:lastRow="0" w:firstColumn="0" w:lastColumn="0" w:oddVBand="0" w:evenVBand="0" w:oddHBand="0" w:evenHBand="0" w:firstRowFirstColumn="0" w:firstRowLastColumn="0" w:lastRowFirstColumn="0" w:lastRowLastColumn="0"/>
              <w:rPr>
                <w:rFonts w:ascii="Arial" w:hAnsi="Arial"/>
                <w:bCs w:val="0"/>
                <w:i/>
              </w:rPr>
            </w:pPr>
            <w:r w:rsidRPr="000C00C7">
              <w:rPr>
                <w:rFonts w:ascii="Arial" w:hAnsi="Arial"/>
                <w:b w:val="0"/>
              </w:rPr>
              <w:t>means the</w:t>
            </w:r>
            <w:r w:rsidRPr="000C00C7">
              <w:rPr>
                <w:rFonts w:ascii="Arial" w:hAnsi="Arial"/>
                <w:b w:val="0"/>
                <w:i/>
              </w:rPr>
              <w:t xml:space="preserve"> Local Government Act 1989</w:t>
            </w:r>
          </w:p>
          <w:p w14:paraId="1E1F85D1" w14:textId="494917FC" w:rsidR="004927E5" w:rsidRPr="000C00C7" w:rsidRDefault="004927E5" w:rsidP="00522D98">
            <w:pPr>
              <w:ind w:left="33"/>
              <w:cnfStyle w:val="100000000000" w:firstRow="1" w:lastRow="0" w:firstColumn="0" w:lastColumn="0" w:oddVBand="0" w:evenVBand="0" w:oddHBand="0" w:evenHBand="0" w:firstRowFirstColumn="0" w:firstRowLastColumn="0" w:lastRowFirstColumn="0" w:lastRowLastColumn="0"/>
              <w:rPr>
                <w:rFonts w:ascii="Arial" w:hAnsi="Arial"/>
                <w:b w:val="0"/>
                <w:i/>
              </w:rPr>
            </w:pPr>
          </w:p>
        </w:tc>
      </w:tr>
      <w:tr w:rsidR="00522D98" w:rsidRPr="00522D98" w14:paraId="1E668DCA" w14:textId="77777777" w:rsidTr="000C0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C1E6431" w14:textId="77777777" w:rsidR="00522D98" w:rsidRPr="00522D98" w:rsidRDefault="00522D98" w:rsidP="00522D98">
            <w:pPr>
              <w:rPr>
                <w:rFonts w:ascii="Arial" w:hAnsi="Arial"/>
                <w:b w:val="0"/>
              </w:rPr>
            </w:pPr>
            <w:r w:rsidRPr="00522D98">
              <w:rPr>
                <w:rFonts w:ascii="Arial" w:hAnsi="Arial"/>
              </w:rPr>
              <w:t>Annual report</w:t>
            </w:r>
          </w:p>
        </w:tc>
        <w:tc>
          <w:tcPr>
            <w:tcW w:w="7087" w:type="dxa"/>
          </w:tcPr>
          <w:p w14:paraId="176190A3" w14:textId="77777777" w:rsidR="00522D98" w:rsidRDefault="00522D98" w:rsidP="00522D98">
            <w:pPr>
              <w:tabs>
                <w:tab w:val="left" w:pos="-142"/>
              </w:tabs>
              <w:autoSpaceDE w:val="0"/>
              <w:autoSpaceDN w:val="0"/>
              <w:adjustRightInd w:val="0"/>
              <w:ind w:left="33"/>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olor w:val="auto"/>
                <w:szCs w:val="22"/>
                <w:lang w:eastAsia="en-US"/>
              </w:rPr>
            </w:pPr>
            <w:r w:rsidRPr="00522D98">
              <w:rPr>
                <w:rFonts w:ascii="Arial" w:eastAsia="Calibri" w:hAnsi="Arial"/>
                <w:color w:val="auto"/>
                <w:szCs w:val="22"/>
                <w:lang w:eastAsia="en-US"/>
              </w:rPr>
              <w:t>means a report of the council’s operations of the previous financial year and contains a report of operations, audited financial statements and an audited performance statement</w:t>
            </w:r>
          </w:p>
          <w:p w14:paraId="24F67801" w14:textId="08900020" w:rsidR="004927E5" w:rsidRPr="00522D98" w:rsidRDefault="004927E5" w:rsidP="00522D98">
            <w:pPr>
              <w:tabs>
                <w:tab w:val="left" w:pos="-142"/>
              </w:tabs>
              <w:autoSpaceDE w:val="0"/>
              <w:autoSpaceDN w:val="0"/>
              <w:adjustRightInd w:val="0"/>
              <w:ind w:left="33"/>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olor w:val="auto"/>
                <w:szCs w:val="22"/>
                <w:lang w:eastAsia="en-US"/>
              </w:rPr>
            </w:pPr>
          </w:p>
        </w:tc>
      </w:tr>
      <w:tr w:rsidR="00522D98" w:rsidRPr="00522D98" w14:paraId="2D83486F" w14:textId="77777777" w:rsidTr="000C00C7">
        <w:trPr>
          <w:trHeight w:val="475"/>
        </w:trPr>
        <w:tc>
          <w:tcPr>
            <w:cnfStyle w:val="001000000000" w:firstRow="0" w:lastRow="0" w:firstColumn="1" w:lastColumn="0" w:oddVBand="0" w:evenVBand="0" w:oddHBand="0" w:evenHBand="0" w:firstRowFirstColumn="0" w:firstRowLastColumn="0" w:lastRowFirstColumn="0" w:lastRowLastColumn="0"/>
            <w:tcW w:w="2694" w:type="dxa"/>
          </w:tcPr>
          <w:p w14:paraId="5F5A468A" w14:textId="77777777" w:rsidR="00522D98" w:rsidRPr="00522D98" w:rsidRDefault="00522D98" w:rsidP="00522D98">
            <w:pPr>
              <w:rPr>
                <w:rFonts w:ascii="Arial" w:hAnsi="Arial"/>
                <w:b w:val="0"/>
              </w:rPr>
            </w:pPr>
            <w:r w:rsidRPr="00522D98">
              <w:rPr>
                <w:rFonts w:ascii="Arial" w:hAnsi="Arial"/>
              </w:rPr>
              <w:t>Appropriateness</w:t>
            </w:r>
          </w:p>
        </w:tc>
        <w:tc>
          <w:tcPr>
            <w:tcW w:w="7087" w:type="dxa"/>
          </w:tcPr>
          <w:p w14:paraId="70DD38B7" w14:textId="77777777" w:rsidR="00522D98" w:rsidRDefault="00522D98" w:rsidP="00522D98">
            <w:pPr>
              <w:tabs>
                <w:tab w:val="left" w:pos="-142"/>
              </w:tabs>
              <w:autoSpaceDE w:val="0"/>
              <w:autoSpaceDN w:val="0"/>
              <w:adjustRightInd w:val="0"/>
              <w:ind w:left="33"/>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olor w:val="auto"/>
                <w:szCs w:val="22"/>
                <w:lang w:eastAsia="en-US"/>
              </w:rPr>
            </w:pPr>
            <w:r w:rsidRPr="00522D98">
              <w:rPr>
                <w:rFonts w:ascii="Arial" w:eastAsia="Calibri" w:hAnsi="Arial"/>
                <w:color w:val="auto"/>
                <w:szCs w:val="22"/>
                <w:lang w:eastAsia="en-US"/>
              </w:rPr>
              <w:t xml:space="preserve">means indicators or measures that provide users with </w:t>
            </w:r>
            <w:proofErr w:type="gramStart"/>
            <w:r w:rsidRPr="00522D98">
              <w:rPr>
                <w:rFonts w:ascii="Arial" w:eastAsia="Calibri" w:hAnsi="Arial"/>
                <w:color w:val="auto"/>
                <w:szCs w:val="22"/>
                <w:lang w:eastAsia="en-US"/>
              </w:rPr>
              <w:t>sufficient</w:t>
            </w:r>
            <w:proofErr w:type="gramEnd"/>
            <w:r w:rsidRPr="00522D98">
              <w:rPr>
                <w:rFonts w:ascii="Arial" w:eastAsia="Calibri" w:hAnsi="Arial"/>
                <w:color w:val="auto"/>
                <w:szCs w:val="22"/>
                <w:lang w:eastAsia="en-US"/>
              </w:rPr>
              <w:t xml:space="preserve"> information to assess the extent to which an entity has achieved a pre-determined target, goal or outcome</w:t>
            </w:r>
          </w:p>
          <w:p w14:paraId="2550F2E7" w14:textId="07736458" w:rsidR="004927E5" w:rsidRPr="00522D98" w:rsidDel="00990321" w:rsidRDefault="004927E5" w:rsidP="00522D98">
            <w:pPr>
              <w:tabs>
                <w:tab w:val="left" w:pos="-142"/>
              </w:tabs>
              <w:autoSpaceDE w:val="0"/>
              <w:autoSpaceDN w:val="0"/>
              <w:adjustRightInd w:val="0"/>
              <w:ind w:left="33"/>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olor w:val="auto"/>
                <w:szCs w:val="22"/>
                <w:lang w:eastAsia="en-US"/>
              </w:rPr>
            </w:pPr>
          </w:p>
        </w:tc>
      </w:tr>
      <w:tr w:rsidR="00522D98" w:rsidRPr="00522D98" w14:paraId="2E41CFDB" w14:textId="77777777" w:rsidTr="000C0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07E8CDD" w14:textId="77777777" w:rsidR="00522D98" w:rsidRPr="00522D98" w:rsidRDefault="00522D98" w:rsidP="00522D98">
            <w:pPr>
              <w:rPr>
                <w:rFonts w:ascii="Arial" w:hAnsi="Arial"/>
                <w:b w:val="0"/>
              </w:rPr>
            </w:pPr>
            <w:r w:rsidRPr="00522D98">
              <w:rPr>
                <w:rFonts w:ascii="Arial" w:hAnsi="Arial"/>
              </w:rPr>
              <w:t>Budget</w:t>
            </w:r>
          </w:p>
        </w:tc>
        <w:tc>
          <w:tcPr>
            <w:tcW w:w="7087" w:type="dxa"/>
          </w:tcPr>
          <w:p w14:paraId="3C72199F" w14:textId="77777777" w:rsidR="00522D98" w:rsidRDefault="00522D98" w:rsidP="00522D98">
            <w:pPr>
              <w:tabs>
                <w:tab w:val="left" w:pos="-142"/>
              </w:tabs>
              <w:autoSpaceDE w:val="0"/>
              <w:autoSpaceDN w:val="0"/>
              <w:adjustRightInd w:val="0"/>
              <w:ind w:left="33"/>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olor w:val="auto"/>
                <w:szCs w:val="22"/>
                <w:lang w:eastAsia="en-US"/>
              </w:rPr>
            </w:pPr>
            <w:r w:rsidRPr="00522D98">
              <w:rPr>
                <w:rFonts w:ascii="Arial" w:eastAsia="Calibri" w:hAnsi="Arial"/>
                <w:color w:val="auto"/>
                <w:szCs w:val="22"/>
                <w:lang w:eastAsia="en-US"/>
              </w:rPr>
              <w:t>means a plan setting out the services and initiatives to be funded for the financial year and how they will contribute to achieving the strategic objectives specified in the council plan</w:t>
            </w:r>
          </w:p>
          <w:p w14:paraId="31EEB927" w14:textId="28CF86C6" w:rsidR="004927E5" w:rsidRPr="00522D98" w:rsidRDefault="004927E5" w:rsidP="00522D98">
            <w:pPr>
              <w:tabs>
                <w:tab w:val="left" w:pos="-142"/>
              </w:tabs>
              <w:autoSpaceDE w:val="0"/>
              <w:autoSpaceDN w:val="0"/>
              <w:adjustRightInd w:val="0"/>
              <w:ind w:left="33"/>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olor w:val="auto"/>
                <w:szCs w:val="22"/>
                <w:lang w:eastAsia="en-US"/>
              </w:rPr>
            </w:pPr>
          </w:p>
        </w:tc>
      </w:tr>
      <w:tr w:rsidR="00522D98" w:rsidRPr="00522D98" w14:paraId="3D797FFC" w14:textId="77777777" w:rsidTr="000C00C7">
        <w:tc>
          <w:tcPr>
            <w:cnfStyle w:val="001000000000" w:firstRow="0" w:lastRow="0" w:firstColumn="1" w:lastColumn="0" w:oddVBand="0" w:evenVBand="0" w:oddHBand="0" w:evenHBand="0" w:firstRowFirstColumn="0" w:firstRowLastColumn="0" w:lastRowFirstColumn="0" w:lastRowLastColumn="0"/>
            <w:tcW w:w="2694" w:type="dxa"/>
          </w:tcPr>
          <w:p w14:paraId="2DCFD15D" w14:textId="77777777" w:rsidR="00522D98" w:rsidRPr="00522D98" w:rsidRDefault="00522D98" w:rsidP="00522D98">
            <w:pPr>
              <w:rPr>
                <w:rFonts w:ascii="Arial" w:hAnsi="Arial"/>
                <w:b w:val="0"/>
              </w:rPr>
            </w:pPr>
            <w:r w:rsidRPr="00522D98">
              <w:rPr>
                <w:rFonts w:ascii="Arial" w:hAnsi="Arial"/>
              </w:rPr>
              <w:t>Council plan</w:t>
            </w:r>
          </w:p>
        </w:tc>
        <w:tc>
          <w:tcPr>
            <w:tcW w:w="7087" w:type="dxa"/>
          </w:tcPr>
          <w:p w14:paraId="7F30C76E" w14:textId="77777777" w:rsidR="00522D98" w:rsidRDefault="00522D98" w:rsidP="00522D98">
            <w:pPr>
              <w:tabs>
                <w:tab w:val="left" w:pos="-142"/>
              </w:tabs>
              <w:autoSpaceDE w:val="0"/>
              <w:autoSpaceDN w:val="0"/>
              <w:adjustRightInd w:val="0"/>
              <w:ind w:left="33"/>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olor w:val="auto"/>
                <w:szCs w:val="22"/>
                <w:lang w:eastAsia="en-US"/>
              </w:rPr>
            </w:pPr>
            <w:r w:rsidRPr="00522D98">
              <w:rPr>
                <w:rFonts w:ascii="Arial" w:eastAsia="Calibri" w:hAnsi="Arial"/>
                <w:color w:val="auto"/>
                <w:szCs w:val="22"/>
                <w:lang w:eastAsia="en-US"/>
              </w:rPr>
              <w:t>means a plan setting out the medium-term strategic objectives, strategies, strategic indicators and resources reflecting vision and aspirations of the community for the next four year</w:t>
            </w:r>
          </w:p>
          <w:p w14:paraId="189F973B" w14:textId="31615CC5" w:rsidR="004927E5" w:rsidRPr="00522D98" w:rsidRDefault="004927E5" w:rsidP="00522D98">
            <w:pPr>
              <w:tabs>
                <w:tab w:val="left" w:pos="-142"/>
              </w:tabs>
              <w:autoSpaceDE w:val="0"/>
              <w:autoSpaceDN w:val="0"/>
              <w:adjustRightInd w:val="0"/>
              <w:ind w:left="33"/>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olor w:val="auto"/>
                <w:szCs w:val="22"/>
                <w:lang w:eastAsia="en-US"/>
              </w:rPr>
            </w:pPr>
          </w:p>
        </w:tc>
      </w:tr>
      <w:tr w:rsidR="00522D98" w:rsidRPr="00522D98" w14:paraId="47F247CA" w14:textId="77777777" w:rsidTr="000C0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92FC04F" w14:textId="77777777" w:rsidR="00522D98" w:rsidRPr="00522D98" w:rsidRDefault="00522D98" w:rsidP="00522D98">
            <w:pPr>
              <w:rPr>
                <w:rFonts w:ascii="Arial" w:hAnsi="Arial"/>
                <w:b w:val="0"/>
              </w:rPr>
            </w:pPr>
            <w:r w:rsidRPr="00522D98">
              <w:rPr>
                <w:rFonts w:ascii="Arial" w:hAnsi="Arial"/>
              </w:rPr>
              <w:t>Financial performance indicators</w:t>
            </w:r>
          </w:p>
        </w:tc>
        <w:tc>
          <w:tcPr>
            <w:tcW w:w="7087" w:type="dxa"/>
          </w:tcPr>
          <w:p w14:paraId="09D32DD9" w14:textId="77777777" w:rsidR="00522D98" w:rsidRDefault="00522D98" w:rsidP="00522D98">
            <w:pPr>
              <w:tabs>
                <w:tab w:val="left" w:pos="-142"/>
              </w:tabs>
              <w:autoSpaceDE w:val="0"/>
              <w:autoSpaceDN w:val="0"/>
              <w:adjustRightInd w:val="0"/>
              <w:ind w:left="33"/>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olor w:val="auto"/>
                <w:szCs w:val="22"/>
                <w:lang w:eastAsia="en-US"/>
              </w:rPr>
            </w:pPr>
            <w:r w:rsidRPr="00522D98">
              <w:rPr>
                <w:rFonts w:ascii="Arial" w:eastAsia="Calibri" w:hAnsi="Arial"/>
                <w:color w:val="auto"/>
                <w:szCs w:val="22"/>
                <w:lang w:eastAsia="en-US"/>
              </w:rPr>
              <w:t>means a prescribed set of indicators and measures that assess the effectiveness of financial management in a council covering operating position, liquidity, obligations, stability and efficiency</w:t>
            </w:r>
          </w:p>
          <w:p w14:paraId="37F187C4" w14:textId="6DAFBC2E" w:rsidR="004927E5" w:rsidRPr="00522D98" w:rsidRDefault="004927E5" w:rsidP="00522D98">
            <w:pPr>
              <w:tabs>
                <w:tab w:val="left" w:pos="-142"/>
              </w:tabs>
              <w:autoSpaceDE w:val="0"/>
              <w:autoSpaceDN w:val="0"/>
              <w:adjustRightInd w:val="0"/>
              <w:ind w:left="33"/>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olor w:val="auto"/>
                <w:szCs w:val="22"/>
                <w:lang w:eastAsia="en-US"/>
              </w:rPr>
            </w:pPr>
          </w:p>
        </w:tc>
      </w:tr>
      <w:tr w:rsidR="00522D98" w:rsidRPr="00522D98" w14:paraId="4109D1F4" w14:textId="77777777" w:rsidTr="000C00C7">
        <w:tc>
          <w:tcPr>
            <w:cnfStyle w:val="001000000000" w:firstRow="0" w:lastRow="0" w:firstColumn="1" w:lastColumn="0" w:oddVBand="0" w:evenVBand="0" w:oddHBand="0" w:evenHBand="0" w:firstRowFirstColumn="0" w:firstRowLastColumn="0" w:lastRowFirstColumn="0" w:lastRowLastColumn="0"/>
            <w:tcW w:w="2694" w:type="dxa"/>
          </w:tcPr>
          <w:p w14:paraId="34B8E534" w14:textId="77777777" w:rsidR="00522D98" w:rsidRPr="00522D98" w:rsidRDefault="00522D98" w:rsidP="00522D98">
            <w:pPr>
              <w:rPr>
                <w:rFonts w:ascii="Arial" w:hAnsi="Arial"/>
                <w:b w:val="0"/>
              </w:rPr>
            </w:pPr>
            <w:r w:rsidRPr="00522D98">
              <w:rPr>
                <w:rFonts w:ascii="Arial" w:hAnsi="Arial"/>
              </w:rPr>
              <w:t xml:space="preserve">Financial statements </w:t>
            </w:r>
          </w:p>
        </w:tc>
        <w:tc>
          <w:tcPr>
            <w:tcW w:w="7087" w:type="dxa"/>
          </w:tcPr>
          <w:p w14:paraId="31C71945" w14:textId="77777777" w:rsidR="00522D98" w:rsidRDefault="00522D98" w:rsidP="00522D98">
            <w:pPr>
              <w:tabs>
                <w:tab w:val="left" w:pos="-142"/>
              </w:tabs>
              <w:autoSpaceDE w:val="0"/>
              <w:autoSpaceDN w:val="0"/>
              <w:adjustRightInd w:val="0"/>
              <w:ind w:left="33"/>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olor w:val="auto"/>
                <w:szCs w:val="22"/>
                <w:lang w:eastAsia="en-US"/>
              </w:rPr>
            </w:pPr>
            <w:r w:rsidRPr="00522D98">
              <w:rPr>
                <w:rFonts w:ascii="Arial" w:eastAsia="Calibri" w:hAnsi="Arial"/>
                <w:color w:val="auto"/>
                <w:szCs w:val="22"/>
                <w:lang w:eastAsia="en-US"/>
              </w:rPr>
              <w:t xml:space="preserve">means the financial statements and notes prepared in accordance with the Local Government Model Financial Report, Australian Accounting Standards and other applicable standards as they apply to the </w:t>
            </w:r>
            <w:proofErr w:type="gramStart"/>
            <w:r w:rsidRPr="00522D98">
              <w:rPr>
                <w:rFonts w:ascii="Arial" w:eastAsia="Calibri" w:hAnsi="Arial"/>
                <w:color w:val="auto"/>
                <w:szCs w:val="22"/>
                <w:lang w:eastAsia="en-US"/>
              </w:rPr>
              <w:t>general purpose</w:t>
            </w:r>
            <w:proofErr w:type="gramEnd"/>
            <w:r w:rsidRPr="00522D98">
              <w:rPr>
                <w:rFonts w:ascii="Arial" w:eastAsia="Calibri" w:hAnsi="Arial"/>
                <w:color w:val="auto"/>
                <w:szCs w:val="22"/>
                <w:lang w:eastAsia="en-US"/>
              </w:rPr>
              <w:t xml:space="preserve"> financial reports and a statement of capital works and included in the annual report</w:t>
            </w:r>
          </w:p>
          <w:p w14:paraId="343DC70B" w14:textId="67A7F74C" w:rsidR="004927E5" w:rsidRPr="00522D98" w:rsidRDefault="004927E5" w:rsidP="00522D98">
            <w:pPr>
              <w:tabs>
                <w:tab w:val="left" w:pos="-142"/>
              </w:tabs>
              <w:autoSpaceDE w:val="0"/>
              <w:autoSpaceDN w:val="0"/>
              <w:adjustRightInd w:val="0"/>
              <w:ind w:left="33"/>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olor w:val="auto"/>
                <w:szCs w:val="22"/>
                <w:lang w:eastAsia="en-US"/>
              </w:rPr>
            </w:pPr>
          </w:p>
        </w:tc>
      </w:tr>
      <w:tr w:rsidR="00522D98" w:rsidRPr="00522D98" w14:paraId="3189250B" w14:textId="77777777" w:rsidTr="000C00C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694" w:type="dxa"/>
          </w:tcPr>
          <w:p w14:paraId="30C85921" w14:textId="77777777" w:rsidR="00522D98" w:rsidRPr="00522D98" w:rsidRDefault="00522D98" w:rsidP="00522D98">
            <w:pPr>
              <w:rPr>
                <w:rFonts w:ascii="Arial" w:hAnsi="Arial"/>
                <w:b w:val="0"/>
              </w:rPr>
            </w:pPr>
            <w:r w:rsidRPr="00522D98">
              <w:rPr>
                <w:rFonts w:ascii="Arial" w:hAnsi="Arial"/>
              </w:rPr>
              <w:t>Financial year</w:t>
            </w:r>
          </w:p>
        </w:tc>
        <w:tc>
          <w:tcPr>
            <w:tcW w:w="7087" w:type="dxa"/>
          </w:tcPr>
          <w:p w14:paraId="59D982FD" w14:textId="77777777" w:rsidR="00522D98" w:rsidRDefault="00522D98"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r w:rsidRPr="00522D98">
              <w:rPr>
                <w:rFonts w:ascii="Arial" w:hAnsi="Arial"/>
              </w:rPr>
              <w:t>means the period of 12 months ending on 30 June each year</w:t>
            </w:r>
          </w:p>
          <w:p w14:paraId="11101883" w14:textId="6F7E42E7" w:rsidR="004927E5" w:rsidRPr="00522D98" w:rsidRDefault="004927E5"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p>
        </w:tc>
      </w:tr>
      <w:tr w:rsidR="00522D98" w:rsidRPr="00522D98" w14:paraId="107705E5" w14:textId="77777777" w:rsidTr="000C00C7">
        <w:trPr>
          <w:trHeight w:val="225"/>
        </w:trPr>
        <w:tc>
          <w:tcPr>
            <w:cnfStyle w:val="001000000000" w:firstRow="0" w:lastRow="0" w:firstColumn="1" w:lastColumn="0" w:oddVBand="0" w:evenVBand="0" w:oddHBand="0" w:evenHBand="0" w:firstRowFirstColumn="0" w:firstRowLastColumn="0" w:lastRowFirstColumn="0" w:lastRowLastColumn="0"/>
            <w:tcW w:w="2694" w:type="dxa"/>
          </w:tcPr>
          <w:p w14:paraId="755EED76" w14:textId="77777777" w:rsidR="00522D98" w:rsidRPr="00522D98" w:rsidRDefault="00522D98" w:rsidP="00522D98">
            <w:pPr>
              <w:rPr>
                <w:rFonts w:ascii="Arial" w:hAnsi="Arial"/>
                <w:b w:val="0"/>
              </w:rPr>
            </w:pPr>
            <w:r w:rsidRPr="00522D98">
              <w:rPr>
                <w:rFonts w:ascii="Arial" w:hAnsi="Arial"/>
              </w:rPr>
              <w:t>Governance and management checklist</w:t>
            </w:r>
          </w:p>
        </w:tc>
        <w:tc>
          <w:tcPr>
            <w:tcW w:w="7087" w:type="dxa"/>
          </w:tcPr>
          <w:p w14:paraId="60009786" w14:textId="77777777" w:rsidR="00522D98" w:rsidRDefault="00522D98"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r w:rsidRPr="00522D98">
              <w:rPr>
                <w:rFonts w:ascii="Arial" w:hAnsi="Arial"/>
              </w:rPr>
              <w:t>means a prescribed checklist of policies, plans and documents that councils must report the status of in the report of operations, covering engagement, planning, monitoring, reporting and decision making</w:t>
            </w:r>
          </w:p>
          <w:p w14:paraId="55C8B93C" w14:textId="13C74DCE" w:rsidR="004927E5" w:rsidRPr="00522D98" w:rsidRDefault="004927E5"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p>
        </w:tc>
      </w:tr>
      <w:tr w:rsidR="00522D98" w:rsidRPr="00522D98" w14:paraId="0FE4A08A" w14:textId="77777777" w:rsidTr="000C00C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4129E687" w14:textId="77777777" w:rsidR="00522D98" w:rsidRPr="00522D98" w:rsidRDefault="00522D98" w:rsidP="00522D98">
            <w:pPr>
              <w:rPr>
                <w:rFonts w:ascii="Arial" w:hAnsi="Arial"/>
                <w:b w:val="0"/>
              </w:rPr>
            </w:pPr>
            <w:r w:rsidRPr="00522D98">
              <w:rPr>
                <w:rFonts w:ascii="Arial" w:hAnsi="Arial"/>
              </w:rPr>
              <w:t>Indicator</w:t>
            </w:r>
          </w:p>
        </w:tc>
        <w:tc>
          <w:tcPr>
            <w:tcW w:w="7087" w:type="dxa"/>
          </w:tcPr>
          <w:p w14:paraId="7C7CB6F5" w14:textId="77777777" w:rsidR="00522D98" w:rsidRDefault="00522D98"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r w:rsidRPr="00522D98">
              <w:rPr>
                <w:rFonts w:ascii="Arial" w:hAnsi="Arial"/>
              </w:rPr>
              <w:t>means what will be measured to assess performance</w:t>
            </w:r>
          </w:p>
          <w:p w14:paraId="7F7D95B1" w14:textId="26328DF5" w:rsidR="004927E5" w:rsidRPr="00522D98" w:rsidRDefault="004927E5"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p>
        </w:tc>
      </w:tr>
      <w:tr w:rsidR="00522D98" w:rsidRPr="00522D98" w14:paraId="0DA7FA0C" w14:textId="77777777" w:rsidTr="000C00C7">
        <w:trPr>
          <w:trHeight w:val="107"/>
        </w:trPr>
        <w:tc>
          <w:tcPr>
            <w:cnfStyle w:val="001000000000" w:firstRow="0" w:lastRow="0" w:firstColumn="1" w:lastColumn="0" w:oddVBand="0" w:evenVBand="0" w:oddHBand="0" w:evenHBand="0" w:firstRowFirstColumn="0" w:firstRowLastColumn="0" w:lastRowFirstColumn="0" w:lastRowLastColumn="0"/>
            <w:tcW w:w="2694" w:type="dxa"/>
          </w:tcPr>
          <w:p w14:paraId="50EF7DB6" w14:textId="77777777" w:rsidR="00522D98" w:rsidRPr="00522D98" w:rsidRDefault="00522D98" w:rsidP="00522D98">
            <w:pPr>
              <w:rPr>
                <w:rFonts w:ascii="Arial" w:hAnsi="Arial"/>
                <w:b w:val="0"/>
              </w:rPr>
            </w:pPr>
            <w:r w:rsidRPr="00522D98">
              <w:rPr>
                <w:rFonts w:ascii="Arial" w:hAnsi="Arial"/>
              </w:rPr>
              <w:t>Initiatives</w:t>
            </w:r>
          </w:p>
        </w:tc>
        <w:tc>
          <w:tcPr>
            <w:tcW w:w="7087" w:type="dxa"/>
          </w:tcPr>
          <w:p w14:paraId="17DE64E7" w14:textId="77777777" w:rsidR="00522D98" w:rsidRDefault="00522D98"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r w:rsidRPr="00522D98">
              <w:rPr>
                <w:rFonts w:ascii="Arial" w:hAnsi="Arial"/>
              </w:rPr>
              <w:t>means actions that are one-off in nature and/or lead to improvements in service</w:t>
            </w:r>
          </w:p>
          <w:p w14:paraId="0EB69612" w14:textId="1A2851FF" w:rsidR="004927E5" w:rsidRPr="00522D98" w:rsidRDefault="004927E5"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p>
        </w:tc>
      </w:tr>
      <w:tr w:rsidR="00522D98" w:rsidRPr="00522D98" w14:paraId="2D87EB4B" w14:textId="77777777" w:rsidTr="000C00C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0030591B" w14:textId="77777777" w:rsidR="00522D98" w:rsidRPr="00522D98" w:rsidRDefault="00522D98" w:rsidP="00522D98">
            <w:pPr>
              <w:rPr>
                <w:rFonts w:ascii="Arial" w:hAnsi="Arial"/>
                <w:b w:val="0"/>
              </w:rPr>
            </w:pPr>
            <w:r w:rsidRPr="00522D98">
              <w:rPr>
                <w:rFonts w:ascii="Arial" w:hAnsi="Arial"/>
              </w:rPr>
              <w:t>Major initiative</w:t>
            </w:r>
          </w:p>
        </w:tc>
        <w:tc>
          <w:tcPr>
            <w:tcW w:w="7087" w:type="dxa"/>
          </w:tcPr>
          <w:p w14:paraId="24F8EB48" w14:textId="77777777" w:rsidR="00522D98" w:rsidRDefault="00522D98"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r w:rsidRPr="00522D98">
              <w:rPr>
                <w:rFonts w:ascii="Arial" w:hAnsi="Arial"/>
              </w:rPr>
              <w:t>means significant initiatives that will directly contribute to the achievement of the council plan during the current year and have a major focus in the budget</w:t>
            </w:r>
          </w:p>
          <w:p w14:paraId="59D723DE" w14:textId="1A114E63" w:rsidR="004927E5" w:rsidRPr="00522D98" w:rsidRDefault="004927E5"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p>
        </w:tc>
      </w:tr>
      <w:tr w:rsidR="00522D98" w:rsidRPr="00522D98" w14:paraId="1F33A50E" w14:textId="77777777" w:rsidTr="000C00C7">
        <w:trPr>
          <w:trHeight w:val="389"/>
        </w:trPr>
        <w:tc>
          <w:tcPr>
            <w:cnfStyle w:val="001000000000" w:firstRow="0" w:lastRow="0" w:firstColumn="1" w:lastColumn="0" w:oddVBand="0" w:evenVBand="0" w:oddHBand="0" w:evenHBand="0" w:firstRowFirstColumn="0" w:firstRowLastColumn="0" w:lastRowFirstColumn="0" w:lastRowLastColumn="0"/>
            <w:tcW w:w="2694" w:type="dxa"/>
          </w:tcPr>
          <w:p w14:paraId="525A76D5" w14:textId="77777777" w:rsidR="00522D98" w:rsidRPr="00522D98" w:rsidRDefault="00522D98" w:rsidP="00522D98">
            <w:pPr>
              <w:rPr>
                <w:rFonts w:ascii="Arial" w:hAnsi="Arial"/>
                <w:b w:val="0"/>
              </w:rPr>
            </w:pPr>
            <w:r w:rsidRPr="00522D98">
              <w:rPr>
                <w:rFonts w:ascii="Arial" w:hAnsi="Arial"/>
              </w:rPr>
              <w:t>Measure</w:t>
            </w:r>
          </w:p>
        </w:tc>
        <w:tc>
          <w:tcPr>
            <w:tcW w:w="7087" w:type="dxa"/>
          </w:tcPr>
          <w:p w14:paraId="6D1B4F8D" w14:textId="77777777" w:rsidR="00522D98" w:rsidRDefault="00522D98"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r w:rsidRPr="00522D98">
              <w:rPr>
                <w:rFonts w:ascii="Arial" w:hAnsi="Arial"/>
              </w:rPr>
              <w:t>means how an indicator will be measured and takes the form of a computation, typically including a numerator and denominator</w:t>
            </w:r>
          </w:p>
          <w:p w14:paraId="738DBA5E" w14:textId="5855C2B4" w:rsidR="004927E5" w:rsidRPr="00522D98" w:rsidRDefault="004927E5"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p>
        </w:tc>
      </w:tr>
      <w:tr w:rsidR="00522D98" w:rsidRPr="00522D98" w14:paraId="250C7654" w14:textId="77777777" w:rsidTr="000C00C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94" w:type="dxa"/>
          </w:tcPr>
          <w:p w14:paraId="1B4FDC23" w14:textId="77777777" w:rsidR="00522D98" w:rsidRPr="00522D98" w:rsidRDefault="00522D98" w:rsidP="00522D98">
            <w:pPr>
              <w:rPr>
                <w:rFonts w:ascii="Arial" w:hAnsi="Arial"/>
                <w:b w:val="0"/>
              </w:rPr>
            </w:pPr>
            <w:r w:rsidRPr="00522D98">
              <w:rPr>
                <w:rFonts w:ascii="Arial" w:hAnsi="Arial"/>
              </w:rPr>
              <w:t>Minister</w:t>
            </w:r>
          </w:p>
        </w:tc>
        <w:tc>
          <w:tcPr>
            <w:tcW w:w="7087" w:type="dxa"/>
          </w:tcPr>
          <w:p w14:paraId="5E3E06D6" w14:textId="77777777" w:rsidR="00522D98" w:rsidRDefault="00522D98"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r w:rsidRPr="00522D98">
              <w:rPr>
                <w:rFonts w:ascii="Arial" w:hAnsi="Arial"/>
              </w:rPr>
              <w:t>means the Minister for Local Government</w:t>
            </w:r>
          </w:p>
          <w:p w14:paraId="61BCDA38" w14:textId="43F9B914" w:rsidR="004927E5" w:rsidRPr="00522D98" w:rsidRDefault="004927E5"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p>
        </w:tc>
      </w:tr>
      <w:tr w:rsidR="00522D98" w:rsidRPr="00522D98" w14:paraId="003ED526" w14:textId="77777777" w:rsidTr="000C00C7">
        <w:tc>
          <w:tcPr>
            <w:cnfStyle w:val="001000000000" w:firstRow="0" w:lastRow="0" w:firstColumn="1" w:lastColumn="0" w:oddVBand="0" w:evenVBand="0" w:oddHBand="0" w:evenHBand="0" w:firstRowFirstColumn="0" w:firstRowLastColumn="0" w:lastRowFirstColumn="0" w:lastRowLastColumn="0"/>
            <w:tcW w:w="2694" w:type="dxa"/>
          </w:tcPr>
          <w:p w14:paraId="6A244224" w14:textId="77777777" w:rsidR="00522D98" w:rsidRPr="00522D98" w:rsidRDefault="00522D98" w:rsidP="00522D98">
            <w:pPr>
              <w:rPr>
                <w:rFonts w:ascii="Arial" w:hAnsi="Arial"/>
                <w:b w:val="0"/>
              </w:rPr>
            </w:pPr>
            <w:r w:rsidRPr="00522D98">
              <w:rPr>
                <w:rFonts w:ascii="Arial" w:hAnsi="Arial"/>
              </w:rPr>
              <w:t>Performance statement</w:t>
            </w:r>
          </w:p>
        </w:tc>
        <w:tc>
          <w:tcPr>
            <w:tcW w:w="7087" w:type="dxa"/>
          </w:tcPr>
          <w:p w14:paraId="0C0A3FD0" w14:textId="2962D4CA" w:rsidR="004927E5" w:rsidRPr="00522D98" w:rsidRDefault="00522D98" w:rsidP="004927E5">
            <w:pPr>
              <w:ind w:left="33"/>
              <w:cnfStyle w:val="000000000000" w:firstRow="0" w:lastRow="0" w:firstColumn="0" w:lastColumn="0" w:oddVBand="0" w:evenVBand="0" w:oddHBand="0" w:evenHBand="0" w:firstRowFirstColumn="0" w:firstRowLastColumn="0" w:lastRowFirstColumn="0" w:lastRowLastColumn="0"/>
              <w:rPr>
                <w:rFonts w:ascii="Arial" w:hAnsi="Arial"/>
              </w:rPr>
            </w:pPr>
            <w:r w:rsidRPr="00522D98">
              <w:rPr>
                <w:rFonts w:ascii="Arial" w:hAnsi="Arial"/>
              </w:rPr>
              <w:t>means a statement including the results of the prescribed service outcome indicators, financial performance indicators and sustainable capacity indicators for the financial year and included in the annual report</w:t>
            </w:r>
          </w:p>
        </w:tc>
      </w:tr>
      <w:tr w:rsidR="00522D98" w:rsidRPr="00522D98" w14:paraId="0E40C7E0" w14:textId="77777777" w:rsidTr="000C0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583CA55" w14:textId="77777777" w:rsidR="00522D98" w:rsidRPr="00522D98" w:rsidRDefault="00522D98" w:rsidP="00522D98">
            <w:pPr>
              <w:rPr>
                <w:rFonts w:ascii="Arial" w:hAnsi="Arial"/>
                <w:b w:val="0"/>
              </w:rPr>
            </w:pPr>
            <w:r w:rsidRPr="00522D98">
              <w:rPr>
                <w:rFonts w:ascii="Arial" w:hAnsi="Arial"/>
              </w:rPr>
              <w:lastRenderedPageBreak/>
              <w:t>Planning and accountability framework</w:t>
            </w:r>
          </w:p>
        </w:tc>
        <w:tc>
          <w:tcPr>
            <w:tcW w:w="7087" w:type="dxa"/>
          </w:tcPr>
          <w:p w14:paraId="5DC8721A" w14:textId="77777777" w:rsidR="00522D98" w:rsidRDefault="00522D98"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r w:rsidRPr="00522D98">
              <w:rPr>
                <w:rFonts w:ascii="Arial" w:hAnsi="Arial"/>
              </w:rPr>
              <w:t>means the key statutory planning and reporting documents that are required to be prepared by councils to ensure accountability to local communities in the performance of functions and exercise of powers under the Act</w:t>
            </w:r>
          </w:p>
          <w:p w14:paraId="2BF5C2D9" w14:textId="43744002" w:rsidR="004927E5" w:rsidRPr="00522D98" w:rsidRDefault="004927E5"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p>
        </w:tc>
      </w:tr>
      <w:tr w:rsidR="00522D98" w:rsidRPr="00522D98" w14:paraId="4A32F3D9" w14:textId="77777777" w:rsidTr="000C00C7">
        <w:tc>
          <w:tcPr>
            <w:cnfStyle w:val="001000000000" w:firstRow="0" w:lastRow="0" w:firstColumn="1" w:lastColumn="0" w:oddVBand="0" w:evenVBand="0" w:oddHBand="0" w:evenHBand="0" w:firstRowFirstColumn="0" w:firstRowLastColumn="0" w:lastRowFirstColumn="0" w:lastRowLastColumn="0"/>
            <w:tcW w:w="2694" w:type="dxa"/>
          </w:tcPr>
          <w:p w14:paraId="6640A325" w14:textId="77777777" w:rsidR="00522D98" w:rsidRPr="00522D98" w:rsidRDefault="00522D98" w:rsidP="00522D98">
            <w:pPr>
              <w:rPr>
                <w:rFonts w:ascii="Arial" w:hAnsi="Arial"/>
                <w:b w:val="0"/>
              </w:rPr>
            </w:pPr>
            <w:r w:rsidRPr="00522D98">
              <w:rPr>
                <w:rFonts w:ascii="Arial" w:hAnsi="Arial"/>
              </w:rPr>
              <w:t>Regulations</w:t>
            </w:r>
          </w:p>
        </w:tc>
        <w:tc>
          <w:tcPr>
            <w:tcW w:w="7087" w:type="dxa"/>
          </w:tcPr>
          <w:p w14:paraId="65628E82" w14:textId="77777777" w:rsidR="00522D98" w:rsidRDefault="00522D98"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r w:rsidRPr="00522D98">
              <w:rPr>
                <w:rFonts w:ascii="Arial" w:hAnsi="Arial"/>
              </w:rPr>
              <w:t>means the</w:t>
            </w:r>
            <w:r w:rsidRPr="00522D98">
              <w:rPr>
                <w:rFonts w:ascii="Arial" w:hAnsi="Arial"/>
                <w:i/>
              </w:rPr>
              <w:t xml:space="preserve"> </w:t>
            </w:r>
            <w:r w:rsidRPr="00522D98">
              <w:rPr>
                <w:rFonts w:ascii="Arial" w:hAnsi="Arial"/>
              </w:rPr>
              <w:t>Local Government (Planning and Reporting) Regulations 2014</w:t>
            </w:r>
          </w:p>
          <w:p w14:paraId="58BF9E91" w14:textId="6E73A3DF" w:rsidR="004927E5" w:rsidRPr="00522D98" w:rsidRDefault="004927E5"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p>
        </w:tc>
      </w:tr>
      <w:tr w:rsidR="00522D98" w:rsidRPr="00522D98" w14:paraId="22275E22" w14:textId="77777777" w:rsidTr="000C00C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94" w:type="dxa"/>
          </w:tcPr>
          <w:p w14:paraId="1FC19723" w14:textId="77777777" w:rsidR="00522D98" w:rsidRPr="00522D98" w:rsidRDefault="00522D98" w:rsidP="00522D98">
            <w:pPr>
              <w:rPr>
                <w:rFonts w:ascii="Arial" w:hAnsi="Arial"/>
                <w:b w:val="0"/>
              </w:rPr>
            </w:pPr>
            <w:r w:rsidRPr="00522D98">
              <w:rPr>
                <w:rFonts w:ascii="Arial" w:hAnsi="Arial"/>
              </w:rPr>
              <w:t>Relevance</w:t>
            </w:r>
          </w:p>
        </w:tc>
        <w:tc>
          <w:tcPr>
            <w:tcW w:w="7087" w:type="dxa"/>
          </w:tcPr>
          <w:p w14:paraId="552FE230" w14:textId="77777777" w:rsidR="00522D98" w:rsidRDefault="00522D98"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r w:rsidRPr="00522D98">
              <w:rPr>
                <w:rFonts w:ascii="Arial" w:hAnsi="Arial"/>
              </w:rPr>
              <w:t>means indicators or measures that have a logical and consistent relationship to an entity's objectives and are linked to the outcomes to be achieved</w:t>
            </w:r>
          </w:p>
          <w:p w14:paraId="60CFE23E" w14:textId="0083A3CF" w:rsidR="004927E5" w:rsidRPr="00522D98" w:rsidRDefault="004927E5"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p>
        </w:tc>
      </w:tr>
      <w:tr w:rsidR="00522D98" w:rsidRPr="00522D98" w14:paraId="62B5F163" w14:textId="77777777" w:rsidTr="000C00C7">
        <w:tc>
          <w:tcPr>
            <w:cnfStyle w:val="001000000000" w:firstRow="0" w:lastRow="0" w:firstColumn="1" w:lastColumn="0" w:oddVBand="0" w:evenVBand="0" w:oddHBand="0" w:evenHBand="0" w:firstRowFirstColumn="0" w:firstRowLastColumn="0" w:lastRowFirstColumn="0" w:lastRowLastColumn="0"/>
            <w:tcW w:w="2694" w:type="dxa"/>
          </w:tcPr>
          <w:p w14:paraId="5B53109F" w14:textId="77777777" w:rsidR="00522D98" w:rsidRPr="00522D98" w:rsidRDefault="00522D98" w:rsidP="00522D98">
            <w:pPr>
              <w:rPr>
                <w:rFonts w:ascii="Arial" w:hAnsi="Arial"/>
                <w:b w:val="0"/>
              </w:rPr>
            </w:pPr>
            <w:r w:rsidRPr="00522D98">
              <w:rPr>
                <w:rFonts w:ascii="Arial" w:hAnsi="Arial"/>
              </w:rPr>
              <w:t>Report of operations</w:t>
            </w:r>
          </w:p>
        </w:tc>
        <w:tc>
          <w:tcPr>
            <w:tcW w:w="7087" w:type="dxa"/>
          </w:tcPr>
          <w:p w14:paraId="0F654B56" w14:textId="77777777" w:rsidR="00522D98" w:rsidRDefault="00522D98"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r w:rsidRPr="00522D98">
              <w:rPr>
                <w:rFonts w:ascii="Arial" w:hAnsi="Arial"/>
              </w:rPr>
              <w:t>means a report containing a description of the operations of the council during the financial year and included in the annual report</w:t>
            </w:r>
          </w:p>
          <w:p w14:paraId="1CB18E89" w14:textId="1F580930" w:rsidR="004927E5" w:rsidRPr="00522D98" w:rsidRDefault="004927E5"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p>
        </w:tc>
      </w:tr>
      <w:tr w:rsidR="00522D98" w:rsidRPr="00522D98" w14:paraId="4102F0F8" w14:textId="77777777" w:rsidTr="000C00C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4" w:type="dxa"/>
          </w:tcPr>
          <w:p w14:paraId="78FA5813" w14:textId="77777777" w:rsidR="00522D98" w:rsidRPr="00522D98" w:rsidRDefault="00522D98" w:rsidP="00522D98">
            <w:pPr>
              <w:rPr>
                <w:rFonts w:ascii="Arial" w:hAnsi="Arial"/>
                <w:b w:val="0"/>
              </w:rPr>
            </w:pPr>
            <w:r w:rsidRPr="00522D98">
              <w:rPr>
                <w:rFonts w:ascii="Arial" w:hAnsi="Arial"/>
              </w:rPr>
              <w:t>Services</w:t>
            </w:r>
          </w:p>
        </w:tc>
        <w:tc>
          <w:tcPr>
            <w:tcW w:w="7087" w:type="dxa"/>
          </w:tcPr>
          <w:p w14:paraId="369212B0" w14:textId="77777777" w:rsidR="00522D98" w:rsidRDefault="00522D98"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r w:rsidRPr="00522D98">
              <w:rPr>
                <w:rFonts w:ascii="Arial" w:hAnsi="Arial"/>
              </w:rPr>
              <w:t>means assistance, support, advice and other actions undertaken by a council for the benefit of the local community</w:t>
            </w:r>
          </w:p>
          <w:p w14:paraId="3711CD6F" w14:textId="55F51777" w:rsidR="004927E5" w:rsidRPr="00522D98" w:rsidDel="003E518D" w:rsidRDefault="004927E5"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p>
        </w:tc>
      </w:tr>
      <w:tr w:rsidR="00522D98" w:rsidRPr="00522D98" w14:paraId="3BB14A11" w14:textId="77777777" w:rsidTr="000C00C7">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28E3252C" w14:textId="77777777" w:rsidR="00522D98" w:rsidRPr="00522D98" w:rsidRDefault="00522D98" w:rsidP="00522D98">
            <w:pPr>
              <w:rPr>
                <w:rFonts w:ascii="Arial" w:hAnsi="Arial"/>
                <w:b w:val="0"/>
              </w:rPr>
            </w:pPr>
            <w:r w:rsidRPr="00522D98">
              <w:rPr>
                <w:rFonts w:ascii="Arial" w:hAnsi="Arial"/>
              </w:rPr>
              <w:t>Service outcome indicators</w:t>
            </w:r>
          </w:p>
        </w:tc>
        <w:tc>
          <w:tcPr>
            <w:tcW w:w="7087" w:type="dxa"/>
          </w:tcPr>
          <w:p w14:paraId="4630620B" w14:textId="77777777" w:rsidR="00522D98" w:rsidRDefault="00522D98"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r w:rsidRPr="00522D98">
              <w:rPr>
                <w:rFonts w:ascii="Arial" w:hAnsi="Arial"/>
              </w:rPr>
              <w:t>means the prescribed service performance indicators to be included in the performance statement which measure whether the stated service objective has been achieved</w:t>
            </w:r>
          </w:p>
          <w:p w14:paraId="2D15E2FA" w14:textId="73956AD5" w:rsidR="004927E5" w:rsidRPr="00522D98" w:rsidRDefault="004927E5"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p>
        </w:tc>
      </w:tr>
      <w:tr w:rsidR="00522D98" w:rsidRPr="00522D98" w14:paraId="569710B2" w14:textId="77777777" w:rsidTr="000C00C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4" w:type="dxa"/>
          </w:tcPr>
          <w:p w14:paraId="1B733F53" w14:textId="77777777" w:rsidR="00522D98" w:rsidRPr="00522D98" w:rsidRDefault="00522D98" w:rsidP="00522D98">
            <w:pPr>
              <w:rPr>
                <w:rFonts w:ascii="Arial" w:hAnsi="Arial"/>
                <w:b w:val="0"/>
              </w:rPr>
            </w:pPr>
            <w:r w:rsidRPr="00522D98">
              <w:rPr>
                <w:rFonts w:ascii="Arial" w:hAnsi="Arial"/>
              </w:rPr>
              <w:t>Service performance indicators</w:t>
            </w:r>
          </w:p>
        </w:tc>
        <w:tc>
          <w:tcPr>
            <w:tcW w:w="7087" w:type="dxa"/>
          </w:tcPr>
          <w:p w14:paraId="6C023D49" w14:textId="77777777" w:rsidR="00522D98" w:rsidRDefault="00522D98"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r w:rsidRPr="00522D98">
              <w:rPr>
                <w:rFonts w:ascii="Arial" w:hAnsi="Arial"/>
              </w:rPr>
              <w:t>means a prescribed set of indicators measuring the effectiveness and efficiency of council services covering appropriateness, quality, cost and service outcomes</w:t>
            </w:r>
          </w:p>
          <w:p w14:paraId="2F512221" w14:textId="70C90CF0" w:rsidR="004927E5" w:rsidRPr="00522D98" w:rsidDel="003E518D" w:rsidRDefault="004927E5"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p>
        </w:tc>
      </w:tr>
      <w:tr w:rsidR="00522D98" w:rsidRPr="00522D98" w14:paraId="185A3FA3" w14:textId="77777777" w:rsidTr="000C00C7">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7C686C27" w14:textId="77777777" w:rsidR="00522D98" w:rsidRPr="00522D98" w:rsidRDefault="00522D98" w:rsidP="00522D98">
            <w:pPr>
              <w:rPr>
                <w:rFonts w:ascii="Arial" w:hAnsi="Arial"/>
                <w:b w:val="0"/>
              </w:rPr>
            </w:pPr>
            <w:r w:rsidRPr="00522D98">
              <w:rPr>
                <w:rFonts w:ascii="Arial" w:hAnsi="Arial"/>
              </w:rPr>
              <w:t>Strategic objectives</w:t>
            </w:r>
          </w:p>
        </w:tc>
        <w:tc>
          <w:tcPr>
            <w:tcW w:w="7087" w:type="dxa"/>
          </w:tcPr>
          <w:p w14:paraId="3AD47930" w14:textId="77777777" w:rsidR="00522D98" w:rsidRDefault="00522D98"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r w:rsidRPr="00522D98">
              <w:rPr>
                <w:rFonts w:ascii="Arial" w:hAnsi="Arial"/>
              </w:rPr>
              <w:t>means the outcomes a council is seeking to achieve over the next four years and included in the council plan</w:t>
            </w:r>
          </w:p>
          <w:p w14:paraId="4D0A1F29" w14:textId="49CF9002" w:rsidR="004927E5" w:rsidRPr="00522D98" w:rsidRDefault="004927E5"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p>
        </w:tc>
      </w:tr>
      <w:tr w:rsidR="00522D98" w:rsidRPr="00522D98" w14:paraId="74E69E97" w14:textId="77777777" w:rsidTr="000C0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9481E97" w14:textId="77777777" w:rsidR="00522D98" w:rsidRPr="00522D98" w:rsidRDefault="00522D98" w:rsidP="00522D98">
            <w:pPr>
              <w:rPr>
                <w:rFonts w:ascii="Arial" w:hAnsi="Arial"/>
                <w:b w:val="0"/>
              </w:rPr>
            </w:pPr>
            <w:r w:rsidRPr="00522D98">
              <w:rPr>
                <w:rFonts w:ascii="Arial" w:hAnsi="Arial"/>
              </w:rPr>
              <w:t>Strategic resource plan</w:t>
            </w:r>
          </w:p>
        </w:tc>
        <w:tc>
          <w:tcPr>
            <w:tcW w:w="7087" w:type="dxa"/>
          </w:tcPr>
          <w:p w14:paraId="0D177A9B" w14:textId="77777777" w:rsidR="00522D98" w:rsidRDefault="00522D98"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r w:rsidRPr="00522D98">
              <w:rPr>
                <w:rFonts w:ascii="Arial" w:hAnsi="Arial"/>
              </w:rPr>
              <w:t xml:space="preserve">means a plan of the financial and non-financial resources for at least the next four years required to achieve the strategic objectives in the council plan. It is also referred to as a </w:t>
            </w:r>
            <w:proofErr w:type="gramStart"/>
            <w:r w:rsidRPr="00522D98">
              <w:rPr>
                <w:rFonts w:ascii="Arial" w:hAnsi="Arial"/>
              </w:rPr>
              <w:t>long term</w:t>
            </w:r>
            <w:proofErr w:type="gramEnd"/>
            <w:r w:rsidRPr="00522D98">
              <w:rPr>
                <w:rFonts w:ascii="Arial" w:hAnsi="Arial"/>
              </w:rPr>
              <w:t xml:space="preserve"> financial plan</w:t>
            </w:r>
          </w:p>
          <w:p w14:paraId="3ECA608C" w14:textId="79DC2229" w:rsidR="004927E5" w:rsidRPr="00522D98" w:rsidRDefault="004927E5"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p>
        </w:tc>
      </w:tr>
      <w:tr w:rsidR="00522D98" w:rsidRPr="00522D98" w14:paraId="62760F26" w14:textId="77777777" w:rsidTr="000C00C7">
        <w:tc>
          <w:tcPr>
            <w:cnfStyle w:val="001000000000" w:firstRow="0" w:lastRow="0" w:firstColumn="1" w:lastColumn="0" w:oddVBand="0" w:evenVBand="0" w:oddHBand="0" w:evenHBand="0" w:firstRowFirstColumn="0" w:firstRowLastColumn="0" w:lastRowFirstColumn="0" w:lastRowLastColumn="0"/>
            <w:tcW w:w="2694" w:type="dxa"/>
          </w:tcPr>
          <w:p w14:paraId="4E5F0EDA" w14:textId="77777777" w:rsidR="00522D98" w:rsidRPr="00522D98" w:rsidRDefault="00522D98" w:rsidP="00522D98">
            <w:pPr>
              <w:rPr>
                <w:rFonts w:ascii="Arial" w:hAnsi="Arial"/>
                <w:b w:val="0"/>
              </w:rPr>
            </w:pPr>
            <w:r w:rsidRPr="00522D98">
              <w:rPr>
                <w:rFonts w:ascii="Arial" w:hAnsi="Arial"/>
              </w:rPr>
              <w:t>Strategies</w:t>
            </w:r>
          </w:p>
        </w:tc>
        <w:tc>
          <w:tcPr>
            <w:tcW w:w="7087" w:type="dxa"/>
          </w:tcPr>
          <w:p w14:paraId="47D7D8D8" w14:textId="77777777" w:rsidR="00522D98" w:rsidRDefault="00522D98"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r w:rsidRPr="00522D98">
              <w:rPr>
                <w:rFonts w:ascii="Arial" w:hAnsi="Arial"/>
              </w:rPr>
              <w:t>means high level actions directed at achieving the strategic objectives in the council plan</w:t>
            </w:r>
          </w:p>
          <w:p w14:paraId="2FC98EBF" w14:textId="776DBC25" w:rsidR="004927E5" w:rsidRPr="00522D98" w:rsidRDefault="004927E5" w:rsidP="00522D98">
            <w:pPr>
              <w:ind w:left="33"/>
              <w:cnfStyle w:val="000000000000" w:firstRow="0" w:lastRow="0" w:firstColumn="0" w:lastColumn="0" w:oddVBand="0" w:evenVBand="0" w:oddHBand="0" w:evenHBand="0" w:firstRowFirstColumn="0" w:firstRowLastColumn="0" w:lastRowFirstColumn="0" w:lastRowLastColumn="0"/>
              <w:rPr>
                <w:rFonts w:ascii="Arial" w:hAnsi="Arial"/>
              </w:rPr>
            </w:pPr>
          </w:p>
        </w:tc>
      </w:tr>
      <w:tr w:rsidR="00522D98" w:rsidRPr="00522D98" w14:paraId="3FE28788" w14:textId="77777777" w:rsidTr="000C00C7">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694" w:type="dxa"/>
          </w:tcPr>
          <w:p w14:paraId="663015DF" w14:textId="77777777" w:rsidR="00522D98" w:rsidRPr="00522D98" w:rsidRDefault="00522D98" w:rsidP="00522D98">
            <w:pPr>
              <w:rPr>
                <w:rFonts w:ascii="Arial" w:hAnsi="Arial"/>
                <w:b w:val="0"/>
              </w:rPr>
            </w:pPr>
            <w:r w:rsidRPr="00522D98">
              <w:rPr>
                <w:rFonts w:ascii="Arial" w:hAnsi="Arial"/>
              </w:rPr>
              <w:t>Sustainable capacity indicators</w:t>
            </w:r>
          </w:p>
        </w:tc>
        <w:tc>
          <w:tcPr>
            <w:tcW w:w="7087" w:type="dxa"/>
          </w:tcPr>
          <w:p w14:paraId="392B003C" w14:textId="77777777" w:rsidR="00522D98" w:rsidRDefault="00522D98"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r w:rsidRPr="00522D98">
              <w:rPr>
                <w:rFonts w:ascii="Arial" w:hAnsi="Arial"/>
              </w:rPr>
              <w:t>means a prescribed set of indicators measuring whether councils have the capacity to meet the agreed service and infrastructure needs of the local community and absorb foreseeable changes and unexpected shocks into the future covering financial performance, capacity and governance and management</w:t>
            </w:r>
          </w:p>
          <w:p w14:paraId="5DC3E985" w14:textId="59374A52" w:rsidR="004927E5" w:rsidRPr="00522D98" w:rsidDel="00E56C61" w:rsidRDefault="004927E5" w:rsidP="00522D98">
            <w:pPr>
              <w:ind w:left="33"/>
              <w:cnfStyle w:val="000000100000" w:firstRow="0" w:lastRow="0" w:firstColumn="0" w:lastColumn="0" w:oddVBand="0" w:evenVBand="0" w:oddHBand="1" w:evenHBand="0" w:firstRowFirstColumn="0" w:firstRowLastColumn="0" w:lastRowFirstColumn="0" w:lastRowLastColumn="0"/>
              <w:rPr>
                <w:rFonts w:ascii="Arial" w:hAnsi="Arial"/>
              </w:rPr>
            </w:pPr>
          </w:p>
        </w:tc>
      </w:tr>
    </w:tbl>
    <w:p w14:paraId="70763BAE" w14:textId="46C779B9" w:rsidR="00522D98" w:rsidRPr="000C51F9" w:rsidRDefault="00522D98" w:rsidP="00643CDC">
      <w:pPr>
        <w:pStyle w:val="Heading1"/>
      </w:pPr>
      <w:r w:rsidRPr="000C51F9">
        <w:rPr>
          <w:sz w:val="32"/>
        </w:rPr>
        <w:br w:type="page"/>
      </w:r>
      <w:bookmarkStart w:id="78" w:name="_Toc417999697"/>
      <w:bookmarkStart w:id="79" w:name="_Toc511728958"/>
      <w:bookmarkStart w:id="80" w:name="_Toc516157551"/>
      <w:bookmarkStart w:id="81" w:name="_Toc516211632"/>
      <w:bookmarkStart w:id="82" w:name="_Toc29995433"/>
      <w:r w:rsidR="000C51F9" w:rsidRPr="00643CDC">
        <w:rPr>
          <w:rFonts w:ascii="Arial" w:hAnsi="Arial"/>
          <w:bCs w:val="0"/>
          <w:color w:val="B3272F"/>
          <w:szCs w:val="40"/>
        </w:rPr>
        <w:lastRenderedPageBreak/>
        <w:t xml:space="preserve">7. </w:t>
      </w:r>
      <w:r w:rsidRPr="00643CDC">
        <w:rPr>
          <w:rFonts w:ascii="Arial" w:hAnsi="Arial"/>
          <w:bCs w:val="0"/>
          <w:color w:val="B3272F"/>
          <w:szCs w:val="40"/>
        </w:rPr>
        <w:t>References</w:t>
      </w:r>
      <w:bookmarkEnd w:id="78"/>
      <w:bookmarkEnd w:id="79"/>
      <w:bookmarkEnd w:id="80"/>
      <w:bookmarkEnd w:id="81"/>
      <w:bookmarkEnd w:id="82"/>
    </w:p>
    <w:p w14:paraId="02DC62CC" w14:textId="1054E684" w:rsidR="00522D98" w:rsidRPr="00C40AEB" w:rsidRDefault="00522D98" w:rsidP="00522D98">
      <w:pPr>
        <w:rPr>
          <w:rFonts w:ascii="Arial" w:hAnsi="Arial"/>
        </w:rPr>
      </w:pPr>
      <w:r w:rsidRPr="00522D98">
        <w:rPr>
          <w:rFonts w:ascii="Arial" w:hAnsi="Arial"/>
        </w:rPr>
        <w:t xml:space="preserve">Department of Environment, Land, Water and </w:t>
      </w:r>
      <w:r w:rsidRPr="00C40AEB">
        <w:rPr>
          <w:rFonts w:ascii="Arial" w:hAnsi="Arial"/>
        </w:rPr>
        <w:t>Planning (20</w:t>
      </w:r>
      <w:r w:rsidR="004927E5" w:rsidRPr="00C40AEB">
        <w:rPr>
          <w:rFonts w:ascii="Arial" w:hAnsi="Arial"/>
        </w:rPr>
        <w:t>20</w:t>
      </w:r>
      <w:r w:rsidRPr="00C40AEB">
        <w:rPr>
          <w:rFonts w:ascii="Arial" w:hAnsi="Arial"/>
        </w:rPr>
        <w:t xml:space="preserve">), </w:t>
      </w:r>
      <w:r w:rsidRPr="00C40AEB">
        <w:rPr>
          <w:rFonts w:ascii="Arial" w:hAnsi="Arial"/>
          <w:i/>
        </w:rPr>
        <w:t>Local Government Performance Reporting Framework Indicator Workbook</w:t>
      </w:r>
      <w:r w:rsidRPr="00C40AEB">
        <w:rPr>
          <w:rFonts w:ascii="Arial" w:hAnsi="Arial"/>
        </w:rPr>
        <w:t xml:space="preserve">, State of Victoria, </w:t>
      </w:r>
      <w:hyperlink r:id="rId96" w:history="1">
        <w:r w:rsidRPr="00C40AEB">
          <w:rPr>
            <w:rFonts w:ascii="Arial" w:hAnsi="Arial"/>
            <w:color w:val="auto"/>
            <w:u w:val="single"/>
          </w:rPr>
          <w:t>https://www.localgovernment.vic.gov.au/council-innovation-and-performance/sector-guidance-planning-and-reporting</w:t>
        </w:r>
      </w:hyperlink>
      <w:r w:rsidRPr="00C40AEB">
        <w:rPr>
          <w:rFonts w:ascii="Arial" w:hAnsi="Arial"/>
        </w:rPr>
        <w:t xml:space="preserve"> </w:t>
      </w:r>
    </w:p>
    <w:p w14:paraId="5BC6E4D4" w14:textId="77777777" w:rsidR="00522D98" w:rsidRPr="00C40AEB" w:rsidRDefault="00522D98" w:rsidP="00522D98">
      <w:pPr>
        <w:rPr>
          <w:rFonts w:ascii="Arial" w:hAnsi="Arial"/>
        </w:rPr>
      </w:pPr>
    </w:p>
    <w:p w14:paraId="7845861C" w14:textId="48537A29" w:rsidR="00522D98" w:rsidRPr="00C40AEB" w:rsidRDefault="00522D98" w:rsidP="00522D98">
      <w:pPr>
        <w:rPr>
          <w:rFonts w:ascii="Arial" w:hAnsi="Arial"/>
        </w:rPr>
      </w:pPr>
      <w:r w:rsidRPr="00C40AEB">
        <w:rPr>
          <w:rFonts w:ascii="Arial" w:hAnsi="Arial"/>
        </w:rPr>
        <w:t>Department of Environment, Land, Water and Planning (20</w:t>
      </w:r>
      <w:r w:rsidR="00DA0A53" w:rsidRPr="00C40AEB">
        <w:rPr>
          <w:rFonts w:ascii="Arial" w:hAnsi="Arial"/>
        </w:rPr>
        <w:t>20</w:t>
      </w:r>
      <w:r w:rsidRPr="00C40AEB">
        <w:rPr>
          <w:rFonts w:ascii="Arial" w:hAnsi="Arial"/>
        </w:rPr>
        <w:t xml:space="preserve">), </w:t>
      </w:r>
      <w:r w:rsidRPr="00C40AEB">
        <w:rPr>
          <w:rFonts w:ascii="Arial" w:hAnsi="Arial"/>
          <w:i/>
        </w:rPr>
        <w:t>Local Government Better Practice Guide, Performance Statement</w:t>
      </w:r>
      <w:r w:rsidRPr="00C40AEB">
        <w:rPr>
          <w:rFonts w:ascii="Arial" w:hAnsi="Arial"/>
        </w:rPr>
        <w:t xml:space="preserve">, State of Victoria, </w:t>
      </w:r>
      <w:hyperlink r:id="rId97" w:history="1">
        <w:r w:rsidRPr="00C40AEB">
          <w:rPr>
            <w:rFonts w:ascii="Arial" w:hAnsi="Arial"/>
            <w:color w:val="auto"/>
            <w:u w:val="single"/>
          </w:rPr>
          <w:t>https://www.localgovernment.vic.gov.au/council-innovation-and-performance/sector-guidance-planning-and-reporting</w:t>
        </w:r>
      </w:hyperlink>
      <w:r w:rsidRPr="00C40AEB">
        <w:rPr>
          <w:rFonts w:ascii="Arial" w:hAnsi="Arial"/>
        </w:rPr>
        <w:t xml:space="preserve"> </w:t>
      </w:r>
    </w:p>
    <w:p w14:paraId="1E36E300" w14:textId="77777777" w:rsidR="00522D98" w:rsidRPr="00C40AEB" w:rsidRDefault="00522D98" w:rsidP="00522D98">
      <w:pPr>
        <w:rPr>
          <w:rFonts w:ascii="Arial" w:hAnsi="Arial"/>
        </w:rPr>
      </w:pPr>
    </w:p>
    <w:p w14:paraId="3AAF302C" w14:textId="58A7FD5C" w:rsidR="00522D98" w:rsidRPr="00522D98" w:rsidRDefault="00522D98" w:rsidP="00522D98">
      <w:pPr>
        <w:rPr>
          <w:rFonts w:ascii="Arial" w:hAnsi="Arial"/>
        </w:rPr>
      </w:pPr>
      <w:r w:rsidRPr="00C40AEB">
        <w:rPr>
          <w:rFonts w:ascii="Arial" w:hAnsi="Arial"/>
        </w:rPr>
        <w:t>Department of Environment, Land, Water and Planning (20</w:t>
      </w:r>
      <w:r w:rsidR="00DA0A53" w:rsidRPr="00C40AEB">
        <w:rPr>
          <w:rFonts w:ascii="Arial" w:hAnsi="Arial"/>
        </w:rPr>
        <w:t>20</w:t>
      </w:r>
      <w:r w:rsidRPr="00C40AEB">
        <w:rPr>
          <w:rFonts w:ascii="Arial" w:hAnsi="Arial"/>
        </w:rPr>
        <w:t xml:space="preserve">), </w:t>
      </w:r>
      <w:r w:rsidRPr="00C40AEB">
        <w:rPr>
          <w:rFonts w:ascii="Arial" w:hAnsi="Arial"/>
          <w:i/>
        </w:rPr>
        <w:t>Local</w:t>
      </w:r>
      <w:r w:rsidRPr="00522D98">
        <w:rPr>
          <w:rFonts w:ascii="Arial" w:hAnsi="Arial"/>
          <w:i/>
        </w:rPr>
        <w:t xml:space="preserve"> Government Better Practice Guide, Model Financial Report</w:t>
      </w:r>
      <w:r w:rsidRPr="00522D98">
        <w:rPr>
          <w:rFonts w:ascii="Arial" w:hAnsi="Arial"/>
        </w:rPr>
        <w:t xml:space="preserve">, State of Victoria, </w:t>
      </w:r>
      <w:hyperlink r:id="rId98" w:history="1">
        <w:r w:rsidRPr="00522D98">
          <w:rPr>
            <w:rFonts w:ascii="Arial" w:hAnsi="Arial"/>
            <w:color w:val="auto"/>
            <w:u w:val="single"/>
          </w:rPr>
          <w:t>https://www.localgovernment.vic.gov.au/council-innovation-and-performance/sector-guidance-planning-and-reporting</w:t>
        </w:r>
      </w:hyperlink>
      <w:r w:rsidRPr="00522D98">
        <w:rPr>
          <w:rFonts w:ascii="Arial" w:hAnsi="Arial"/>
        </w:rPr>
        <w:t xml:space="preserve">  </w:t>
      </w:r>
    </w:p>
    <w:p w14:paraId="36E0512B" w14:textId="77777777" w:rsidR="000036A8" w:rsidRPr="00766843" w:rsidRDefault="000036A8" w:rsidP="00766843">
      <w:pPr>
        <w:spacing w:line="240" w:lineRule="auto"/>
        <w:jc w:val="both"/>
        <w:rPr>
          <w:rFonts w:ascii="Arial" w:hAnsi="Arial"/>
        </w:rPr>
      </w:pPr>
    </w:p>
    <w:sectPr w:rsidR="000036A8" w:rsidRPr="00766843" w:rsidSect="003956A1">
      <w:headerReference w:type="even" r:id="rId99"/>
      <w:headerReference w:type="default" r:id="rId100"/>
      <w:footerReference w:type="even" r:id="rId101"/>
      <w:footerReference w:type="default" r:id="rId102"/>
      <w:headerReference w:type="first" r:id="rId103"/>
      <w:footerReference w:type="first" r:id="rId104"/>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39FF8" w14:textId="77777777" w:rsidR="00CA2615" w:rsidRDefault="00CA2615">
      <w:r>
        <w:separator/>
      </w:r>
    </w:p>
    <w:p w14:paraId="796CC5BB" w14:textId="77777777" w:rsidR="00CA2615" w:rsidRDefault="00CA2615"/>
    <w:p w14:paraId="5CEA9290" w14:textId="77777777" w:rsidR="00CA2615" w:rsidRDefault="00CA2615"/>
  </w:endnote>
  <w:endnote w:type="continuationSeparator" w:id="0">
    <w:p w14:paraId="26F592C4" w14:textId="77777777" w:rsidR="00CA2615" w:rsidRDefault="00CA2615">
      <w:r>
        <w:continuationSeparator/>
      </w:r>
    </w:p>
    <w:p w14:paraId="360C3EB2" w14:textId="77777777" w:rsidR="00CA2615" w:rsidRDefault="00CA2615"/>
    <w:p w14:paraId="0ECE162C" w14:textId="77777777" w:rsidR="00CA2615" w:rsidRDefault="00CA26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Bold">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ヒラギノ角ゴ Pro W3">
    <w:altName w:val="MS Mincho"/>
    <w:charset w:val="4E"/>
    <w:family w:val="auto"/>
    <w:pitch w:val="variable"/>
    <w:sig w:usb0="E00002FF" w:usb1="7AC7FFFF" w:usb2="00000012" w:usb3="00000000" w:csb0="0002000D" w:csb1="00000000"/>
  </w:font>
  <w:font w:name="Calibri-Italic">
    <w:altName w:val="Calibri"/>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DF0453" w14:paraId="1BD6DA66" w14:textId="77777777" w:rsidTr="00D83BD4">
      <w:trPr>
        <w:trHeight w:val="397"/>
      </w:trPr>
      <w:tc>
        <w:tcPr>
          <w:tcW w:w="340" w:type="dxa"/>
        </w:tcPr>
        <w:p w14:paraId="58388466" w14:textId="77777777" w:rsidR="00DF0453" w:rsidRPr="00D55628" w:rsidRDefault="00DF0453"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0B3C1AA5" w14:textId="77777777" w:rsidR="00DF0453" w:rsidRPr="00D55628" w:rsidRDefault="00DF0453" w:rsidP="00D55628">
          <w:pPr>
            <w:pStyle w:val="FooterEven"/>
          </w:pPr>
          <w:r w:rsidRPr="000A15E4">
            <w:t>Title of document</w:t>
          </w:r>
          <w:r w:rsidRPr="00D55628">
            <w:t xml:space="preserve"> Subtitle</w:t>
          </w:r>
        </w:p>
      </w:tc>
    </w:tr>
  </w:tbl>
  <w:p w14:paraId="1C854636" w14:textId="77777777" w:rsidR="00DF0453" w:rsidRPr="008B6D45" w:rsidRDefault="00DF045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671E0" w14:textId="77777777" w:rsidR="00DF0453" w:rsidRPr="002F4C3D" w:rsidRDefault="00DF0453">
    <w:pPr>
      <w:pStyle w:val="Footer"/>
      <w:jc w:val="right"/>
      <w:rPr>
        <w:rFonts w:ascii="Tahoma" w:hAnsi="Tahoma" w:cs="Tahoma"/>
      </w:rPr>
    </w:pPr>
    <w:r>
      <w:fldChar w:fldCharType="begin"/>
    </w:r>
    <w:r>
      <w:instrText xml:space="preserve"> PAGE   \* MERGEFORMAT </w:instrText>
    </w:r>
    <w:r>
      <w:fldChar w:fldCharType="separate"/>
    </w:r>
    <w:r>
      <w:rPr>
        <w:noProof/>
      </w:rPr>
      <w:t>7</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645" w:type="dxa"/>
      <w:tblLayout w:type="fixed"/>
      <w:tblCellMar>
        <w:bottom w:w="284" w:type="dxa"/>
      </w:tblCellMar>
      <w:tblLook w:val="04A0" w:firstRow="1" w:lastRow="0" w:firstColumn="1" w:lastColumn="0" w:noHBand="0" w:noVBand="1"/>
    </w:tblPr>
    <w:tblGrid>
      <w:gridCol w:w="9302"/>
      <w:gridCol w:w="343"/>
    </w:tblGrid>
    <w:tr w:rsidR="00DF0453" w:rsidRPr="00D55628" w14:paraId="69217253" w14:textId="77777777" w:rsidTr="00DF0453">
      <w:trPr>
        <w:trHeight w:val="397"/>
      </w:trPr>
      <w:tc>
        <w:tcPr>
          <w:tcW w:w="9214" w:type="dxa"/>
        </w:tcPr>
        <w:p w14:paraId="1DEB3DD8" w14:textId="77777777" w:rsidR="00DF0453" w:rsidRDefault="00DF0453" w:rsidP="00DF0453">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Local Government</w:t>
          </w:r>
        </w:p>
        <w:p w14:paraId="64B03AF1" w14:textId="77777777" w:rsidR="00DF0453" w:rsidRDefault="00DF0453" w:rsidP="00DF0453">
          <w:pPr>
            <w:pStyle w:val="FooterOdd"/>
            <w:rPr>
              <w:rStyle w:val="Bold"/>
            </w:rPr>
          </w:pPr>
          <w:r>
            <w:rPr>
              <w:rStyle w:val="Bold"/>
            </w:rPr>
            <w:t>Better Practice Guide</w:t>
          </w:r>
          <w:r>
            <w:rPr>
              <w:rStyle w:val="Bold"/>
            </w:rPr>
            <w:fldChar w:fldCharType="end"/>
          </w:r>
        </w:p>
        <w:p w14:paraId="57D22796" w14:textId="6EF2F913" w:rsidR="00DF0453" w:rsidRDefault="007B67B2" w:rsidP="00DF0453">
          <w:pPr>
            <w:pStyle w:val="FooterEven"/>
            <w:jc w:val="right"/>
            <w:rPr>
              <w:rStyle w:val="Bold"/>
            </w:rPr>
          </w:pPr>
          <w:fldSimple w:instr=" DOCPROPERTY  xFooterSubtitle  \* MERGEFORMAT ">
            <w:r w:rsidR="00DF0453">
              <w:t>Report of Operations 2018-19</w:t>
            </w:r>
          </w:fldSimple>
          <w:r w:rsidR="00DF0453">
            <w:fldChar w:fldCharType="begin"/>
          </w:r>
          <w:r w:rsidR="00DF0453">
            <w:instrText xml:space="preserve"> STYLEREF  Subtitle  \* MERGEFORMAT </w:instrText>
          </w:r>
          <w:r w:rsidR="00DF0453">
            <w:rPr>
              <w:b/>
              <w:bCs/>
              <w:noProof/>
              <w:lang w:val="en-US"/>
            </w:rPr>
            <w:fldChar w:fldCharType="end"/>
          </w:r>
        </w:p>
      </w:tc>
      <w:tc>
        <w:tcPr>
          <w:tcW w:w="340" w:type="dxa"/>
        </w:tcPr>
        <w:p w14:paraId="34457EE2" w14:textId="77777777" w:rsidR="00DF0453" w:rsidRPr="00B731F1" w:rsidRDefault="00DF0453" w:rsidP="00DF0453">
          <w:pPr>
            <w:pStyle w:val="FooterEven"/>
            <w:ind w:left="-142"/>
            <w:jc w:val="right"/>
            <w:rPr>
              <w:b/>
            </w:rPr>
          </w:pPr>
          <w:r w:rsidRPr="00B731F1">
            <w:rPr>
              <w:b/>
              <w:color w:val="00B0A8"/>
            </w:rPr>
            <w:fldChar w:fldCharType="begin"/>
          </w:r>
          <w:r w:rsidRPr="00B731F1">
            <w:rPr>
              <w:b/>
              <w:color w:val="00B0A8"/>
            </w:rPr>
            <w:instrText xml:space="preserve"> PAGE   \* MERGEFORMAT </w:instrText>
          </w:r>
          <w:r w:rsidRPr="00B731F1">
            <w:rPr>
              <w:b/>
              <w:color w:val="00B0A8"/>
            </w:rPr>
            <w:fldChar w:fldCharType="separate"/>
          </w:r>
          <w:r>
            <w:rPr>
              <w:b/>
              <w:noProof/>
              <w:color w:val="00B0A8"/>
            </w:rPr>
            <w:t>67</w:t>
          </w:r>
          <w:r w:rsidRPr="00B731F1">
            <w:rPr>
              <w:b/>
              <w:color w:val="00B0A8"/>
            </w:rPr>
            <w:fldChar w:fldCharType="end"/>
          </w:r>
        </w:p>
      </w:tc>
    </w:tr>
  </w:tbl>
  <w:p w14:paraId="432BCC45" w14:textId="77777777" w:rsidR="00DF0453" w:rsidRPr="00D53353" w:rsidRDefault="00DF0453">
    <w:pPr>
      <w:pStyle w:val="Footer"/>
      <w:jc w:val="right"/>
      <w:rPr>
        <w:rFonts w:cs="Tahoma"/>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769E1" w14:textId="77777777" w:rsidR="00DF0453" w:rsidRPr="002F4C3D" w:rsidRDefault="00DF0453">
    <w:pPr>
      <w:pStyle w:val="Footer"/>
      <w:jc w:val="right"/>
      <w:rPr>
        <w:rFonts w:ascii="Tahoma" w:hAnsi="Tahoma" w:cs="Tahoma"/>
      </w:rPr>
    </w:pPr>
    <w:r>
      <w:fldChar w:fldCharType="begin"/>
    </w:r>
    <w:r>
      <w:instrText xml:space="preserve"> PAGE   \* MERGEFORMAT </w:instrText>
    </w:r>
    <w:r>
      <w:fldChar w:fldCharType="separate"/>
    </w:r>
    <w:r>
      <w:rPr>
        <w:noProof/>
      </w:rPr>
      <w:t>7</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15085" w:type="dxa"/>
      <w:tblLayout w:type="fixed"/>
      <w:tblCellMar>
        <w:bottom w:w="284" w:type="dxa"/>
      </w:tblCellMar>
      <w:tblLook w:val="04A0" w:firstRow="1" w:lastRow="0" w:firstColumn="1" w:lastColumn="0" w:noHBand="0" w:noVBand="1"/>
    </w:tblPr>
    <w:tblGrid>
      <w:gridCol w:w="14742"/>
      <w:gridCol w:w="343"/>
    </w:tblGrid>
    <w:tr w:rsidR="00DF0453" w:rsidRPr="00D55628" w14:paraId="2A2863F2" w14:textId="77777777" w:rsidTr="00DF0453">
      <w:trPr>
        <w:trHeight w:val="397"/>
      </w:trPr>
      <w:tc>
        <w:tcPr>
          <w:tcW w:w="14742" w:type="dxa"/>
        </w:tcPr>
        <w:p w14:paraId="3EBE1D9F" w14:textId="77777777" w:rsidR="00DF0453" w:rsidRDefault="00DF0453" w:rsidP="00DF0453">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Local Government</w:t>
          </w:r>
        </w:p>
        <w:p w14:paraId="1E834524" w14:textId="77777777" w:rsidR="00DF0453" w:rsidRDefault="00DF0453" w:rsidP="00DF0453">
          <w:pPr>
            <w:pStyle w:val="FooterOdd"/>
            <w:rPr>
              <w:rStyle w:val="Bold"/>
            </w:rPr>
          </w:pPr>
          <w:r>
            <w:rPr>
              <w:rStyle w:val="Bold"/>
            </w:rPr>
            <w:t>Better Practice Guide</w:t>
          </w:r>
          <w:r>
            <w:rPr>
              <w:rStyle w:val="Bold"/>
            </w:rPr>
            <w:fldChar w:fldCharType="end"/>
          </w:r>
        </w:p>
        <w:p w14:paraId="2D002A88" w14:textId="168DBB59" w:rsidR="00DF0453" w:rsidRDefault="007B67B2" w:rsidP="00DF0453">
          <w:pPr>
            <w:pStyle w:val="FooterEven"/>
            <w:jc w:val="right"/>
            <w:rPr>
              <w:rStyle w:val="Bold"/>
            </w:rPr>
          </w:pPr>
          <w:fldSimple w:instr=" DOCPROPERTY  xFooterSubtitle  \* MERGEFORMAT ">
            <w:r w:rsidR="00DF0453">
              <w:t>Report of Operations 2018-19</w:t>
            </w:r>
          </w:fldSimple>
          <w:r w:rsidR="00DF0453">
            <w:fldChar w:fldCharType="begin"/>
          </w:r>
          <w:r w:rsidR="00DF0453">
            <w:instrText xml:space="preserve"> STYLEREF  Subtitle  \* MERGEFORMAT </w:instrText>
          </w:r>
          <w:r w:rsidR="00DF0453">
            <w:rPr>
              <w:b/>
              <w:bCs/>
              <w:noProof/>
              <w:lang w:val="en-US"/>
            </w:rPr>
            <w:fldChar w:fldCharType="end"/>
          </w:r>
        </w:p>
      </w:tc>
      <w:tc>
        <w:tcPr>
          <w:tcW w:w="343" w:type="dxa"/>
        </w:tcPr>
        <w:p w14:paraId="7A6C5C93" w14:textId="77777777" w:rsidR="00DF0453" w:rsidRPr="00B731F1" w:rsidRDefault="00DF0453" w:rsidP="00DF0453">
          <w:pPr>
            <w:pStyle w:val="FooterEven"/>
            <w:ind w:left="-142"/>
            <w:jc w:val="right"/>
            <w:rPr>
              <w:b/>
            </w:rPr>
          </w:pPr>
          <w:r w:rsidRPr="00B731F1">
            <w:rPr>
              <w:b/>
              <w:color w:val="00B0A8"/>
            </w:rPr>
            <w:fldChar w:fldCharType="begin"/>
          </w:r>
          <w:r w:rsidRPr="00B731F1">
            <w:rPr>
              <w:b/>
              <w:color w:val="00B0A8"/>
            </w:rPr>
            <w:instrText xml:space="preserve"> PAGE   \* MERGEFORMAT </w:instrText>
          </w:r>
          <w:r w:rsidRPr="00B731F1">
            <w:rPr>
              <w:b/>
              <w:color w:val="00B0A8"/>
            </w:rPr>
            <w:fldChar w:fldCharType="separate"/>
          </w:r>
          <w:r>
            <w:rPr>
              <w:b/>
              <w:noProof/>
              <w:color w:val="00B0A8"/>
            </w:rPr>
            <w:t>71</w:t>
          </w:r>
          <w:r w:rsidRPr="00B731F1">
            <w:rPr>
              <w:b/>
              <w:color w:val="00B0A8"/>
            </w:rPr>
            <w:fldChar w:fldCharType="end"/>
          </w:r>
        </w:p>
      </w:tc>
    </w:tr>
  </w:tbl>
  <w:p w14:paraId="6A8F0E28" w14:textId="77777777" w:rsidR="00DF0453" w:rsidRPr="00D53353" w:rsidRDefault="00DF0453">
    <w:pPr>
      <w:pStyle w:val="Footer"/>
      <w:jc w:val="right"/>
      <w:rPr>
        <w:rFonts w:cs="Tahoma"/>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1"/>
      <w:tblpPr w:bottomFromText="284" w:vertAnchor="page" w:horzAnchor="margin" w:tblpYSpec="bottom"/>
      <w:tblW w:w="8847" w:type="dxa"/>
      <w:tblLayout w:type="fixed"/>
      <w:tblCellMar>
        <w:bottom w:w="284" w:type="dxa"/>
      </w:tblCellMar>
      <w:tblLook w:val="04A0" w:firstRow="1" w:lastRow="0" w:firstColumn="1" w:lastColumn="0" w:noHBand="0" w:noVBand="1"/>
    </w:tblPr>
    <w:tblGrid>
      <w:gridCol w:w="340"/>
      <w:gridCol w:w="8164"/>
      <w:gridCol w:w="343"/>
    </w:tblGrid>
    <w:tr w:rsidR="00DF0453" w14:paraId="67AE31C9" w14:textId="77777777" w:rsidTr="00DF0453">
      <w:trPr>
        <w:trHeight w:val="397"/>
      </w:trPr>
      <w:tc>
        <w:tcPr>
          <w:tcW w:w="340" w:type="dxa"/>
        </w:tcPr>
        <w:p w14:paraId="3B36BEBF" w14:textId="77777777" w:rsidR="00DF0453" w:rsidRPr="00B731F1" w:rsidRDefault="00DF0453" w:rsidP="00DF0453">
          <w:pPr>
            <w:pStyle w:val="FooterEven"/>
            <w:rPr>
              <w:b/>
            </w:rPr>
          </w:pPr>
          <w:r w:rsidRPr="00B731F1">
            <w:rPr>
              <w:b/>
              <w:color w:val="00B0A8"/>
            </w:rPr>
            <w:fldChar w:fldCharType="begin"/>
          </w:r>
          <w:r w:rsidRPr="00B731F1">
            <w:rPr>
              <w:b/>
              <w:color w:val="00B0A8"/>
            </w:rPr>
            <w:instrText xml:space="preserve"> PAGE   \* MERGEFORMAT </w:instrText>
          </w:r>
          <w:r w:rsidRPr="00B731F1">
            <w:rPr>
              <w:b/>
              <w:color w:val="00B0A8"/>
            </w:rPr>
            <w:fldChar w:fldCharType="separate"/>
          </w:r>
          <w:r>
            <w:rPr>
              <w:b/>
              <w:noProof/>
              <w:color w:val="00B0A8"/>
            </w:rPr>
            <w:t>76</w:t>
          </w:r>
          <w:r w:rsidRPr="00B731F1">
            <w:rPr>
              <w:b/>
              <w:color w:val="00B0A8"/>
            </w:rPr>
            <w:fldChar w:fldCharType="end"/>
          </w:r>
        </w:p>
      </w:tc>
      <w:tc>
        <w:tcPr>
          <w:tcW w:w="8164" w:type="dxa"/>
        </w:tcPr>
        <w:p w14:paraId="3E407F60" w14:textId="77777777" w:rsidR="00DF0453" w:rsidRDefault="00DF0453" w:rsidP="00DF0453">
          <w:pPr>
            <w:pStyle w:val="FooterOdd"/>
            <w:jc w:val="left"/>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Local Government</w:t>
          </w:r>
        </w:p>
        <w:p w14:paraId="4B63657C" w14:textId="77777777" w:rsidR="00DF0453" w:rsidRDefault="00DF0453" w:rsidP="00DF0453">
          <w:pPr>
            <w:pStyle w:val="FooterOdd"/>
            <w:jc w:val="left"/>
            <w:rPr>
              <w:rStyle w:val="Bold"/>
            </w:rPr>
          </w:pPr>
          <w:r>
            <w:rPr>
              <w:rStyle w:val="Bold"/>
            </w:rPr>
            <w:t>Better Practice Guide</w:t>
          </w:r>
          <w:r>
            <w:rPr>
              <w:rStyle w:val="Bold"/>
            </w:rPr>
            <w:fldChar w:fldCharType="end"/>
          </w:r>
        </w:p>
        <w:p w14:paraId="3F391732" w14:textId="77777777" w:rsidR="00DF0453" w:rsidRDefault="007B67B2" w:rsidP="00DF0453">
          <w:pPr>
            <w:pStyle w:val="FooterEven"/>
            <w:rPr>
              <w:rStyle w:val="Bold"/>
            </w:rPr>
          </w:pPr>
          <w:fldSimple w:instr=" DOCPROPERTY  xFooterSubtitle  \* MERGEFORMAT ">
            <w:r w:rsidR="00DF0453">
              <w:t>Report of Operations 2018-19</w:t>
            </w:r>
          </w:fldSimple>
          <w:r w:rsidR="00DF0453">
            <w:fldChar w:fldCharType="begin"/>
          </w:r>
          <w:r w:rsidR="00DF0453">
            <w:instrText xml:space="preserve"> STYLEREF  Subtitle  \* MERGEFORMAT </w:instrText>
          </w:r>
          <w:r w:rsidR="00DF0453">
            <w:rPr>
              <w:b/>
              <w:bCs/>
              <w:noProof/>
              <w:lang w:val="en-US"/>
            </w:rPr>
            <w:fldChar w:fldCharType="end"/>
          </w:r>
        </w:p>
      </w:tc>
      <w:tc>
        <w:tcPr>
          <w:tcW w:w="343" w:type="dxa"/>
        </w:tcPr>
        <w:p w14:paraId="0C3BA824" w14:textId="77777777" w:rsidR="00DF0453" w:rsidRPr="00B731F1" w:rsidRDefault="00DF0453" w:rsidP="00DF0453">
          <w:pPr>
            <w:pStyle w:val="FooterEven"/>
            <w:ind w:left="-142"/>
            <w:jc w:val="right"/>
            <w:rPr>
              <w:b/>
            </w:rPr>
          </w:pPr>
        </w:p>
      </w:tc>
    </w:tr>
  </w:tbl>
  <w:p w14:paraId="20B8DB84" w14:textId="77777777" w:rsidR="00DF0453" w:rsidRPr="008B6D45" w:rsidRDefault="00DF0453" w:rsidP="00DF0453">
    <w:pPr>
      <w:pStyle w:val="FooterEven"/>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645" w:type="dxa"/>
      <w:tblLayout w:type="fixed"/>
      <w:tblCellMar>
        <w:bottom w:w="284" w:type="dxa"/>
      </w:tblCellMar>
      <w:tblLook w:val="04A0" w:firstRow="1" w:lastRow="0" w:firstColumn="1" w:lastColumn="0" w:noHBand="0" w:noVBand="1"/>
    </w:tblPr>
    <w:tblGrid>
      <w:gridCol w:w="9302"/>
      <w:gridCol w:w="343"/>
    </w:tblGrid>
    <w:tr w:rsidR="00DF0453" w:rsidRPr="00D55628" w14:paraId="12F86798" w14:textId="77777777" w:rsidTr="00DF0453">
      <w:trPr>
        <w:trHeight w:val="397"/>
      </w:trPr>
      <w:tc>
        <w:tcPr>
          <w:tcW w:w="9214" w:type="dxa"/>
        </w:tcPr>
        <w:p w14:paraId="599CDD02" w14:textId="77777777" w:rsidR="00DF0453" w:rsidRDefault="00DF0453" w:rsidP="00DF0453">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Local Government</w:t>
          </w:r>
        </w:p>
        <w:p w14:paraId="71D783A5" w14:textId="77777777" w:rsidR="00DF0453" w:rsidRDefault="00DF0453" w:rsidP="00DF0453">
          <w:pPr>
            <w:pStyle w:val="FooterOdd"/>
            <w:rPr>
              <w:rStyle w:val="Bold"/>
            </w:rPr>
          </w:pPr>
          <w:r>
            <w:rPr>
              <w:rStyle w:val="Bold"/>
            </w:rPr>
            <w:t>Better Practice Guide</w:t>
          </w:r>
          <w:r>
            <w:rPr>
              <w:rStyle w:val="Bold"/>
            </w:rPr>
            <w:fldChar w:fldCharType="end"/>
          </w:r>
        </w:p>
        <w:p w14:paraId="73E23CAF" w14:textId="77777777" w:rsidR="00DF0453" w:rsidRDefault="007B67B2" w:rsidP="00DF0453">
          <w:pPr>
            <w:pStyle w:val="FooterEven"/>
            <w:jc w:val="right"/>
            <w:rPr>
              <w:rStyle w:val="Bold"/>
            </w:rPr>
          </w:pPr>
          <w:fldSimple w:instr=" DOCPROPERTY  xFooterSubtitle  \* MERGEFORMAT ">
            <w:r w:rsidR="00DF0453">
              <w:t>Report of Operations 2018-19</w:t>
            </w:r>
          </w:fldSimple>
          <w:r w:rsidR="00DF0453">
            <w:fldChar w:fldCharType="begin"/>
          </w:r>
          <w:r w:rsidR="00DF0453">
            <w:instrText xml:space="preserve"> STYLEREF  Subtitle  \* MERGEFORMAT </w:instrText>
          </w:r>
          <w:r w:rsidR="00DF0453">
            <w:rPr>
              <w:b/>
              <w:bCs/>
              <w:noProof/>
              <w:lang w:val="en-US"/>
            </w:rPr>
            <w:fldChar w:fldCharType="end"/>
          </w:r>
        </w:p>
      </w:tc>
      <w:tc>
        <w:tcPr>
          <w:tcW w:w="340" w:type="dxa"/>
        </w:tcPr>
        <w:p w14:paraId="493F0D92" w14:textId="77777777" w:rsidR="00DF0453" w:rsidRPr="00B731F1" w:rsidRDefault="00DF0453" w:rsidP="00DF0453">
          <w:pPr>
            <w:pStyle w:val="FooterEven"/>
            <w:ind w:left="-142"/>
            <w:jc w:val="right"/>
            <w:rPr>
              <w:b/>
            </w:rPr>
          </w:pPr>
          <w:r w:rsidRPr="00B731F1">
            <w:rPr>
              <w:b/>
              <w:color w:val="00B0A8"/>
            </w:rPr>
            <w:fldChar w:fldCharType="begin"/>
          </w:r>
          <w:r w:rsidRPr="00B731F1">
            <w:rPr>
              <w:b/>
              <w:color w:val="00B0A8"/>
            </w:rPr>
            <w:instrText xml:space="preserve"> PAGE   \* MERGEFORMAT </w:instrText>
          </w:r>
          <w:r w:rsidRPr="00B731F1">
            <w:rPr>
              <w:b/>
              <w:color w:val="00B0A8"/>
            </w:rPr>
            <w:fldChar w:fldCharType="separate"/>
          </w:r>
          <w:r>
            <w:rPr>
              <w:b/>
              <w:noProof/>
              <w:color w:val="00B0A8"/>
            </w:rPr>
            <w:t>73</w:t>
          </w:r>
          <w:r w:rsidRPr="00B731F1">
            <w:rPr>
              <w:b/>
              <w:color w:val="00B0A8"/>
            </w:rPr>
            <w:fldChar w:fldCharType="end"/>
          </w:r>
        </w:p>
      </w:tc>
    </w:tr>
  </w:tbl>
  <w:p w14:paraId="5EAAE59E" w14:textId="77777777" w:rsidR="00DF0453" w:rsidRDefault="00DF0453">
    <w:pPr>
      <w:pStyle w:val="Footer"/>
    </w:pPr>
    <w:r w:rsidRPr="00D55628">
      <w:rPr>
        <w:noProof/>
      </w:rPr>
      <mc:AlternateContent>
        <mc:Choice Requires="wps">
          <w:drawing>
            <wp:anchor distT="0" distB="0" distL="114300" distR="114300" simplePos="0" relativeHeight="251674112" behindDoc="1" locked="1" layoutInCell="1" allowOverlap="1" wp14:anchorId="3DABFBEF" wp14:editId="09ECDB64">
              <wp:simplePos x="0" y="0"/>
              <wp:positionH relativeFrom="page">
                <wp:align>center</wp:align>
              </wp:positionH>
              <wp:positionV relativeFrom="page">
                <wp:align>center</wp:align>
              </wp:positionV>
              <wp:extent cx="7560000" cy="1796400"/>
              <wp:effectExtent l="0" t="0" r="0" b="0"/>
              <wp:wrapNone/>
              <wp:docPr id="6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64647" w14:textId="77777777" w:rsidR="00DF0453" w:rsidRPr="0001226A" w:rsidRDefault="00DF0453" w:rsidP="00DF045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BFBEF" id="_x0000_t202" coordsize="21600,21600" o:spt="202" path="m,l,21600r21600,l21600,xe">
              <v:stroke joinstyle="miter"/>
              <v:path gradientshapeok="t" o:connecttype="rect"/>
            </v:shapetype>
            <v:shape id="_x0000_s1048" type="#_x0000_t202" alt="Title: Background Watermark Image" style="position:absolute;margin-left:0;margin-top:0;width:595.3pt;height:141.45pt;z-index:-2516423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Uj1QIAAOc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ANdxSPVAgAA5wUAAA4AAAAAAAAAAAAAAAAALgIAAGRycy9lMm9E&#10;b2MueG1sUEsBAi0AFAAGAAgAAAAhADTFRM7bAAAABgEAAA8AAAAAAAAAAAAAAAAALwUAAGRycy9k&#10;b3ducmV2LnhtbFBLBQYAAAAABAAEAPMAAAA3BgAAAAA=&#10;" filled="f" stroked="f">
              <v:textbox>
                <w:txbxContent>
                  <w:p w14:paraId="27764647" w14:textId="77777777" w:rsidR="00DF0453" w:rsidRPr="0001226A" w:rsidRDefault="00DF0453" w:rsidP="00DF045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D37CF77" w14:textId="77777777" w:rsidR="00DF0453" w:rsidRDefault="00DF0453" w:rsidP="00DF045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645" w:type="dxa"/>
      <w:tblLayout w:type="fixed"/>
      <w:tblCellMar>
        <w:bottom w:w="284" w:type="dxa"/>
      </w:tblCellMar>
      <w:tblLook w:val="04A0" w:firstRow="1" w:lastRow="0" w:firstColumn="1" w:lastColumn="0" w:noHBand="0" w:noVBand="1"/>
    </w:tblPr>
    <w:tblGrid>
      <w:gridCol w:w="9302"/>
      <w:gridCol w:w="343"/>
    </w:tblGrid>
    <w:tr w:rsidR="00DF0453" w:rsidRPr="00D55628" w14:paraId="023F4010" w14:textId="77777777" w:rsidTr="00DF0453">
      <w:trPr>
        <w:trHeight w:val="397"/>
      </w:trPr>
      <w:tc>
        <w:tcPr>
          <w:tcW w:w="9302" w:type="dxa"/>
        </w:tcPr>
        <w:p w14:paraId="0AD70FE4" w14:textId="77777777" w:rsidR="00DF0453" w:rsidRDefault="00DF0453" w:rsidP="00DF0453">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Local Government</w:t>
          </w:r>
        </w:p>
        <w:p w14:paraId="77895679" w14:textId="77777777" w:rsidR="00DF0453" w:rsidRDefault="00DF0453" w:rsidP="00DF0453">
          <w:pPr>
            <w:pStyle w:val="FooterOdd"/>
            <w:rPr>
              <w:rStyle w:val="Bold"/>
            </w:rPr>
          </w:pPr>
          <w:r>
            <w:rPr>
              <w:rStyle w:val="Bold"/>
            </w:rPr>
            <w:t>Better Practice Guide</w:t>
          </w:r>
          <w:r>
            <w:rPr>
              <w:rStyle w:val="Bold"/>
            </w:rPr>
            <w:fldChar w:fldCharType="end"/>
          </w:r>
        </w:p>
        <w:p w14:paraId="6AC74615" w14:textId="4E210F68" w:rsidR="00DF0453" w:rsidRDefault="007B67B2" w:rsidP="00DF0453">
          <w:pPr>
            <w:pStyle w:val="FooterEven"/>
            <w:jc w:val="right"/>
            <w:rPr>
              <w:rStyle w:val="Bold"/>
            </w:rPr>
          </w:pPr>
          <w:fldSimple w:instr=" DOCPROPERTY  xFooterSubtitle  \* MERGEFORMAT ">
            <w:r w:rsidR="00DF0453">
              <w:t>Report of Operations 2018-19</w:t>
            </w:r>
          </w:fldSimple>
          <w:r w:rsidR="00DF0453">
            <w:fldChar w:fldCharType="begin"/>
          </w:r>
          <w:r w:rsidR="00DF0453">
            <w:instrText xml:space="preserve"> STYLEREF  Subtitle  \* MERGEFORMAT </w:instrText>
          </w:r>
          <w:r w:rsidR="00DF0453">
            <w:rPr>
              <w:b/>
              <w:bCs/>
              <w:noProof/>
              <w:lang w:val="en-US"/>
            </w:rPr>
            <w:fldChar w:fldCharType="end"/>
          </w:r>
        </w:p>
      </w:tc>
      <w:tc>
        <w:tcPr>
          <w:tcW w:w="343" w:type="dxa"/>
        </w:tcPr>
        <w:p w14:paraId="79D883A5" w14:textId="77777777" w:rsidR="00DF0453" w:rsidRPr="00B731F1" w:rsidRDefault="00DF0453" w:rsidP="00DF0453">
          <w:pPr>
            <w:pStyle w:val="FooterEven"/>
            <w:ind w:left="-142"/>
            <w:jc w:val="right"/>
            <w:rPr>
              <w:b/>
            </w:rPr>
          </w:pPr>
          <w:r w:rsidRPr="00B731F1">
            <w:rPr>
              <w:b/>
              <w:color w:val="00B0A8"/>
            </w:rPr>
            <w:fldChar w:fldCharType="begin"/>
          </w:r>
          <w:r w:rsidRPr="00B731F1">
            <w:rPr>
              <w:b/>
              <w:color w:val="00B0A8"/>
            </w:rPr>
            <w:instrText xml:space="preserve"> PAGE   \* MERGEFORMAT </w:instrText>
          </w:r>
          <w:r w:rsidRPr="00B731F1">
            <w:rPr>
              <w:b/>
              <w:color w:val="00B0A8"/>
            </w:rPr>
            <w:fldChar w:fldCharType="separate"/>
          </w:r>
          <w:r>
            <w:rPr>
              <w:b/>
              <w:noProof/>
              <w:color w:val="00B0A8"/>
            </w:rPr>
            <w:t>72</w:t>
          </w:r>
          <w:r w:rsidRPr="00B731F1">
            <w:rPr>
              <w:b/>
              <w:color w:val="00B0A8"/>
            </w:rPr>
            <w:fldChar w:fldCharType="end"/>
          </w:r>
        </w:p>
      </w:tc>
    </w:tr>
  </w:tbl>
  <w:p w14:paraId="4F8967AD" w14:textId="77777777" w:rsidR="00DF0453" w:rsidRDefault="00DF0453">
    <w:pPr>
      <w:pStyle w:val="Footer"/>
    </w:pPr>
    <w:r w:rsidRPr="00D55628">
      <w:rPr>
        <w:noProof/>
      </w:rPr>
      <w:drawing>
        <wp:anchor distT="0" distB="0" distL="114300" distR="114300" simplePos="0" relativeHeight="251677184" behindDoc="1" locked="0" layoutInCell="1" allowOverlap="1" wp14:anchorId="5EA93D74" wp14:editId="1DA778D7">
          <wp:simplePos x="0" y="0"/>
          <wp:positionH relativeFrom="page">
            <wp:align>right</wp:align>
          </wp:positionH>
          <wp:positionV relativeFrom="page">
            <wp:align>bottom</wp:align>
          </wp:positionV>
          <wp:extent cx="2203200" cy="903600"/>
          <wp:effectExtent l="0" t="0" r="6985" b="0"/>
          <wp:wrapNone/>
          <wp:docPr id="8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76160" behindDoc="1" locked="1" layoutInCell="1" allowOverlap="1" wp14:anchorId="3CD38096" wp14:editId="18F8C1FA">
          <wp:simplePos x="0" y="0"/>
          <wp:positionH relativeFrom="page">
            <wp:align>right</wp:align>
          </wp:positionH>
          <wp:positionV relativeFrom="page">
            <wp:align>bottom</wp:align>
          </wp:positionV>
          <wp:extent cx="2520000" cy="1062000"/>
          <wp:effectExtent l="0" t="0" r="0" b="0"/>
          <wp:wrapNone/>
          <wp:docPr id="8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F0453" w14:paraId="10BFB311" w14:textId="77777777" w:rsidTr="00DD7238">
      <w:trPr>
        <w:trHeight w:val="397"/>
      </w:trPr>
      <w:tc>
        <w:tcPr>
          <w:tcW w:w="340" w:type="dxa"/>
        </w:tcPr>
        <w:p w14:paraId="46B9D66D" w14:textId="77777777" w:rsidR="00DF0453" w:rsidRPr="00D55628" w:rsidRDefault="00DF0453"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4BF5A946" w14:textId="77777777" w:rsidR="00DF0453" w:rsidRDefault="00DF0453" w:rsidP="00810C40">
          <w:pPr>
            <w:pStyle w:val="FooterEven"/>
          </w:pPr>
          <w:r>
            <w:fldChar w:fldCharType="begin"/>
          </w:r>
          <w:r>
            <w:instrText xml:space="preserve"> DOCPROPERTY  xFooterTitle  \* MERGEFORMAT </w:instrText>
          </w:r>
          <w:r>
            <w:fldChar w:fldCharType="separate"/>
          </w:r>
          <w:r>
            <w:t>Local Government</w:t>
          </w:r>
        </w:p>
        <w:p w14:paraId="2FB8266E" w14:textId="1C76BA4A" w:rsidR="00DF0453" w:rsidRDefault="00DF0453" w:rsidP="00810C40">
          <w:pPr>
            <w:pStyle w:val="FooterEven"/>
          </w:pPr>
          <w:r>
            <w:t>Better Practice Guide</w:t>
          </w:r>
          <w:r>
            <w:fldChar w:fldCharType="end"/>
          </w:r>
        </w:p>
        <w:p w14:paraId="46A706E1" w14:textId="38446874" w:rsidR="00DF0453" w:rsidRPr="00810C40" w:rsidRDefault="007B67B2" w:rsidP="00810C40">
          <w:pPr>
            <w:pStyle w:val="FooterEven"/>
          </w:pPr>
          <w:fldSimple w:instr=" DOCPROPERTY  xFooterSubtitle  \* MERGEFORMAT ">
            <w:r w:rsidR="00DF0453">
              <w:t>Report of Operations 2019-20</w:t>
            </w:r>
          </w:fldSimple>
        </w:p>
      </w:tc>
    </w:tr>
  </w:tbl>
  <w:p w14:paraId="25455809" w14:textId="77777777" w:rsidR="00DF0453" w:rsidRDefault="00DF0453" w:rsidP="005949B0">
    <w:pPr>
      <w:pStyle w:val="FooterEven"/>
    </w:pPr>
    <w:r w:rsidRPr="00D55628">
      <w:rPr>
        <w:noProof/>
      </w:rPr>
      <mc:AlternateContent>
        <mc:Choice Requires="wps">
          <w:drawing>
            <wp:anchor distT="0" distB="0" distL="114300" distR="114300" simplePos="0" relativeHeight="251672064" behindDoc="1" locked="1" layoutInCell="1" allowOverlap="1" wp14:anchorId="3022D8E5" wp14:editId="43E7A966">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22157" w14:textId="52DA8CE3" w:rsidR="00DF0453" w:rsidRPr="0001226A" w:rsidRDefault="00DF045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2D8E5" id="_x0000_t202" coordsize="21600,21600" o:spt="202" path="m,l,21600r21600,l21600,xe">
              <v:stroke joinstyle="miter"/>
              <v:path gradientshapeok="t" o:connecttype="rect"/>
            </v:shapetype>
            <v:shape id="_x0000_s1049" type="#_x0000_t202" alt="Title: Background Watermark Image" style="position:absolute;margin-left:0;margin-top:0;width:595.3pt;height:141.45pt;z-index:-2516444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Zp1Q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LYd5mnVAgAA5wUAAA4AAAAAAAAAAAAAAAAALgIAAGRycy9lMm9E&#10;b2MueG1sUEsBAi0AFAAGAAgAAAAhADTFRM7bAAAABgEAAA8AAAAAAAAAAAAAAAAALwUAAGRycy9k&#10;b3ducmV2LnhtbFBLBQYAAAAABAAEAPMAAAA3BgAAAAA=&#10;" filled="f" stroked="f">
              <v:textbox>
                <w:txbxContent>
                  <w:p w14:paraId="3FC22157" w14:textId="52DA8CE3" w:rsidR="00DF0453" w:rsidRPr="0001226A" w:rsidRDefault="00DF045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04F2855" w14:textId="77777777" w:rsidR="00DF0453" w:rsidRPr="00B5221E" w:rsidRDefault="00DF0453" w:rsidP="00B5221E">
    <w:pPr>
      <w:pStyle w:val="Footer"/>
    </w:pPr>
  </w:p>
  <w:p w14:paraId="07954371" w14:textId="77777777" w:rsidR="00DF0453" w:rsidRDefault="00DF0453"/>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F0453" w14:paraId="68C20FA2" w14:textId="77777777" w:rsidTr="00DD7238">
      <w:trPr>
        <w:trHeight w:val="397"/>
      </w:trPr>
      <w:tc>
        <w:tcPr>
          <w:tcW w:w="9071" w:type="dxa"/>
        </w:tcPr>
        <w:p w14:paraId="63119376" w14:textId="77777777" w:rsidR="00DF0453" w:rsidRDefault="00DF0453" w:rsidP="00810C40">
          <w:pPr>
            <w:pStyle w:val="FooterOdd"/>
          </w:pPr>
          <w:r>
            <w:fldChar w:fldCharType="begin"/>
          </w:r>
          <w:r>
            <w:instrText xml:space="preserve"> DOCPROPERTY  xFooterTitle  \* MERGEFORMAT </w:instrText>
          </w:r>
          <w:r>
            <w:fldChar w:fldCharType="separate"/>
          </w:r>
          <w:r>
            <w:t>Local Government</w:t>
          </w:r>
        </w:p>
        <w:p w14:paraId="3F763B84" w14:textId="714EF00C" w:rsidR="00DF0453" w:rsidRDefault="00DF0453" w:rsidP="00810C40">
          <w:pPr>
            <w:pStyle w:val="FooterOdd"/>
          </w:pPr>
          <w:r>
            <w:t>Better Practice Guide</w:t>
          </w:r>
          <w:r>
            <w:fldChar w:fldCharType="end"/>
          </w:r>
        </w:p>
        <w:p w14:paraId="35D60DCC" w14:textId="6CFB3467" w:rsidR="00DF0453" w:rsidRPr="00CB1FB7" w:rsidRDefault="007B67B2" w:rsidP="00810C40">
          <w:pPr>
            <w:pStyle w:val="FooterOdd"/>
            <w:rPr>
              <w:b/>
            </w:rPr>
          </w:pPr>
          <w:fldSimple w:instr=" DOCPROPERTY  xFooterSubtitle  \* MERGEFORMAT ">
            <w:r w:rsidR="00DF0453">
              <w:t>Report of Operations 2019-20</w:t>
            </w:r>
          </w:fldSimple>
        </w:p>
      </w:tc>
      <w:tc>
        <w:tcPr>
          <w:tcW w:w="340" w:type="dxa"/>
        </w:tcPr>
        <w:p w14:paraId="6FDC1297" w14:textId="77777777" w:rsidR="00DF0453" w:rsidRPr="00D55628" w:rsidRDefault="00DF0453"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77DE9F87" w14:textId="77777777" w:rsidR="00DF0453" w:rsidRDefault="00DF0453">
    <w:pPr>
      <w:pStyle w:val="Footer"/>
    </w:pPr>
    <w:r w:rsidRPr="00D55628">
      <w:rPr>
        <w:noProof/>
      </w:rPr>
      <mc:AlternateContent>
        <mc:Choice Requires="wps">
          <w:drawing>
            <wp:anchor distT="0" distB="0" distL="114300" distR="114300" simplePos="0" relativeHeight="251667968" behindDoc="1" locked="1" layoutInCell="1" allowOverlap="1" wp14:anchorId="295A9096" wp14:editId="12699EDD">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31CB9" w14:textId="22EBD78B" w:rsidR="00DF0453" w:rsidRPr="0001226A" w:rsidRDefault="00DF045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A9096" id="_x0000_t202" coordsize="21600,21600" o:spt="202" path="m,l,21600r21600,l21600,xe">
              <v:stroke joinstyle="miter"/>
              <v:path gradientshapeok="t" o:connecttype="rect"/>
            </v:shapetype>
            <v:shape id="_x0000_s1050" type="#_x0000_t202" alt="Title: Background Watermark Image" style="position:absolute;margin-left:0;margin-top:0;width:595.3pt;height:141.45pt;z-index:-2516485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ArN5mT0wIAAOcFAAAOAAAAAAAAAAAAAAAAAC4CAABkcnMvZTJvRG9j&#10;LnhtbFBLAQItABQABgAIAAAAIQA0xUTO2wAAAAYBAAAPAAAAAAAAAAAAAAAAAC0FAABkcnMvZG93&#10;bnJldi54bWxQSwUGAAAAAAQABADzAAAANQYAAAAA&#10;" filled="f" stroked="f">
              <v:textbox>
                <w:txbxContent>
                  <w:p w14:paraId="1DD31CB9" w14:textId="22EBD78B" w:rsidR="00DF0453" w:rsidRPr="0001226A" w:rsidRDefault="00DF045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29AEA8A" w14:textId="77777777" w:rsidR="00DF0453" w:rsidRDefault="00DF0453">
    <w:pPr>
      <w:pStyle w:val="Footer"/>
    </w:pPr>
  </w:p>
  <w:p w14:paraId="008EF8C1" w14:textId="77777777" w:rsidR="00DF0453" w:rsidRDefault="00DF045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1B6D4" w14:textId="77777777" w:rsidR="00DF0453" w:rsidRDefault="00DF0453">
    <w:pPr>
      <w:pStyle w:val="Footer"/>
    </w:pPr>
    <w:r w:rsidRPr="00D55628">
      <w:rPr>
        <w:noProof/>
      </w:rPr>
      <mc:AlternateContent>
        <mc:Choice Requires="wps">
          <w:drawing>
            <wp:anchor distT="0" distB="0" distL="114300" distR="114300" simplePos="0" relativeHeight="251670016" behindDoc="1" locked="1" layoutInCell="1" allowOverlap="1" wp14:anchorId="79004BFD" wp14:editId="1B702299">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A4EBE" w14:textId="7E8A5867" w:rsidR="00DF0453" w:rsidRPr="0001226A" w:rsidRDefault="00DF045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04BFD" id="_x0000_t202" coordsize="21600,21600" o:spt="202" path="m,l,21600r21600,l21600,xe">
              <v:stroke joinstyle="miter"/>
              <v:path gradientshapeok="t" o:connecttype="rect"/>
            </v:shapetype>
            <v:shape id="_x0000_s1051" type="#_x0000_t202" alt="Title: Background Watermark Image" style="position:absolute;margin-left:0;margin-top:0;width:595.3pt;height:141.4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Qk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Jdy5CTVAgAA5wUAAA4AAAAAAAAAAAAAAAAALgIAAGRycy9lMm9E&#10;b2MueG1sUEsBAi0AFAAGAAgAAAAhADTFRM7bAAAABgEAAA8AAAAAAAAAAAAAAAAALwUAAGRycy9k&#10;b3ducmV2LnhtbFBLBQYAAAAABAAEAPMAAAA3BgAAAAA=&#10;" filled="f" stroked="f">
              <v:textbox>
                <w:txbxContent>
                  <w:p w14:paraId="27DA4EBE" w14:textId="7E8A5867" w:rsidR="00DF0453" w:rsidRPr="0001226A" w:rsidRDefault="00DF045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2DFB0B7" w14:textId="77777777" w:rsidR="00DF0453" w:rsidRDefault="00DF04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3331C" w14:textId="77777777" w:rsidR="00DF0453" w:rsidRDefault="00DF0453">
    <w:pPr>
      <w:pStyle w:val="Footer"/>
    </w:pPr>
    <w:r w:rsidRPr="00D55628">
      <w:rPr>
        <w:noProof/>
      </w:rPr>
      <mc:AlternateContent>
        <mc:Choice Requires="wps">
          <w:drawing>
            <wp:anchor distT="0" distB="0" distL="114300" distR="114300" simplePos="0" relativeHeight="251658752" behindDoc="1" locked="1" layoutInCell="1" allowOverlap="1" wp14:anchorId="164D4308" wp14:editId="2D1150DD">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C384A" w14:textId="7AAE5FDA" w:rsidR="00DF0453" w:rsidRPr="0001226A" w:rsidRDefault="00DF045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D4308" id="_x0000_t202" coordsize="21600,21600" o:spt="202" path="m,l,21600r21600,l21600,xe">
              <v:stroke joinstyle="miter"/>
              <v:path gradientshapeok="t" o:connecttype="rect"/>
            </v:shapetype>
            <v:shape id="Text Box 224" o:spid="_x0000_s1044"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743C384A" w14:textId="7AAE5FDA" w:rsidR="00DF0453" w:rsidRPr="0001226A" w:rsidRDefault="00DF045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D6C6455" w14:textId="77777777" w:rsidR="00DF0453" w:rsidRDefault="00DF04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E7F59" w14:textId="77777777" w:rsidR="00DF0453" w:rsidRDefault="00DF0453">
    <w:pPr>
      <w:pStyle w:val="Footer"/>
    </w:pPr>
    <w:r>
      <w:rPr>
        <w:noProof/>
      </w:rPr>
      <w:drawing>
        <wp:anchor distT="0" distB="0" distL="114300" distR="114300" simplePos="0" relativeHeight="251665920" behindDoc="1" locked="1" layoutInCell="1" allowOverlap="1" wp14:anchorId="0C5808A7" wp14:editId="2850A465">
          <wp:simplePos x="0" y="0"/>
          <wp:positionH relativeFrom="page">
            <wp:align>left</wp:align>
          </wp:positionH>
          <wp:positionV relativeFrom="page">
            <wp:align>bottom</wp:align>
          </wp:positionV>
          <wp:extent cx="2008800" cy="950400"/>
          <wp:effectExtent l="0" t="0" r="0" b="2540"/>
          <wp:wrapNone/>
          <wp:docPr id="700"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1" layoutInCell="1" allowOverlap="1" wp14:anchorId="38BF733C" wp14:editId="23B495A6">
          <wp:simplePos x="0" y="0"/>
          <wp:positionH relativeFrom="page">
            <wp:align>right</wp:align>
          </wp:positionH>
          <wp:positionV relativeFrom="page">
            <wp:align>bottom</wp:align>
          </wp:positionV>
          <wp:extent cx="2527200" cy="1057955"/>
          <wp:effectExtent l="0" t="0" r="0" b="0"/>
          <wp:wrapNone/>
          <wp:docPr id="702"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3632" behindDoc="1" locked="1" layoutInCell="1" allowOverlap="1" wp14:anchorId="61DDB467" wp14:editId="115ECEFA">
          <wp:simplePos x="0" y="0"/>
          <wp:positionH relativeFrom="page">
            <wp:align>right</wp:align>
          </wp:positionH>
          <wp:positionV relativeFrom="page">
            <wp:align>bottom</wp:align>
          </wp:positionV>
          <wp:extent cx="2520000" cy="1062000"/>
          <wp:effectExtent l="0" t="0" r="0" b="0"/>
          <wp:wrapNone/>
          <wp:docPr id="70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02FE5" w14:textId="77777777" w:rsidR="00DF0453" w:rsidRPr="00124E8F" w:rsidRDefault="00DF0453" w:rsidP="00124E8F">
    <w:pPr>
      <w:pStyle w:val="Footer"/>
    </w:pPr>
    <w:r w:rsidRPr="00D55628">
      <w:rPr>
        <w:noProof/>
      </w:rPr>
      <mc:AlternateContent>
        <mc:Choice Requires="wps">
          <w:drawing>
            <wp:anchor distT="0" distB="0" distL="114300" distR="114300" simplePos="0" relativeHeight="251663360" behindDoc="1" locked="1" layoutInCell="1" allowOverlap="1" wp14:anchorId="7D371473" wp14:editId="4518727E">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51280" w14:textId="4A6FAEE2" w:rsidR="00DF0453" w:rsidRPr="0001226A" w:rsidRDefault="00DF045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71473" id="_x0000_t202" coordsize="21600,21600" o:spt="202" path="m,l,21600r21600,l21600,xe">
              <v:stroke joinstyle="miter"/>
              <v:path gradientshapeok="t" o:connecttype="rect"/>
            </v:shapetype>
            <v:shape id="Text Box 225" o:spid="_x0000_s1045"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06B51280" w14:textId="4A6FAEE2" w:rsidR="00DF0453" w:rsidRPr="0001226A" w:rsidRDefault="00DF045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A4399" w14:textId="77777777" w:rsidR="00DF0453" w:rsidRDefault="00DF0453">
    <w:pPr>
      <w:pStyle w:val="Footer"/>
    </w:pPr>
    <w:r w:rsidRPr="00D55628">
      <w:rPr>
        <w:noProof/>
      </w:rPr>
      <mc:AlternateContent>
        <mc:Choice Requires="wps">
          <w:drawing>
            <wp:anchor distT="0" distB="0" distL="114300" distR="114300" simplePos="0" relativeHeight="251654144" behindDoc="1" locked="1" layoutInCell="1" allowOverlap="1" wp14:anchorId="55ED2935" wp14:editId="0652C381">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F582E" w14:textId="3151DA1D" w:rsidR="00DF0453" w:rsidRPr="0001226A" w:rsidRDefault="00DF045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D2935" id="_x0000_t202" coordsize="21600,21600" o:spt="202" path="m,l,21600r21600,l21600,xe">
              <v:stroke joinstyle="miter"/>
              <v:path gradientshapeok="t" o:connecttype="rect"/>
            </v:shapetype>
            <v:shape id="_x0000_s1046"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102F582E" w14:textId="3151DA1D" w:rsidR="00DF0453" w:rsidRPr="0001226A" w:rsidRDefault="00DF045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2C0033B4" w14:textId="77777777" w:rsidR="00DF0453" w:rsidRDefault="00DF04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1"/>
      <w:tblpPr w:bottomFromText="284" w:vertAnchor="page" w:horzAnchor="margin" w:tblpYSpec="bottom"/>
      <w:tblW w:w="16668" w:type="dxa"/>
      <w:tblLayout w:type="fixed"/>
      <w:tblCellMar>
        <w:bottom w:w="284" w:type="dxa"/>
      </w:tblCellMar>
      <w:tblLook w:val="04A0" w:firstRow="1" w:lastRow="0" w:firstColumn="1" w:lastColumn="0" w:noHBand="0" w:noVBand="1"/>
    </w:tblPr>
    <w:tblGrid>
      <w:gridCol w:w="340"/>
      <w:gridCol w:w="8164"/>
      <w:gridCol w:w="8164"/>
    </w:tblGrid>
    <w:tr w:rsidR="00DF0453" w14:paraId="55EA76D5" w14:textId="77777777" w:rsidTr="00DF0453">
      <w:trPr>
        <w:trHeight w:val="397"/>
      </w:trPr>
      <w:tc>
        <w:tcPr>
          <w:tcW w:w="340" w:type="dxa"/>
        </w:tcPr>
        <w:p w14:paraId="722A1D35" w14:textId="77777777" w:rsidR="00DF0453" w:rsidRPr="00B731F1" w:rsidRDefault="00DF0453" w:rsidP="00DF0453">
          <w:pPr>
            <w:pStyle w:val="FooterEven"/>
            <w:rPr>
              <w:b/>
            </w:rPr>
          </w:pPr>
          <w:r w:rsidRPr="00B731F1">
            <w:rPr>
              <w:b/>
              <w:color w:val="00B0A8"/>
            </w:rPr>
            <w:fldChar w:fldCharType="begin"/>
          </w:r>
          <w:r w:rsidRPr="00B731F1">
            <w:rPr>
              <w:b/>
              <w:color w:val="00B0A8"/>
            </w:rPr>
            <w:instrText xml:space="preserve"> PAGE   \* MERGEFORMAT </w:instrText>
          </w:r>
          <w:r w:rsidRPr="00B731F1">
            <w:rPr>
              <w:b/>
              <w:color w:val="00B0A8"/>
            </w:rPr>
            <w:fldChar w:fldCharType="separate"/>
          </w:r>
          <w:r>
            <w:rPr>
              <w:b/>
              <w:noProof/>
              <w:color w:val="00B0A8"/>
            </w:rPr>
            <w:t>4</w:t>
          </w:r>
          <w:r w:rsidRPr="00B731F1">
            <w:rPr>
              <w:b/>
              <w:color w:val="00B0A8"/>
            </w:rPr>
            <w:fldChar w:fldCharType="end"/>
          </w:r>
        </w:p>
      </w:tc>
      <w:tc>
        <w:tcPr>
          <w:tcW w:w="8164" w:type="dxa"/>
        </w:tcPr>
        <w:p w14:paraId="54AF73A3" w14:textId="77777777" w:rsidR="00DF0453" w:rsidRDefault="00DF0453" w:rsidP="00DF0453">
          <w:pPr>
            <w:pStyle w:val="FooterOdd"/>
            <w:jc w:val="left"/>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Local Government</w:t>
          </w:r>
        </w:p>
        <w:p w14:paraId="69F417F1" w14:textId="77777777" w:rsidR="00DF0453" w:rsidRDefault="00DF0453" w:rsidP="00DF0453">
          <w:pPr>
            <w:pStyle w:val="FooterOdd"/>
            <w:jc w:val="left"/>
            <w:rPr>
              <w:rStyle w:val="Bold"/>
            </w:rPr>
          </w:pPr>
          <w:r>
            <w:rPr>
              <w:rStyle w:val="Bold"/>
            </w:rPr>
            <w:t>Better Practice Guide</w:t>
          </w:r>
          <w:r>
            <w:rPr>
              <w:rStyle w:val="Bold"/>
            </w:rPr>
            <w:fldChar w:fldCharType="end"/>
          </w:r>
        </w:p>
        <w:p w14:paraId="54476FB0" w14:textId="41C887AD" w:rsidR="00DF0453" w:rsidRPr="00D55628" w:rsidRDefault="007B67B2" w:rsidP="00DF0453">
          <w:pPr>
            <w:pStyle w:val="FooterEven"/>
          </w:pPr>
          <w:fldSimple w:instr=" DOCPROPERTY  xFooterSubtitle  \* MERGEFORMAT ">
            <w:r w:rsidR="00DF0453">
              <w:t>Report of Operations 2018-19</w:t>
            </w:r>
          </w:fldSimple>
          <w:r w:rsidR="00DF0453">
            <w:fldChar w:fldCharType="begin"/>
          </w:r>
          <w:r w:rsidR="00DF0453">
            <w:instrText xml:space="preserve"> STYLEREF  Subtitle  \* MERGEFORMAT </w:instrText>
          </w:r>
          <w:r w:rsidR="00DF0453">
            <w:rPr>
              <w:b/>
              <w:bCs/>
              <w:noProof/>
              <w:lang w:val="en-US"/>
            </w:rPr>
            <w:fldChar w:fldCharType="end"/>
          </w:r>
        </w:p>
      </w:tc>
      <w:tc>
        <w:tcPr>
          <w:tcW w:w="8164" w:type="dxa"/>
        </w:tcPr>
        <w:p w14:paraId="5394856F" w14:textId="77777777" w:rsidR="00DF0453" w:rsidRPr="00D55628" w:rsidRDefault="00DF0453" w:rsidP="00DF0453">
          <w:pPr>
            <w:pStyle w:val="FooterEven"/>
            <w:rPr>
              <w:rStyle w:val="Bold"/>
            </w:rPr>
          </w:pPr>
        </w:p>
        <w:p w14:paraId="03CFCCA5" w14:textId="231D515D" w:rsidR="00DF0453" w:rsidRPr="00D55628" w:rsidRDefault="00DF0453" w:rsidP="00DF0453">
          <w:pPr>
            <w:pStyle w:val="FooterEven"/>
          </w:pPr>
          <w:r>
            <w:fldChar w:fldCharType="begin"/>
          </w:r>
          <w:r>
            <w:instrText xml:space="preserve"> STYLEREF  Subtitle  \* MERGEFORMAT </w:instrText>
          </w:r>
          <w:r>
            <w:rPr>
              <w:b/>
              <w:bCs/>
              <w:noProof/>
              <w:lang w:val="en-US"/>
            </w:rPr>
            <w:fldChar w:fldCharType="end"/>
          </w:r>
        </w:p>
      </w:tc>
    </w:tr>
  </w:tbl>
  <w:p w14:paraId="1EDDBF9E" w14:textId="77777777" w:rsidR="00DF0453" w:rsidRPr="008B6D45" w:rsidRDefault="00DF0453" w:rsidP="00DF0453">
    <w:pPr>
      <w:pStyle w:val="FooterEven"/>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0D067" w14:textId="77777777" w:rsidR="00DF0453" w:rsidRDefault="00DF0453">
    <w:pPr>
      <w:pStyle w:val="Footer"/>
    </w:pPr>
    <w:r w:rsidRPr="00D55628">
      <w:rPr>
        <w:noProof/>
      </w:rPr>
      <mc:AlternateContent>
        <mc:Choice Requires="wps">
          <w:drawing>
            <wp:anchor distT="0" distB="0" distL="114300" distR="114300" simplePos="0" relativeHeight="251679232" behindDoc="1" locked="1" layoutInCell="1" allowOverlap="1" wp14:anchorId="749CCBFC" wp14:editId="3E4A6946">
              <wp:simplePos x="0" y="0"/>
              <wp:positionH relativeFrom="page">
                <wp:align>center</wp:align>
              </wp:positionH>
              <wp:positionV relativeFrom="page">
                <wp:align>center</wp:align>
              </wp:positionV>
              <wp:extent cx="7560000" cy="1796400"/>
              <wp:effectExtent l="0" t="0" r="0" b="0"/>
              <wp:wrapNone/>
              <wp:docPr id="64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7D368" w14:textId="77777777" w:rsidR="00DF0453" w:rsidRPr="0001226A" w:rsidRDefault="00DF0453" w:rsidP="00DF045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CCBFC" id="_x0000_t202" coordsize="21600,21600" o:spt="202" path="m,l,21600r21600,l21600,xe">
              <v:stroke joinstyle="miter"/>
              <v:path gradientshapeok="t" o:connecttype="rect"/>
            </v:shapetype>
            <v:shape id="_x0000_s1047" type="#_x0000_t202" alt="Title: Background Watermark Image" style="position:absolute;margin-left:0;margin-top:0;width:595.3pt;height:141.45pt;z-index:-2516372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M21g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PMiM21gIAAOgFAAAOAAAAAAAAAAAAAAAAAC4CAABkcnMvZTJv&#10;RG9jLnhtbFBLAQItABQABgAIAAAAIQA0xUTO2wAAAAYBAAAPAAAAAAAAAAAAAAAAADAFAABkcnMv&#10;ZG93bnJldi54bWxQSwUGAAAAAAQABADzAAAAOAYAAAAA&#10;" filled="f" stroked="f">
              <v:textbox>
                <w:txbxContent>
                  <w:p w14:paraId="7DF7D368" w14:textId="77777777" w:rsidR="00DF0453" w:rsidRPr="0001226A" w:rsidRDefault="00DF0453" w:rsidP="00DF045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tbl>
    <w:tblPr>
      <w:tblStyle w:val="TableAsPlaceholder"/>
      <w:tblpPr w:bottomFromText="284" w:vertAnchor="page" w:horzAnchor="margin" w:tblpYSpec="bottom"/>
      <w:tblW w:w="9645" w:type="dxa"/>
      <w:tblLayout w:type="fixed"/>
      <w:tblCellMar>
        <w:bottom w:w="284" w:type="dxa"/>
      </w:tblCellMar>
      <w:tblLook w:val="04A0" w:firstRow="1" w:lastRow="0" w:firstColumn="1" w:lastColumn="0" w:noHBand="0" w:noVBand="1"/>
    </w:tblPr>
    <w:tblGrid>
      <w:gridCol w:w="9302"/>
      <w:gridCol w:w="343"/>
    </w:tblGrid>
    <w:tr w:rsidR="00DF0453" w:rsidRPr="00D55628" w14:paraId="7BB1DADA" w14:textId="77777777" w:rsidTr="00DF0453">
      <w:trPr>
        <w:trHeight w:val="397"/>
      </w:trPr>
      <w:tc>
        <w:tcPr>
          <w:tcW w:w="9214" w:type="dxa"/>
        </w:tcPr>
        <w:p w14:paraId="2127E88B" w14:textId="77777777" w:rsidR="00DF0453" w:rsidRDefault="00DF0453" w:rsidP="00DF0453">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Local Government</w:t>
          </w:r>
        </w:p>
        <w:p w14:paraId="1310F045" w14:textId="77777777" w:rsidR="00DF0453" w:rsidRDefault="00DF0453" w:rsidP="00DF0453">
          <w:pPr>
            <w:pStyle w:val="FooterOdd"/>
            <w:rPr>
              <w:rStyle w:val="Bold"/>
            </w:rPr>
          </w:pPr>
          <w:r>
            <w:rPr>
              <w:rStyle w:val="Bold"/>
            </w:rPr>
            <w:t>Better Practice Guide</w:t>
          </w:r>
          <w:r>
            <w:rPr>
              <w:rStyle w:val="Bold"/>
            </w:rPr>
            <w:fldChar w:fldCharType="end"/>
          </w:r>
        </w:p>
        <w:p w14:paraId="0BDE3D65" w14:textId="1D81BF6D" w:rsidR="00DF0453" w:rsidRDefault="007B67B2" w:rsidP="00DF0453">
          <w:pPr>
            <w:pStyle w:val="FooterEven"/>
            <w:tabs>
              <w:tab w:val="left" w:pos="6921"/>
              <w:tab w:val="right" w:pos="9302"/>
            </w:tabs>
            <w:jc w:val="right"/>
            <w:rPr>
              <w:rStyle w:val="Bold"/>
            </w:rPr>
          </w:pPr>
          <w:fldSimple w:instr=" DOCPROPERTY  xFooterSubtitle  \* MERGEFORMAT ">
            <w:r w:rsidR="00DF0453">
              <w:t>Report of Operations 2018-19</w:t>
            </w:r>
          </w:fldSimple>
          <w:r w:rsidR="00DF0453">
            <w:fldChar w:fldCharType="begin"/>
          </w:r>
          <w:r w:rsidR="00DF0453">
            <w:instrText xml:space="preserve"> STYLEREF  Subtitle  \* MERGEFORMAT </w:instrText>
          </w:r>
          <w:r w:rsidR="00DF0453">
            <w:rPr>
              <w:b/>
              <w:bCs/>
              <w:noProof/>
              <w:lang w:val="en-US"/>
            </w:rPr>
            <w:fldChar w:fldCharType="end"/>
          </w:r>
        </w:p>
      </w:tc>
      <w:tc>
        <w:tcPr>
          <w:tcW w:w="340" w:type="dxa"/>
        </w:tcPr>
        <w:p w14:paraId="67E5F340" w14:textId="77777777" w:rsidR="00DF0453" w:rsidRPr="00B731F1" w:rsidRDefault="00DF0453" w:rsidP="00DF0453">
          <w:pPr>
            <w:pStyle w:val="FooterEven"/>
            <w:ind w:left="-142"/>
            <w:jc w:val="right"/>
            <w:rPr>
              <w:b/>
            </w:rPr>
          </w:pPr>
          <w:r w:rsidRPr="00B731F1">
            <w:rPr>
              <w:b/>
              <w:color w:val="00B0A8"/>
            </w:rPr>
            <w:fldChar w:fldCharType="begin"/>
          </w:r>
          <w:r w:rsidRPr="00B731F1">
            <w:rPr>
              <w:b/>
              <w:color w:val="00B0A8"/>
            </w:rPr>
            <w:instrText xml:space="preserve"> PAGE   \* MERGEFORMAT </w:instrText>
          </w:r>
          <w:r w:rsidRPr="00B731F1">
            <w:rPr>
              <w:b/>
              <w:color w:val="00B0A8"/>
            </w:rPr>
            <w:fldChar w:fldCharType="separate"/>
          </w:r>
          <w:r>
            <w:rPr>
              <w:b/>
              <w:noProof/>
              <w:color w:val="00B0A8"/>
            </w:rPr>
            <w:t>3</w:t>
          </w:r>
          <w:r w:rsidRPr="00B731F1">
            <w:rPr>
              <w:b/>
              <w:color w:val="00B0A8"/>
            </w:rPr>
            <w:fldChar w:fldCharType="end"/>
          </w:r>
        </w:p>
      </w:tc>
    </w:tr>
  </w:tbl>
  <w:p w14:paraId="7125E004" w14:textId="77777777" w:rsidR="00DF0453" w:rsidRDefault="00DF045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F0453" w:rsidRPr="00D55628" w14:paraId="4206967F" w14:textId="77777777" w:rsidTr="00DF0453">
      <w:trPr>
        <w:trHeight w:val="397"/>
      </w:trPr>
      <w:tc>
        <w:tcPr>
          <w:tcW w:w="340" w:type="dxa"/>
        </w:tcPr>
        <w:p w14:paraId="08EE9530" w14:textId="77777777" w:rsidR="00DF0453" w:rsidRPr="00D55628" w:rsidRDefault="00DF0453" w:rsidP="00DF0453">
          <w:pPr>
            <w:pStyle w:val="FooterEvenPageNumber"/>
            <w:framePr w:wrap="auto" w:vAnchor="margin" w:hAnchor="text" w:yAlign="inline"/>
          </w:pPr>
          <w:r w:rsidRPr="00B731F1">
            <w:rPr>
              <w:color w:val="00B0A8"/>
            </w:rPr>
            <w:fldChar w:fldCharType="begin"/>
          </w:r>
          <w:r w:rsidRPr="00B731F1">
            <w:rPr>
              <w:color w:val="00B0A8"/>
            </w:rPr>
            <w:instrText xml:space="preserve"> PAGE   \* MERGEFORMAT </w:instrText>
          </w:r>
          <w:r w:rsidRPr="00B731F1">
            <w:rPr>
              <w:color w:val="00B0A8"/>
            </w:rPr>
            <w:fldChar w:fldCharType="separate"/>
          </w:r>
          <w:r>
            <w:rPr>
              <w:noProof/>
              <w:color w:val="00B0A8"/>
            </w:rPr>
            <w:t>2</w:t>
          </w:r>
          <w:r w:rsidRPr="00B731F1">
            <w:rPr>
              <w:color w:val="00B0A8"/>
            </w:rPr>
            <w:fldChar w:fldCharType="end"/>
          </w:r>
        </w:p>
      </w:tc>
      <w:tc>
        <w:tcPr>
          <w:tcW w:w="9071" w:type="dxa"/>
        </w:tcPr>
        <w:p w14:paraId="43DDF91A" w14:textId="77777777" w:rsidR="00DF0453" w:rsidRDefault="00DF0453" w:rsidP="00DF0453">
          <w:pPr>
            <w:pStyle w:val="FooterOdd"/>
            <w:jc w:val="left"/>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Local Government</w:t>
          </w:r>
        </w:p>
        <w:p w14:paraId="35AA29CC" w14:textId="77777777" w:rsidR="00DF0453" w:rsidRDefault="00DF0453" w:rsidP="00DF0453">
          <w:pPr>
            <w:pStyle w:val="FooterOdd"/>
            <w:jc w:val="left"/>
            <w:rPr>
              <w:rStyle w:val="Bold"/>
            </w:rPr>
          </w:pPr>
          <w:r>
            <w:rPr>
              <w:rStyle w:val="Bold"/>
            </w:rPr>
            <w:t>Better Practice Guide</w:t>
          </w:r>
          <w:r>
            <w:rPr>
              <w:rStyle w:val="Bold"/>
            </w:rPr>
            <w:fldChar w:fldCharType="end"/>
          </w:r>
        </w:p>
        <w:p w14:paraId="5C12384C" w14:textId="7B7C0133" w:rsidR="00DF0453" w:rsidRPr="00D55628" w:rsidRDefault="007B67B2" w:rsidP="00DF0453">
          <w:pPr>
            <w:pStyle w:val="FooterEven"/>
          </w:pPr>
          <w:fldSimple w:instr=" DOCPROPERTY  xFooterSubtitle  \* MERGEFORMAT ">
            <w:r w:rsidR="00DF0453">
              <w:t>Report of Operations 2018-19</w:t>
            </w:r>
          </w:fldSimple>
          <w:r w:rsidR="00DF0453">
            <w:fldChar w:fldCharType="begin"/>
          </w:r>
          <w:r w:rsidR="00DF0453">
            <w:instrText xml:space="preserve"> STYLEREF  Subtitle  \* MERGEFORMAT </w:instrText>
          </w:r>
          <w:r w:rsidR="00DF0453">
            <w:rPr>
              <w:b/>
              <w:bCs/>
              <w:noProof/>
              <w:lang w:val="en-US"/>
            </w:rPr>
            <w:fldChar w:fldCharType="end"/>
          </w:r>
        </w:p>
      </w:tc>
    </w:tr>
  </w:tbl>
  <w:p w14:paraId="11C86CA4" w14:textId="77777777" w:rsidR="00DF0453" w:rsidRDefault="00DF0453">
    <w:pPr>
      <w:pStyle w:val="Footer"/>
    </w:pPr>
    <w:r w:rsidRPr="00D55628">
      <w:rPr>
        <w:noProof/>
      </w:rPr>
      <w:drawing>
        <wp:anchor distT="0" distB="0" distL="114300" distR="114300" simplePos="0" relativeHeight="251678208" behindDoc="1" locked="0" layoutInCell="1" allowOverlap="1" wp14:anchorId="47B57D78" wp14:editId="189B32AC">
          <wp:simplePos x="0" y="0"/>
          <wp:positionH relativeFrom="page">
            <wp:align>right</wp:align>
          </wp:positionH>
          <wp:positionV relativeFrom="page">
            <wp:align>bottom</wp:align>
          </wp:positionV>
          <wp:extent cx="2203200" cy="903600"/>
          <wp:effectExtent l="0" t="0" r="6985" b="0"/>
          <wp:wrapNone/>
          <wp:docPr id="78"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75136" behindDoc="1" locked="1" layoutInCell="1" allowOverlap="1" wp14:anchorId="14F3AE4E" wp14:editId="63729431">
          <wp:simplePos x="0" y="0"/>
          <wp:positionH relativeFrom="page">
            <wp:align>right</wp:align>
          </wp:positionH>
          <wp:positionV relativeFrom="page">
            <wp:align>bottom</wp:align>
          </wp:positionV>
          <wp:extent cx="2520000" cy="1062000"/>
          <wp:effectExtent l="0" t="0" r="0" b="0"/>
          <wp:wrapNone/>
          <wp:docPr id="7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645" w:type="dxa"/>
      <w:tblLayout w:type="fixed"/>
      <w:tblCellMar>
        <w:bottom w:w="284" w:type="dxa"/>
      </w:tblCellMar>
      <w:tblLook w:val="04A0" w:firstRow="1" w:lastRow="0" w:firstColumn="1" w:lastColumn="0" w:noHBand="0" w:noVBand="1"/>
    </w:tblPr>
    <w:tblGrid>
      <w:gridCol w:w="9302"/>
      <w:gridCol w:w="343"/>
    </w:tblGrid>
    <w:tr w:rsidR="00DF0453" w:rsidRPr="00D55628" w14:paraId="0BF461C4" w14:textId="77777777" w:rsidTr="00DF0453">
      <w:trPr>
        <w:trHeight w:val="397"/>
      </w:trPr>
      <w:tc>
        <w:tcPr>
          <w:tcW w:w="9214" w:type="dxa"/>
        </w:tcPr>
        <w:p w14:paraId="050561B0" w14:textId="77777777" w:rsidR="00DF0453" w:rsidRDefault="00DF0453" w:rsidP="00DF0453">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Local Government</w:t>
          </w:r>
        </w:p>
        <w:p w14:paraId="3A815DC0" w14:textId="77777777" w:rsidR="00DF0453" w:rsidRDefault="00DF0453" w:rsidP="00DF0453">
          <w:pPr>
            <w:pStyle w:val="FooterOdd"/>
            <w:rPr>
              <w:rStyle w:val="Bold"/>
            </w:rPr>
          </w:pPr>
          <w:r>
            <w:rPr>
              <w:rStyle w:val="Bold"/>
            </w:rPr>
            <w:t>Better Practice Guide</w:t>
          </w:r>
          <w:r>
            <w:rPr>
              <w:rStyle w:val="Bold"/>
            </w:rPr>
            <w:fldChar w:fldCharType="end"/>
          </w:r>
        </w:p>
        <w:p w14:paraId="0FF66D2A" w14:textId="0F92BEFF" w:rsidR="00DF0453" w:rsidRDefault="007B67B2" w:rsidP="00DF0453">
          <w:pPr>
            <w:pStyle w:val="FooterEven"/>
            <w:jc w:val="right"/>
            <w:rPr>
              <w:rStyle w:val="Bold"/>
            </w:rPr>
          </w:pPr>
          <w:fldSimple w:instr=" DOCPROPERTY  xFooterSubtitle  \* MERGEFORMAT ">
            <w:r w:rsidR="00DF0453">
              <w:t>Report of Operations 2018-19</w:t>
            </w:r>
          </w:fldSimple>
          <w:r w:rsidR="00DF0453">
            <w:fldChar w:fldCharType="begin"/>
          </w:r>
          <w:r w:rsidR="00DF0453">
            <w:instrText xml:space="preserve"> STYLEREF  Subtitle  \* MERGEFORMAT </w:instrText>
          </w:r>
          <w:r w:rsidR="00DF0453">
            <w:rPr>
              <w:b/>
              <w:bCs/>
              <w:noProof/>
              <w:lang w:val="en-US"/>
            </w:rPr>
            <w:fldChar w:fldCharType="end"/>
          </w:r>
        </w:p>
      </w:tc>
      <w:tc>
        <w:tcPr>
          <w:tcW w:w="340" w:type="dxa"/>
        </w:tcPr>
        <w:p w14:paraId="7BC692A3" w14:textId="77777777" w:rsidR="00DF0453" w:rsidRPr="00B731F1" w:rsidRDefault="00DF0453" w:rsidP="00DF0453">
          <w:pPr>
            <w:pStyle w:val="FooterEven"/>
            <w:ind w:left="-142"/>
            <w:jc w:val="right"/>
            <w:rPr>
              <w:b/>
            </w:rPr>
          </w:pPr>
          <w:r w:rsidRPr="00B731F1">
            <w:rPr>
              <w:b/>
              <w:color w:val="00B0A8"/>
            </w:rPr>
            <w:fldChar w:fldCharType="begin"/>
          </w:r>
          <w:r w:rsidRPr="00B731F1">
            <w:rPr>
              <w:b/>
              <w:color w:val="00B0A8"/>
            </w:rPr>
            <w:instrText xml:space="preserve"> PAGE   \* MERGEFORMAT </w:instrText>
          </w:r>
          <w:r w:rsidRPr="00B731F1">
            <w:rPr>
              <w:b/>
              <w:color w:val="00B0A8"/>
            </w:rPr>
            <w:fldChar w:fldCharType="separate"/>
          </w:r>
          <w:r>
            <w:rPr>
              <w:b/>
              <w:noProof/>
              <w:color w:val="00B0A8"/>
            </w:rPr>
            <w:t>63</w:t>
          </w:r>
          <w:r w:rsidRPr="00B731F1">
            <w:rPr>
              <w:b/>
              <w:color w:val="00B0A8"/>
            </w:rPr>
            <w:fldChar w:fldCharType="end"/>
          </w:r>
        </w:p>
      </w:tc>
    </w:tr>
  </w:tbl>
  <w:p w14:paraId="39575B12" w14:textId="77777777" w:rsidR="00DF0453" w:rsidRPr="00120232" w:rsidRDefault="00DF0453" w:rsidP="00DF0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8021D" w14:textId="77777777" w:rsidR="00CA2615" w:rsidRPr="008F5280" w:rsidRDefault="00CA2615" w:rsidP="008F5280">
      <w:pPr>
        <w:pStyle w:val="FootnoteSeparator"/>
      </w:pPr>
    </w:p>
    <w:p w14:paraId="4885FAD6" w14:textId="77777777" w:rsidR="00CA2615" w:rsidRDefault="00CA2615"/>
  </w:footnote>
  <w:footnote w:type="continuationSeparator" w:id="0">
    <w:p w14:paraId="0533D927" w14:textId="77777777" w:rsidR="00CA2615" w:rsidRDefault="00CA2615" w:rsidP="008F5280">
      <w:pPr>
        <w:pStyle w:val="FootnoteSeparator"/>
      </w:pPr>
    </w:p>
    <w:p w14:paraId="311E509C" w14:textId="77777777" w:rsidR="00CA2615" w:rsidRDefault="00CA2615"/>
    <w:p w14:paraId="73074749" w14:textId="77777777" w:rsidR="00CA2615" w:rsidRDefault="00CA2615"/>
  </w:footnote>
  <w:footnote w:type="continuationNotice" w:id="1">
    <w:p w14:paraId="2979FB82" w14:textId="77777777" w:rsidR="00CA2615" w:rsidRDefault="00CA2615" w:rsidP="00D55628"/>
    <w:p w14:paraId="47B26F63" w14:textId="77777777" w:rsidR="00CA2615" w:rsidRDefault="00CA2615"/>
    <w:p w14:paraId="2367F58B" w14:textId="77777777" w:rsidR="00CA2615" w:rsidRDefault="00CA2615"/>
  </w:footnote>
  <w:footnote w:id="2">
    <w:p w14:paraId="3BDB0774" w14:textId="2ADA4167" w:rsidR="00DF0453" w:rsidRPr="002F36B6" w:rsidRDefault="00DF0453" w:rsidP="00DB33AB">
      <w:pPr>
        <w:pStyle w:val="FootnoteText"/>
        <w:spacing w:line="240" w:lineRule="auto"/>
        <w:rPr>
          <w:rStyle w:val="FootnoteReference"/>
          <w:rFonts w:ascii="Arial" w:hAnsi="Arial"/>
          <w:vertAlign w:val="baseline"/>
        </w:rPr>
      </w:pPr>
      <w:r w:rsidRPr="007408D8">
        <w:rPr>
          <w:rStyle w:val="FootnoteReference"/>
          <w:rFonts w:ascii="Arial" w:hAnsi="Arial"/>
          <w:vertAlign w:val="baseline"/>
        </w:rPr>
        <w:footnoteRef/>
      </w:r>
      <w:r>
        <w:rPr>
          <w:rFonts w:ascii="Arial" w:hAnsi="Arial"/>
          <w:szCs w:val="16"/>
        </w:rPr>
        <w:t>.</w:t>
      </w:r>
      <w:r>
        <w:rPr>
          <w:rFonts w:ascii="Arial" w:hAnsi="Arial"/>
          <w:szCs w:val="16"/>
        </w:rPr>
        <w:tab/>
      </w:r>
      <w:r w:rsidRPr="007408D8">
        <w:rPr>
          <w:rStyle w:val="FootnoteReference"/>
          <w:rFonts w:ascii="Arial" w:hAnsi="Arial"/>
          <w:vertAlign w:val="baseline"/>
        </w:rPr>
        <w:t xml:space="preserve">Victorian Auditor-General’s </w:t>
      </w:r>
      <w:r w:rsidRPr="002F36B6">
        <w:rPr>
          <w:rStyle w:val="FootnoteReference"/>
          <w:rFonts w:ascii="Arial" w:hAnsi="Arial"/>
          <w:vertAlign w:val="baseline"/>
        </w:rPr>
        <w:t>Office (201</w:t>
      </w:r>
      <w:r w:rsidRPr="002F36B6">
        <w:rPr>
          <w:rFonts w:ascii="Arial" w:hAnsi="Arial"/>
        </w:rPr>
        <w:t>9</w:t>
      </w:r>
      <w:r w:rsidRPr="002F36B6">
        <w:rPr>
          <w:rStyle w:val="FootnoteReference"/>
          <w:rFonts w:ascii="Arial" w:hAnsi="Arial"/>
          <w:vertAlign w:val="baseline"/>
        </w:rPr>
        <w:t>), Results of 201</w:t>
      </w:r>
      <w:r w:rsidRPr="002F36B6">
        <w:rPr>
          <w:rFonts w:ascii="Arial" w:hAnsi="Arial"/>
        </w:rPr>
        <w:t>8</w:t>
      </w:r>
      <w:r w:rsidRPr="002F36B6">
        <w:rPr>
          <w:rStyle w:val="FootnoteReference"/>
          <w:rFonts w:ascii="Arial" w:hAnsi="Arial"/>
          <w:vertAlign w:val="baseline"/>
        </w:rPr>
        <w:t>-1</w:t>
      </w:r>
      <w:r w:rsidRPr="002F36B6">
        <w:rPr>
          <w:rFonts w:ascii="Arial" w:hAnsi="Arial"/>
        </w:rPr>
        <w:t>9</w:t>
      </w:r>
      <w:r w:rsidRPr="002F36B6">
        <w:rPr>
          <w:rStyle w:val="FootnoteReference"/>
          <w:rFonts w:ascii="Arial" w:hAnsi="Arial"/>
          <w:vertAlign w:val="baseline"/>
        </w:rPr>
        <w:t xml:space="preserve"> Audits: Local Government</w:t>
      </w:r>
    </w:p>
  </w:footnote>
  <w:footnote w:id="3">
    <w:p w14:paraId="5CB9CF25" w14:textId="2A3E6439" w:rsidR="00DF0453" w:rsidRPr="007408D8" w:rsidRDefault="00DF0453" w:rsidP="00DB33AB">
      <w:pPr>
        <w:pStyle w:val="FootnoteText"/>
        <w:spacing w:line="240" w:lineRule="auto"/>
        <w:rPr>
          <w:rStyle w:val="FootnoteReference"/>
          <w:vertAlign w:val="baseline"/>
        </w:rPr>
      </w:pPr>
      <w:r w:rsidRPr="002F36B6">
        <w:rPr>
          <w:rStyle w:val="FootnoteReference"/>
          <w:rFonts w:ascii="Arial" w:hAnsi="Arial"/>
          <w:vertAlign w:val="baseline"/>
        </w:rPr>
        <w:footnoteRef/>
      </w:r>
      <w:r w:rsidRPr="002F36B6">
        <w:rPr>
          <w:szCs w:val="16"/>
        </w:rPr>
        <w:t>.</w:t>
      </w:r>
      <w:r w:rsidRPr="002F36B6">
        <w:rPr>
          <w:rStyle w:val="FootnoteReference"/>
          <w:szCs w:val="16"/>
          <w:vertAlign w:val="baseline"/>
        </w:rPr>
        <w:tab/>
      </w:r>
      <w:r w:rsidRPr="002F36B6">
        <w:rPr>
          <w:rStyle w:val="FootnoteReference"/>
          <w:rFonts w:ascii="Arial" w:hAnsi="Arial"/>
          <w:vertAlign w:val="baseline"/>
        </w:rPr>
        <w:t>Victorian Auditor-General’s Office (201</w:t>
      </w:r>
      <w:r w:rsidRPr="002F36B6">
        <w:rPr>
          <w:rFonts w:ascii="Arial" w:hAnsi="Arial"/>
        </w:rPr>
        <w:t>9</w:t>
      </w:r>
      <w:r w:rsidRPr="002F36B6">
        <w:rPr>
          <w:rStyle w:val="FootnoteReference"/>
          <w:rFonts w:ascii="Arial" w:hAnsi="Arial"/>
          <w:vertAlign w:val="baseline"/>
        </w:rPr>
        <w:t>), Results of 201</w:t>
      </w:r>
      <w:r w:rsidRPr="002F36B6">
        <w:rPr>
          <w:rFonts w:ascii="Arial" w:hAnsi="Arial"/>
        </w:rPr>
        <w:t>8</w:t>
      </w:r>
      <w:r w:rsidRPr="002F36B6">
        <w:rPr>
          <w:rStyle w:val="FootnoteReference"/>
          <w:rFonts w:ascii="Arial" w:hAnsi="Arial"/>
          <w:vertAlign w:val="baseline"/>
        </w:rPr>
        <w:t>-1</w:t>
      </w:r>
      <w:r w:rsidRPr="002F36B6">
        <w:rPr>
          <w:rFonts w:ascii="Arial" w:hAnsi="Arial"/>
        </w:rPr>
        <w:t>9</w:t>
      </w:r>
      <w:r w:rsidRPr="002F36B6">
        <w:rPr>
          <w:rStyle w:val="FootnoteReference"/>
          <w:rFonts w:ascii="Arial" w:hAnsi="Arial"/>
          <w:vertAlign w:val="baseline"/>
        </w:rPr>
        <w:t xml:space="preserve"> Audits: Local Government</w:t>
      </w:r>
    </w:p>
  </w:footnote>
  <w:footnote w:id="4">
    <w:p w14:paraId="1B12C33E" w14:textId="77777777" w:rsidR="00DF0453" w:rsidRPr="007408D8" w:rsidRDefault="00DF0453" w:rsidP="000959A9">
      <w:pPr>
        <w:pStyle w:val="FootnoteText"/>
        <w:spacing w:line="240" w:lineRule="auto"/>
        <w:rPr>
          <w:rStyle w:val="FootnoteReference"/>
          <w:rFonts w:ascii="Arial" w:hAnsi="Arial"/>
          <w:vertAlign w:val="baseline"/>
        </w:rPr>
      </w:pPr>
      <w:r w:rsidRPr="007408D8">
        <w:rPr>
          <w:rStyle w:val="FootnoteReference"/>
          <w:rFonts w:ascii="Arial" w:hAnsi="Arial"/>
          <w:vertAlign w:val="baseline"/>
        </w:rPr>
        <w:footnoteRef/>
      </w:r>
      <w:r>
        <w:rPr>
          <w:rFonts w:ascii="Arial" w:hAnsi="Arial"/>
          <w:szCs w:val="16"/>
        </w:rPr>
        <w:t>.</w:t>
      </w:r>
      <w:r>
        <w:rPr>
          <w:rStyle w:val="FootnoteReference"/>
          <w:rFonts w:ascii="Arial" w:hAnsi="Arial"/>
          <w:szCs w:val="16"/>
          <w:vertAlign w:val="baseline"/>
        </w:rPr>
        <w:tab/>
      </w:r>
      <w:r w:rsidRPr="007408D8">
        <w:rPr>
          <w:rStyle w:val="FootnoteReference"/>
          <w:rFonts w:ascii="Arial" w:hAnsi="Arial"/>
          <w:vertAlign w:val="baseline"/>
        </w:rPr>
        <w:t>Section 3C(1) of the Local Government Act 1989</w:t>
      </w:r>
    </w:p>
  </w:footnote>
  <w:footnote w:id="5">
    <w:p w14:paraId="39D8E5C9" w14:textId="77777777" w:rsidR="00DF0453" w:rsidRPr="007408D8" w:rsidRDefault="00DF0453" w:rsidP="000959A9">
      <w:pPr>
        <w:pStyle w:val="FootnoteText"/>
        <w:spacing w:line="240" w:lineRule="auto"/>
        <w:rPr>
          <w:rStyle w:val="FootnoteReference"/>
          <w:rFonts w:ascii="Arial" w:hAnsi="Arial"/>
          <w:vertAlign w:val="baseline"/>
        </w:rPr>
      </w:pPr>
      <w:r w:rsidRPr="007408D8">
        <w:rPr>
          <w:rStyle w:val="FootnoteReference"/>
          <w:rFonts w:ascii="Arial" w:hAnsi="Arial"/>
          <w:vertAlign w:val="baseline"/>
        </w:rPr>
        <w:footnoteRef/>
      </w:r>
      <w:r>
        <w:rPr>
          <w:rFonts w:ascii="Arial" w:hAnsi="Arial"/>
          <w:szCs w:val="16"/>
        </w:rPr>
        <w:t>.</w:t>
      </w:r>
      <w:r>
        <w:rPr>
          <w:rStyle w:val="FootnoteReference"/>
          <w:rFonts w:ascii="Arial" w:hAnsi="Arial"/>
          <w:szCs w:val="16"/>
          <w:vertAlign w:val="baseline"/>
        </w:rPr>
        <w:tab/>
      </w:r>
      <w:r w:rsidRPr="007408D8">
        <w:rPr>
          <w:rStyle w:val="FootnoteReference"/>
          <w:rFonts w:ascii="Arial" w:hAnsi="Arial"/>
          <w:vertAlign w:val="baseline"/>
        </w:rPr>
        <w:t>Section 1(1) of the Local Government Act 1989</w:t>
      </w:r>
    </w:p>
  </w:footnote>
  <w:footnote w:id="6">
    <w:p w14:paraId="50F415B4" w14:textId="77777777" w:rsidR="00DF0453" w:rsidRPr="007408D8" w:rsidRDefault="00DF0453" w:rsidP="000959A9">
      <w:pPr>
        <w:pStyle w:val="FootnoteText"/>
        <w:spacing w:line="240" w:lineRule="auto"/>
        <w:rPr>
          <w:rStyle w:val="FootnoteReference"/>
          <w:rFonts w:ascii="Arial" w:hAnsi="Arial"/>
          <w:vertAlign w:val="baseline"/>
        </w:rPr>
      </w:pPr>
      <w:r w:rsidRPr="007408D8">
        <w:rPr>
          <w:rStyle w:val="FootnoteReference"/>
          <w:rFonts w:ascii="Arial" w:hAnsi="Arial"/>
          <w:vertAlign w:val="baseline"/>
        </w:rPr>
        <w:footnoteRef/>
      </w:r>
      <w:r>
        <w:rPr>
          <w:rFonts w:ascii="Arial" w:hAnsi="Arial"/>
          <w:szCs w:val="16"/>
        </w:rPr>
        <w:t>.</w:t>
      </w:r>
      <w:r>
        <w:rPr>
          <w:rStyle w:val="FootnoteReference"/>
          <w:rFonts w:ascii="Arial" w:hAnsi="Arial"/>
          <w:szCs w:val="16"/>
          <w:vertAlign w:val="baseline"/>
        </w:rPr>
        <w:tab/>
      </w:r>
      <w:r w:rsidRPr="007408D8">
        <w:rPr>
          <w:rStyle w:val="FootnoteReference"/>
          <w:rFonts w:ascii="Arial" w:hAnsi="Arial"/>
          <w:vertAlign w:val="baseline"/>
        </w:rPr>
        <w:t>Section 1(4) of the Local Government Act 1989</w:t>
      </w:r>
    </w:p>
  </w:footnote>
  <w:footnote w:id="7">
    <w:p w14:paraId="3EF17162" w14:textId="77777777" w:rsidR="00DF0453" w:rsidRPr="007408D8" w:rsidRDefault="00DF0453" w:rsidP="000959A9">
      <w:pPr>
        <w:pStyle w:val="FootnoteText"/>
        <w:spacing w:line="240" w:lineRule="auto"/>
        <w:rPr>
          <w:rStyle w:val="FootnoteReference"/>
          <w:rFonts w:ascii="Arial" w:hAnsi="Arial"/>
          <w:vertAlign w:val="baseline"/>
        </w:rPr>
      </w:pPr>
      <w:r w:rsidRPr="007408D8">
        <w:rPr>
          <w:rStyle w:val="FootnoteReference"/>
          <w:rFonts w:ascii="Arial" w:hAnsi="Arial"/>
          <w:vertAlign w:val="baseline"/>
        </w:rPr>
        <w:footnoteRef/>
      </w:r>
      <w:r>
        <w:rPr>
          <w:rFonts w:ascii="Arial" w:hAnsi="Arial"/>
          <w:szCs w:val="16"/>
        </w:rPr>
        <w:t>.</w:t>
      </w:r>
      <w:r>
        <w:rPr>
          <w:rStyle w:val="FootnoteReference"/>
          <w:rFonts w:ascii="Arial" w:hAnsi="Arial"/>
          <w:szCs w:val="16"/>
          <w:vertAlign w:val="baseline"/>
        </w:rPr>
        <w:tab/>
      </w:r>
      <w:r w:rsidRPr="007408D8">
        <w:rPr>
          <w:rStyle w:val="FootnoteReference"/>
          <w:rFonts w:ascii="Arial" w:hAnsi="Arial"/>
          <w:vertAlign w:val="baseline"/>
        </w:rPr>
        <w:t>Section 1(5) of the Local Government Act 1989</w:t>
      </w:r>
    </w:p>
  </w:footnote>
  <w:footnote w:id="8">
    <w:p w14:paraId="2F8843DF" w14:textId="77777777" w:rsidR="00DF0453" w:rsidRPr="007408D8" w:rsidRDefault="00DF0453" w:rsidP="003A572D">
      <w:pPr>
        <w:pStyle w:val="FootnoteText"/>
        <w:spacing w:after="0" w:line="240" w:lineRule="auto"/>
        <w:rPr>
          <w:rFonts w:ascii="Arial" w:hAnsi="Arial"/>
        </w:rPr>
      </w:pPr>
      <w:r w:rsidRPr="007408D8">
        <w:rPr>
          <w:rStyle w:val="FootnoteReference"/>
          <w:rFonts w:ascii="Arial" w:hAnsi="Arial"/>
          <w:vertAlign w:val="baseline"/>
        </w:rPr>
        <w:footnoteRef/>
      </w:r>
      <w:r>
        <w:rPr>
          <w:rFonts w:ascii="Arial" w:hAnsi="Arial"/>
          <w:szCs w:val="16"/>
        </w:rPr>
        <w:t>.</w:t>
      </w:r>
      <w:r>
        <w:rPr>
          <w:rFonts w:ascii="Arial" w:hAnsi="Arial"/>
          <w:szCs w:val="16"/>
        </w:rPr>
        <w:tab/>
      </w:r>
      <w:r w:rsidRPr="007408D8">
        <w:rPr>
          <w:rFonts w:ascii="Arial" w:hAnsi="Arial"/>
        </w:rPr>
        <w:t xml:space="preserve">Section 125 of the </w:t>
      </w:r>
      <w:r w:rsidRPr="007408D8">
        <w:rPr>
          <w:rFonts w:ascii="Arial" w:hAnsi="Arial"/>
          <w:i/>
        </w:rPr>
        <w:t>Local Government Act 1989</w:t>
      </w:r>
    </w:p>
  </w:footnote>
  <w:footnote w:id="9">
    <w:p w14:paraId="19A08261" w14:textId="77777777" w:rsidR="00DF0453" w:rsidRPr="007408D8" w:rsidRDefault="00DF0453" w:rsidP="003A572D">
      <w:pPr>
        <w:pStyle w:val="FootnoteText"/>
        <w:spacing w:after="0" w:line="240" w:lineRule="auto"/>
        <w:rPr>
          <w:rFonts w:ascii="Arial" w:hAnsi="Arial"/>
        </w:rPr>
      </w:pPr>
      <w:r w:rsidRPr="007408D8">
        <w:rPr>
          <w:rStyle w:val="FootnoteReference"/>
          <w:rFonts w:ascii="Arial" w:hAnsi="Arial"/>
          <w:vertAlign w:val="baseline"/>
        </w:rPr>
        <w:footnoteRef/>
      </w:r>
      <w:r>
        <w:rPr>
          <w:rFonts w:ascii="Arial" w:hAnsi="Arial"/>
          <w:szCs w:val="16"/>
        </w:rPr>
        <w:t>.</w:t>
      </w:r>
      <w:r>
        <w:rPr>
          <w:rFonts w:ascii="Arial" w:hAnsi="Arial"/>
          <w:szCs w:val="16"/>
        </w:rPr>
        <w:tab/>
      </w:r>
      <w:r w:rsidRPr="007408D8">
        <w:rPr>
          <w:rFonts w:ascii="Arial" w:hAnsi="Arial"/>
        </w:rPr>
        <w:t xml:space="preserve">Section 126 of the </w:t>
      </w:r>
      <w:r w:rsidRPr="007408D8">
        <w:rPr>
          <w:rFonts w:ascii="Arial" w:hAnsi="Arial"/>
          <w:i/>
        </w:rPr>
        <w:t>Local Government Act 1989</w:t>
      </w:r>
    </w:p>
  </w:footnote>
  <w:footnote w:id="10">
    <w:p w14:paraId="3DB677D7" w14:textId="77777777" w:rsidR="00DF0453" w:rsidRPr="007408D8" w:rsidRDefault="00DF0453" w:rsidP="003A572D">
      <w:pPr>
        <w:pStyle w:val="FootnoteText"/>
        <w:spacing w:after="0" w:line="240" w:lineRule="auto"/>
        <w:rPr>
          <w:rFonts w:ascii="Arial" w:hAnsi="Arial"/>
        </w:rPr>
      </w:pPr>
      <w:r w:rsidRPr="007408D8">
        <w:rPr>
          <w:rStyle w:val="FootnoteReference"/>
          <w:rFonts w:ascii="Arial" w:hAnsi="Arial"/>
          <w:vertAlign w:val="baseline"/>
        </w:rPr>
        <w:footnoteRef/>
      </w:r>
      <w:r>
        <w:rPr>
          <w:rFonts w:ascii="Arial" w:hAnsi="Arial"/>
          <w:szCs w:val="16"/>
        </w:rPr>
        <w:t>.</w:t>
      </w:r>
      <w:r>
        <w:rPr>
          <w:rFonts w:ascii="Arial" w:hAnsi="Arial"/>
          <w:szCs w:val="16"/>
        </w:rPr>
        <w:tab/>
      </w:r>
      <w:r w:rsidRPr="007408D8">
        <w:rPr>
          <w:rFonts w:ascii="Arial" w:hAnsi="Arial"/>
        </w:rPr>
        <w:t xml:space="preserve">Section 127 of the </w:t>
      </w:r>
      <w:r w:rsidRPr="007408D8">
        <w:rPr>
          <w:rFonts w:ascii="Arial" w:hAnsi="Arial"/>
          <w:i/>
        </w:rPr>
        <w:t>Local Government Act 1989</w:t>
      </w:r>
    </w:p>
  </w:footnote>
  <w:footnote w:id="11">
    <w:p w14:paraId="1C203A37" w14:textId="77777777" w:rsidR="00DF0453" w:rsidRPr="00AA0537" w:rsidRDefault="00DF0453" w:rsidP="003A572D">
      <w:pPr>
        <w:pStyle w:val="FootnoteText"/>
        <w:spacing w:after="0" w:line="240" w:lineRule="auto"/>
        <w:rPr>
          <w:rFonts w:ascii="Arial" w:hAnsi="Arial"/>
          <w:sz w:val="16"/>
          <w:szCs w:val="16"/>
        </w:rPr>
      </w:pPr>
      <w:r w:rsidRPr="007408D8">
        <w:rPr>
          <w:rStyle w:val="FootnoteReference"/>
          <w:rFonts w:ascii="Arial" w:hAnsi="Arial"/>
          <w:vertAlign w:val="baseline"/>
        </w:rPr>
        <w:footnoteRef/>
      </w:r>
      <w:r>
        <w:rPr>
          <w:rFonts w:ascii="Arial" w:hAnsi="Arial"/>
          <w:szCs w:val="16"/>
        </w:rPr>
        <w:t>.</w:t>
      </w:r>
      <w:r>
        <w:rPr>
          <w:rFonts w:ascii="Arial" w:hAnsi="Arial"/>
          <w:szCs w:val="16"/>
        </w:rPr>
        <w:tab/>
      </w:r>
      <w:r w:rsidRPr="007408D8">
        <w:rPr>
          <w:rFonts w:ascii="Arial" w:hAnsi="Arial"/>
        </w:rPr>
        <w:t xml:space="preserve">Section 131 of the </w:t>
      </w:r>
      <w:r w:rsidRPr="007408D8">
        <w:rPr>
          <w:rFonts w:ascii="Arial" w:hAnsi="Arial"/>
          <w:i/>
        </w:rPr>
        <w:t>Local Government Act 1989</w:t>
      </w:r>
    </w:p>
  </w:footnote>
  <w:footnote w:id="12">
    <w:p w14:paraId="02520ED9" w14:textId="77777777" w:rsidR="00DF0453" w:rsidRPr="007408D8" w:rsidRDefault="00DF0453" w:rsidP="00B042DB">
      <w:pPr>
        <w:pStyle w:val="FootnoteText"/>
        <w:spacing w:after="0" w:line="240" w:lineRule="auto"/>
        <w:rPr>
          <w:rFonts w:ascii="Arial" w:hAnsi="Arial"/>
          <w:color w:val="363534"/>
        </w:rPr>
      </w:pPr>
      <w:r w:rsidRPr="007408D8">
        <w:rPr>
          <w:rFonts w:ascii="Arial" w:hAnsi="Arial"/>
          <w:color w:val="363534"/>
        </w:rPr>
        <w:footnoteRef/>
      </w:r>
      <w:r w:rsidRPr="00584558">
        <w:rPr>
          <w:rFonts w:ascii="Arial" w:hAnsi="Arial"/>
          <w:color w:val="363534"/>
          <w:szCs w:val="16"/>
        </w:rPr>
        <w:t>.</w:t>
      </w:r>
      <w:r w:rsidRPr="00584558">
        <w:rPr>
          <w:rFonts w:ascii="Arial" w:hAnsi="Arial"/>
          <w:color w:val="363534"/>
          <w:szCs w:val="16"/>
        </w:rPr>
        <w:tab/>
      </w:r>
      <w:r w:rsidRPr="007408D8">
        <w:rPr>
          <w:rFonts w:ascii="Arial" w:hAnsi="Arial"/>
          <w:color w:val="363534"/>
        </w:rPr>
        <w:t>Section 131(3) of the Local Government Act 1989</w:t>
      </w:r>
    </w:p>
  </w:footnote>
  <w:footnote w:id="13">
    <w:p w14:paraId="2110464B" w14:textId="77777777" w:rsidR="00DF0453" w:rsidRPr="007408D8" w:rsidRDefault="00DF0453" w:rsidP="00B042DB">
      <w:pPr>
        <w:pStyle w:val="FootnoteText"/>
        <w:spacing w:after="0" w:line="240" w:lineRule="auto"/>
        <w:rPr>
          <w:rFonts w:ascii="Arial" w:hAnsi="Arial"/>
          <w:color w:val="363534"/>
        </w:rPr>
      </w:pPr>
      <w:r w:rsidRPr="007408D8">
        <w:rPr>
          <w:rFonts w:ascii="Arial" w:hAnsi="Arial"/>
          <w:color w:val="363534"/>
        </w:rPr>
        <w:footnoteRef/>
      </w:r>
      <w:r w:rsidRPr="00584558">
        <w:rPr>
          <w:rFonts w:ascii="Arial" w:hAnsi="Arial"/>
          <w:color w:val="363534"/>
          <w:szCs w:val="16"/>
        </w:rPr>
        <w:t>.</w:t>
      </w:r>
      <w:r w:rsidRPr="00584558">
        <w:rPr>
          <w:rFonts w:ascii="Arial" w:hAnsi="Arial"/>
          <w:color w:val="363534"/>
          <w:szCs w:val="16"/>
        </w:rPr>
        <w:tab/>
      </w:r>
      <w:r w:rsidRPr="007408D8">
        <w:rPr>
          <w:rFonts w:ascii="Arial" w:hAnsi="Arial"/>
          <w:color w:val="363534"/>
        </w:rPr>
        <w:t>Section 133(1) of the Local Government Act 1989</w:t>
      </w:r>
    </w:p>
  </w:footnote>
  <w:footnote w:id="14">
    <w:p w14:paraId="08656C37" w14:textId="77777777" w:rsidR="00DF0453" w:rsidRPr="007408D8" w:rsidRDefault="00DF0453" w:rsidP="00B042DB">
      <w:pPr>
        <w:pStyle w:val="FootnoteText"/>
        <w:spacing w:after="0" w:line="240" w:lineRule="auto"/>
        <w:rPr>
          <w:rFonts w:ascii="Arial" w:hAnsi="Arial"/>
          <w:color w:val="363534"/>
        </w:rPr>
      </w:pPr>
      <w:r w:rsidRPr="007408D8">
        <w:rPr>
          <w:rFonts w:ascii="Arial" w:hAnsi="Arial"/>
          <w:color w:val="363534"/>
        </w:rPr>
        <w:footnoteRef/>
      </w:r>
      <w:r w:rsidRPr="00584558">
        <w:rPr>
          <w:rFonts w:ascii="Arial" w:hAnsi="Arial"/>
          <w:color w:val="363534"/>
          <w:szCs w:val="16"/>
        </w:rPr>
        <w:t>.</w:t>
      </w:r>
      <w:r w:rsidRPr="00584558">
        <w:rPr>
          <w:rFonts w:ascii="Arial" w:hAnsi="Arial"/>
          <w:color w:val="363534"/>
          <w:szCs w:val="16"/>
        </w:rPr>
        <w:tab/>
      </w:r>
      <w:r w:rsidRPr="007408D8">
        <w:rPr>
          <w:rFonts w:ascii="Arial" w:hAnsi="Arial"/>
          <w:color w:val="363534"/>
        </w:rPr>
        <w:t>Victorian Auditor-General's Office (2012), Performance Reporting by Local Government</w:t>
      </w:r>
    </w:p>
  </w:footnote>
  <w:footnote w:id="15">
    <w:p w14:paraId="260FD8A3" w14:textId="77777777" w:rsidR="00DF0453" w:rsidRPr="007408D8" w:rsidRDefault="00DF0453" w:rsidP="00F93E6E">
      <w:pPr>
        <w:pStyle w:val="FootnoteText"/>
        <w:spacing w:after="0" w:line="240" w:lineRule="auto"/>
        <w:rPr>
          <w:rStyle w:val="FootnoteReference"/>
          <w:rFonts w:ascii="Arial" w:hAnsi="Arial"/>
          <w:vertAlign w:val="baseline"/>
        </w:rPr>
      </w:pPr>
      <w:r w:rsidRPr="007408D8">
        <w:rPr>
          <w:rStyle w:val="FootnoteReference"/>
          <w:rFonts w:ascii="Arial" w:hAnsi="Arial"/>
          <w:vertAlign w:val="baseline"/>
        </w:rPr>
        <w:footnoteRef/>
      </w:r>
      <w:r>
        <w:rPr>
          <w:rStyle w:val="FootnoteReference"/>
          <w:rFonts w:ascii="Arial" w:hAnsi="Arial"/>
          <w:szCs w:val="16"/>
          <w:vertAlign w:val="baseline"/>
        </w:rPr>
        <w:t>.</w:t>
      </w:r>
      <w:r>
        <w:rPr>
          <w:rFonts w:ascii="Arial" w:hAnsi="Arial"/>
          <w:szCs w:val="16"/>
        </w:rPr>
        <w:tab/>
      </w:r>
      <w:r w:rsidRPr="007408D8">
        <w:rPr>
          <w:rStyle w:val="FootnoteReference"/>
          <w:rFonts w:ascii="Arial" w:hAnsi="Arial"/>
          <w:vertAlign w:val="baseline"/>
        </w:rPr>
        <w:t>Regulation 13 of the Local Government (Planning and Reporting) Regulations 2014</w:t>
      </w:r>
    </w:p>
  </w:footnote>
  <w:footnote w:id="16">
    <w:p w14:paraId="48F6B41D" w14:textId="77777777" w:rsidR="00DF0453" w:rsidRPr="007408D8" w:rsidRDefault="00DF0453" w:rsidP="00F93E6E">
      <w:pPr>
        <w:pStyle w:val="FootnoteText"/>
        <w:spacing w:after="0" w:line="240" w:lineRule="auto"/>
        <w:rPr>
          <w:rStyle w:val="FootnoteReference"/>
          <w:rFonts w:ascii="Arial" w:hAnsi="Arial"/>
          <w:vertAlign w:val="baseline"/>
        </w:rPr>
      </w:pPr>
      <w:r w:rsidRPr="007408D8">
        <w:rPr>
          <w:rStyle w:val="FootnoteReference"/>
          <w:rFonts w:ascii="Arial" w:hAnsi="Arial"/>
          <w:vertAlign w:val="baseline"/>
        </w:rPr>
        <w:footnoteRef/>
      </w:r>
      <w:r>
        <w:rPr>
          <w:rFonts w:ascii="Arial" w:hAnsi="Arial"/>
          <w:szCs w:val="16"/>
        </w:rPr>
        <w:t>.</w:t>
      </w:r>
      <w:r>
        <w:rPr>
          <w:rFonts w:ascii="Arial" w:hAnsi="Arial"/>
          <w:szCs w:val="16"/>
        </w:rPr>
        <w:tab/>
      </w:r>
      <w:r w:rsidRPr="007408D8">
        <w:rPr>
          <w:rStyle w:val="FootnoteReference"/>
          <w:rFonts w:ascii="Arial" w:hAnsi="Arial"/>
          <w:vertAlign w:val="baseline"/>
        </w:rPr>
        <w:t>Regulation 14 of the Local Government (Planning and Reporting) Regulations 2014</w:t>
      </w:r>
    </w:p>
  </w:footnote>
  <w:footnote w:id="17">
    <w:p w14:paraId="3B68A0A4" w14:textId="77777777" w:rsidR="00DF0453" w:rsidRPr="007408D8" w:rsidRDefault="00DF0453" w:rsidP="00F93E6E">
      <w:pPr>
        <w:pStyle w:val="FootnoteText"/>
        <w:spacing w:after="0" w:line="240" w:lineRule="auto"/>
        <w:rPr>
          <w:rStyle w:val="FootnoteReference"/>
          <w:rFonts w:ascii="Arial" w:hAnsi="Arial"/>
          <w:vertAlign w:val="baseline"/>
        </w:rPr>
      </w:pPr>
      <w:r w:rsidRPr="007408D8">
        <w:rPr>
          <w:rStyle w:val="FootnoteReference"/>
          <w:rFonts w:ascii="Arial" w:hAnsi="Arial"/>
          <w:vertAlign w:val="baseline"/>
        </w:rPr>
        <w:footnoteRef/>
      </w:r>
      <w:r>
        <w:rPr>
          <w:rStyle w:val="FootnoteReference"/>
          <w:rFonts w:ascii="Arial" w:hAnsi="Arial"/>
          <w:szCs w:val="16"/>
          <w:vertAlign w:val="baseline"/>
        </w:rPr>
        <w:t>.</w:t>
      </w:r>
      <w:r>
        <w:rPr>
          <w:rStyle w:val="FootnoteReference"/>
          <w:rFonts w:ascii="Arial" w:hAnsi="Arial"/>
          <w:szCs w:val="16"/>
          <w:vertAlign w:val="baseline"/>
        </w:rPr>
        <w:tab/>
      </w:r>
      <w:r w:rsidRPr="007408D8">
        <w:rPr>
          <w:rStyle w:val="FootnoteReference"/>
          <w:rFonts w:ascii="Arial" w:hAnsi="Arial"/>
          <w:vertAlign w:val="baseline"/>
        </w:rPr>
        <w:t>Section 131(4) of the Local Government Act 1989</w:t>
      </w:r>
    </w:p>
  </w:footnote>
  <w:footnote w:id="18">
    <w:p w14:paraId="22E26C81" w14:textId="77777777" w:rsidR="00DF0453" w:rsidRPr="007408D8" w:rsidRDefault="00DF0453" w:rsidP="00E20545">
      <w:pPr>
        <w:pStyle w:val="FootnoteText"/>
        <w:spacing w:after="0" w:line="240" w:lineRule="auto"/>
        <w:rPr>
          <w:rStyle w:val="FootnoteReference"/>
          <w:rFonts w:ascii="Arial" w:hAnsi="Arial"/>
          <w:vertAlign w:val="baseline"/>
        </w:rPr>
      </w:pPr>
      <w:r w:rsidRPr="007408D8">
        <w:rPr>
          <w:rStyle w:val="FootnoteReference"/>
          <w:rFonts w:ascii="Arial" w:hAnsi="Arial"/>
          <w:vertAlign w:val="baseline"/>
        </w:rPr>
        <w:footnoteRef/>
      </w:r>
      <w:r w:rsidRPr="00584558">
        <w:rPr>
          <w:rStyle w:val="FootnoteReference"/>
          <w:rFonts w:ascii="Arial" w:hAnsi="Arial"/>
          <w:szCs w:val="16"/>
          <w:vertAlign w:val="baseline"/>
        </w:rPr>
        <w:t>.</w:t>
      </w:r>
      <w:r w:rsidRPr="00584558">
        <w:rPr>
          <w:rStyle w:val="FootnoteReference"/>
          <w:rFonts w:ascii="Arial" w:hAnsi="Arial"/>
          <w:szCs w:val="16"/>
          <w:vertAlign w:val="baseline"/>
        </w:rPr>
        <w:tab/>
      </w:r>
      <w:r w:rsidRPr="007408D8">
        <w:rPr>
          <w:rStyle w:val="FootnoteReference"/>
          <w:rFonts w:ascii="Arial" w:hAnsi="Arial"/>
          <w:vertAlign w:val="baseline"/>
        </w:rPr>
        <w:t>Section 131(3)(ii) of the Local Government Act 1989</w:t>
      </w:r>
    </w:p>
  </w:footnote>
  <w:footnote w:id="19">
    <w:p w14:paraId="636945C3" w14:textId="77777777" w:rsidR="00DF0453" w:rsidRPr="007408D8" w:rsidRDefault="00DF0453" w:rsidP="00E20545">
      <w:pPr>
        <w:pStyle w:val="FootnoteText"/>
        <w:spacing w:after="0" w:line="240" w:lineRule="auto"/>
        <w:rPr>
          <w:rStyle w:val="FootnoteReference"/>
          <w:rFonts w:ascii="Arial" w:hAnsi="Arial"/>
          <w:vertAlign w:val="baseline"/>
        </w:rPr>
      </w:pPr>
      <w:r w:rsidRPr="007408D8">
        <w:rPr>
          <w:rStyle w:val="FootnoteReference"/>
          <w:rFonts w:ascii="Arial" w:hAnsi="Arial"/>
          <w:vertAlign w:val="baseline"/>
        </w:rPr>
        <w:footnoteRef/>
      </w:r>
      <w:r w:rsidRPr="00584558">
        <w:rPr>
          <w:rStyle w:val="FootnoteReference"/>
          <w:rFonts w:ascii="Arial" w:hAnsi="Arial"/>
          <w:szCs w:val="16"/>
          <w:vertAlign w:val="baseline"/>
        </w:rPr>
        <w:t>.</w:t>
      </w:r>
      <w:r w:rsidRPr="00584558">
        <w:rPr>
          <w:rStyle w:val="FootnoteReference"/>
          <w:rFonts w:ascii="Arial" w:hAnsi="Arial"/>
          <w:szCs w:val="16"/>
          <w:vertAlign w:val="baseline"/>
        </w:rPr>
        <w:tab/>
      </w:r>
      <w:r w:rsidRPr="007408D8">
        <w:rPr>
          <w:rStyle w:val="FootnoteReference"/>
          <w:rFonts w:ascii="Arial" w:hAnsi="Arial"/>
          <w:vertAlign w:val="baseline"/>
        </w:rPr>
        <w:t>Section 131(3)(iii) and (iv) of the Local Government Act 1989</w:t>
      </w:r>
    </w:p>
  </w:footnote>
  <w:footnote w:id="20">
    <w:p w14:paraId="58A62CD2" w14:textId="77777777" w:rsidR="00DF0453" w:rsidRPr="007408D8" w:rsidRDefault="00DF0453" w:rsidP="00E20545">
      <w:pPr>
        <w:pStyle w:val="FootnoteText"/>
        <w:spacing w:after="0" w:line="240" w:lineRule="auto"/>
        <w:rPr>
          <w:rStyle w:val="FootnoteReference"/>
          <w:rFonts w:ascii="Arial" w:hAnsi="Arial"/>
          <w:vertAlign w:val="baseline"/>
        </w:rPr>
      </w:pPr>
      <w:r w:rsidRPr="007408D8">
        <w:rPr>
          <w:rStyle w:val="FootnoteReference"/>
          <w:rFonts w:ascii="Arial" w:hAnsi="Arial"/>
          <w:vertAlign w:val="baseline"/>
        </w:rPr>
        <w:footnoteRef/>
      </w:r>
      <w:r w:rsidRPr="00584558">
        <w:rPr>
          <w:rStyle w:val="FootnoteReference"/>
          <w:rFonts w:ascii="Arial" w:hAnsi="Arial"/>
          <w:szCs w:val="16"/>
          <w:vertAlign w:val="baseline"/>
        </w:rPr>
        <w:t>.</w:t>
      </w:r>
      <w:r w:rsidRPr="00584558">
        <w:rPr>
          <w:rFonts w:ascii="Arial" w:hAnsi="Arial"/>
          <w:szCs w:val="16"/>
        </w:rPr>
        <w:tab/>
      </w:r>
      <w:r w:rsidRPr="007408D8">
        <w:rPr>
          <w:rStyle w:val="FootnoteReference"/>
          <w:rFonts w:ascii="Arial" w:hAnsi="Arial"/>
          <w:vertAlign w:val="baseline"/>
        </w:rPr>
        <w:t>Regulation 14(2)(a) of the Local Government (Planning and Reporting) Regulations 2014</w:t>
      </w:r>
    </w:p>
  </w:footnote>
  <w:footnote w:id="21">
    <w:p w14:paraId="3EAC63F3" w14:textId="77777777" w:rsidR="00DF0453" w:rsidRPr="007408D8" w:rsidRDefault="00DF0453" w:rsidP="007C4C1F">
      <w:pPr>
        <w:pStyle w:val="FootnoteText"/>
        <w:spacing w:after="0" w:line="240" w:lineRule="auto"/>
        <w:rPr>
          <w:rStyle w:val="FootnoteReference"/>
          <w:rFonts w:ascii="Arial" w:hAnsi="Arial"/>
          <w:sz w:val="16"/>
          <w:vertAlign w:val="baseline"/>
        </w:rPr>
      </w:pPr>
      <w:r w:rsidRPr="007408D8">
        <w:rPr>
          <w:rStyle w:val="FootnoteReference"/>
          <w:rFonts w:ascii="Arial" w:hAnsi="Arial"/>
          <w:vertAlign w:val="baseline"/>
        </w:rPr>
        <w:footnoteRef/>
      </w:r>
      <w:r w:rsidRPr="00584558">
        <w:rPr>
          <w:rStyle w:val="FootnoteReference"/>
          <w:rFonts w:ascii="Arial" w:hAnsi="Arial"/>
          <w:szCs w:val="16"/>
          <w:vertAlign w:val="baseline"/>
        </w:rPr>
        <w:t>.</w:t>
      </w:r>
      <w:r w:rsidRPr="00584558">
        <w:rPr>
          <w:rStyle w:val="FootnoteReference"/>
          <w:rFonts w:ascii="Arial" w:hAnsi="Arial"/>
          <w:szCs w:val="16"/>
          <w:vertAlign w:val="baseline"/>
        </w:rPr>
        <w:tab/>
      </w:r>
      <w:r w:rsidRPr="007408D8">
        <w:rPr>
          <w:rStyle w:val="FootnoteReference"/>
          <w:rFonts w:ascii="Arial" w:hAnsi="Arial"/>
          <w:vertAlign w:val="baseline"/>
        </w:rPr>
        <w:t>The officer responsible for centrally collating the performance reporting data</w:t>
      </w:r>
    </w:p>
  </w:footnote>
  <w:footnote w:id="22">
    <w:p w14:paraId="6ED112F1" w14:textId="77777777" w:rsidR="00DF0453" w:rsidRPr="007408D8" w:rsidRDefault="00DF0453" w:rsidP="005B5220">
      <w:pPr>
        <w:pStyle w:val="FootnoteText"/>
        <w:spacing w:after="0" w:line="240" w:lineRule="auto"/>
        <w:rPr>
          <w:rStyle w:val="FootnoteReference"/>
          <w:rFonts w:ascii="Arial" w:hAnsi="Arial"/>
          <w:vertAlign w:val="baseline"/>
        </w:rPr>
      </w:pPr>
      <w:r w:rsidRPr="007408D8">
        <w:rPr>
          <w:rStyle w:val="FootnoteReference"/>
          <w:rFonts w:ascii="Arial" w:hAnsi="Arial"/>
          <w:vertAlign w:val="baseline"/>
        </w:rPr>
        <w:footnoteRef/>
      </w:r>
      <w:r>
        <w:rPr>
          <w:rStyle w:val="FootnoteReference"/>
          <w:rFonts w:ascii="Arial" w:hAnsi="Arial"/>
          <w:szCs w:val="16"/>
          <w:vertAlign w:val="baseline"/>
        </w:rPr>
        <w:t>.</w:t>
      </w:r>
      <w:r>
        <w:rPr>
          <w:rFonts w:ascii="Arial" w:hAnsi="Arial"/>
          <w:szCs w:val="16"/>
        </w:rPr>
        <w:tab/>
      </w:r>
      <w:r w:rsidRPr="007408D8">
        <w:rPr>
          <w:rStyle w:val="FootnoteReference"/>
          <w:rFonts w:ascii="Arial" w:hAnsi="Arial"/>
          <w:vertAlign w:val="baseline"/>
        </w:rPr>
        <w:t>Section 131(4) of the Local Government Act 1989</w:t>
      </w:r>
    </w:p>
  </w:footnote>
  <w:footnote w:id="23">
    <w:p w14:paraId="42937A61" w14:textId="77777777" w:rsidR="00DF0453" w:rsidRPr="004639AD" w:rsidRDefault="00DF0453" w:rsidP="000036A8">
      <w:pPr>
        <w:pStyle w:val="FootnoteText"/>
        <w:spacing w:after="0" w:line="240" w:lineRule="auto"/>
        <w:rPr>
          <w:rStyle w:val="FootnoteReference"/>
          <w:rFonts w:ascii="Arial" w:hAnsi="Arial"/>
          <w:sz w:val="16"/>
          <w:szCs w:val="16"/>
        </w:rPr>
      </w:pPr>
      <w:r w:rsidRPr="007408D8">
        <w:rPr>
          <w:rStyle w:val="FootnoteReference"/>
          <w:rFonts w:ascii="Arial" w:hAnsi="Arial"/>
          <w:vertAlign w:val="baseline"/>
        </w:rPr>
        <w:footnoteRef/>
      </w:r>
      <w:r>
        <w:rPr>
          <w:rStyle w:val="FootnoteReference"/>
          <w:rFonts w:ascii="Arial" w:hAnsi="Arial"/>
          <w:szCs w:val="16"/>
          <w:vertAlign w:val="baseline"/>
        </w:rPr>
        <w:t>.</w:t>
      </w:r>
      <w:r>
        <w:rPr>
          <w:rStyle w:val="FootnoteReference"/>
          <w:rFonts w:ascii="Arial" w:hAnsi="Arial"/>
          <w:szCs w:val="16"/>
          <w:vertAlign w:val="baseline"/>
        </w:rPr>
        <w:tab/>
      </w:r>
      <w:r w:rsidRPr="007408D8">
        <w:rPr>
          <w:rStyle w:val="FootnoteReference"/>
          <w:rFonts w:ascii="Arial" w:hAnsi="Arial"/>
          <w:vertAlign w:val="baseline"/>
        </w:rPr>
        <w:t>Regulation 13 of the Local Government (Planning and Reporting) Regulations 2014</w:t>
      </w:r>
    </w:p>
  </w:footnote>
  <w:footnote w:id="24">
    <w:p w14:paraId="2ECAA1D2" w14:textId="77777777" w:rsidR="00DF0453" w:rsidRPr="007408D8" w:rsidRDefault="00DF0453" w:rsidP="000036A8">
      <w:pPr>
        <w:pStyle w:val="FootnoteText"/>
        <w:spacing w:after="0" w:line="240" w:lineRule="auto"/>
        <w:rPr>
          <w:rStyle w:val="FootnoteReference"/>
          <w:rFonts w:ascii="Arial" w:hAnsi="Arial"/>
          <w:vertAlign w:val="baseline"/>
        </w:rPr>
      </w:pPr>
      <w:r w:rsidRPr="007408D8">
        <w:rPr>
          <w:rStyle w:val="FootnoteReference"/>
          <w:rFonts w:ascii="Arial" w:hAnsi="Arial"/>
          <w:vertAlign w:val="baseline"/>
        </w:rPr>
        <w:footnoteRef/>
      </w:r>
      <w:r>
        <w:rPr>
          <w:rStyle w:val="FootnoteReference"/>
          <w:rFonts w:ascii="Arial" w:hAnsi="Arial"/>
          <w:szCs w:val="16"/>
          <w:vertAlign w:val="baseline"/>
        </w:rPr>
        <w:t>.</w:t>
      </w:r>
      <w:r>
        <w:rPr>
          <w:rStyle w:val="FootnoteReference"/>
          <w:rFonts w:ascii="Arial" w:hAnsi="Arial"/>
          <w:szCs w:val="16"/>
          <w:vertAlign w:val="baseline"/>
        </w:rPr>
        <w:tab/>
      </w:r>
      <w:r w:rsidRPr="007408D8">
        <w:rPr>
          <w:rStyle w:val="FootnoteReference"/>
          <w:rFonts w:ascii="Arial" w:hAnsi="Arial"/>
          <w:vertAlign w:val="baseline"/>
        </w:rPr>
        <w:t>Regulation 14 of the Local Government (Planning and Reporting) Regulations 2014</w:t>
      </w:r>
    </w:p>
  </w:footnote>
  <w:footnote w:id="25">
    <w:p w14:paraId="62FC4D1B" w14:textId="77777777" w:rsidR="00DF0453" w:rsidRPr="007408D8" w:rsidRDefault="00DF0453" w:rsidP="00522D98">
      <w:pPr>
        <w:pStyle w:val="FootnoteText"/>
        <w:spacing w:after="0" w:line="240" w:lineRule="auto"/>
        <w:rPr>
          <w:rStyle w:val="FootnoteReference"/>
          <w:rFonts w:ascii="Arial" w:hAnsi="Arial"/>
          <w:vertAlign w:val="baseline"/>
        </w:rPr>
      </w:pPr>
      <w:r w:rsidRPr="007408D8">
        <w:rPr>
          <w:rStyle w:val="FootnoteReference"/>
          <w:rFonts w:ascii="Arial" w:hAnsi="Arial"/>
          <w:vertAlign w:val="baseline"/>
        </w:rPr>
        <w:footnoteRef/>
      </w:r>
      <w:r>
        <w:rPr>
          <w:rStyle w:val="FootnoteReference"/>
          <w:rFonts w:ascii="Arial" w:hAnsi="Arial"/>
          <w:szCs w:val="16"/>
          <w:vertAlign w:val="baseline"/>
        </w:rPr>
        <w:t>.</w:t>
      </w:r>
      <w:r>
        <w:rPr>
          <w:rStyle w:val="FootnoteReference"/>
          <w:rFonts w:ascii="Arial" w:hAnsi="Arial"/>
          <w:szCs w:val="16"/>
          <w:vertAlign w:val="baseline"/>
        </w:rPr>
        <w:tab/>
      </w:r>
      <w:r w:rsidRPr="007408D8">
        <w:rPr>
          <w:rStyle w:val="FootnoteReference"/>
          <w:rFonts w:ascii="Arial" w:hAnsi="Arial"/>
          <w:vertAlign w:val="baseline"/>
        </w:rPr>
        <w:t>Note reporting of this measure was optional in 2014-15</w:t>
      </w:r>
    </w:p>
  </w:footnote>
  <w:footnote w:id="26">
    <w:p w14:paraId="0426EE16" w14:textId="77777777" w:rsidR="00DF0453" w:rsidRPr="007408D8" w:rsidRDefault="00DF0453" w:rsidP="00522D98">
      <w:pPr>
        <w:pStyle w:val="FootnoteText"/>
        <w:spacing w:after="0" w:line="240" w:lineRule="auto"/>
        <w:rPr>
          <w:rStyle w:val="FootnoteReference"/>
          <w:rFonts w:ascii="Arial" w:hAnsi="Arial"/>
          <w:vertAlign w:val="baseline"/>
        </w:rPr>
      </w:pPr>
      <w:r w:rsidRPr="007408D8">
        <w:rPr>
          <w:rStyle w:val="FootnoteReference"/>
          <w:rFonts w:ascii="Arial" w:hAnsi="Arial"/>
          <w:vertAlign w:val="baseline"/>
        </w:rPr>
        <w:footnoteRef/>
      </w:r>
      <w:r>
        <w:rPr>
          <w:rStyle w:val="FootnoteReference"/>
          <w:rFonts w:ascii="Arial" w:hAnsi="Arial"/>
          <w:szCs w:val="16"/>
          <w:vertAlign w:val="baseline"/>
        </w:rPr>
        <w:t>.</w:t>
      </w:r>
      <w:r>
        <w:rPr>
          <w:rStyle w:val="FootnoteReference"/>
          <w:rFonts w:ascii="Arial" w:hAnsi="Arial"/>
          <w:szCs w:val="16"/>
          <w:vertAlign w:val="baseline"/>
        </w:rPr>
        <w:tab/>
      </w:r>
      <w:r w:rsidRPr="007408D8">
        <w:rPr>
          <w:rStyle w:val="FootnoteReference"/>
          <w:rFonts w:ascii="Arial" w:hAnsi="Arial"/>
          <w:vertAlign w:val="baseline"/>
        </w:rPr>
        <w:t>Note reporting of this measure was optional in 2014-15</w:t>
      </w:r>
    </w:p>
  </w:footnote>
  <w:footnote w:id="27">
    <w:p w14:paraId="3B1BCE9D" w14:textId="77777777" w:rsidR="00DF0453" w:rsidRPr="007408D8" w:rsidRDefault="00DF0453" w:rsidP="00522D98">
      <w:pPr>
        <w:pStyle w:val="FootnoteText"/>
        <w:spacing w:after="0" w:line="240" w:lineRule="auto"/>
        <w:rPr>
          <w:rStyle w:val="FootnoteReference"/>
          <w:rFonts w:ascii="Arial" w:hAnsi="Arial"/>
          <w:vertAlign w:val="baseline"/>
        </w:rPr>
      </w:pPr>
      <w:r w:rsidRPr="007408D8">
        <w:rPr>
          <w:rStyle w:val="FootnoteReference"/>
          <w:rFonts w:ascii="Arial" w:hAnsi="Arial"/>
          <w:vertAlign w:val="baseline"/>
        </w:rPr>
        <w:footnoteRef/>
      </w:r>
      <w:r>
        <w:rPr>
          <w:rStyle w:val="FootnoteReference"/>
          <w:rFonts w:ascii="Arial" w:hAnsi="Arial"/>
          <w:szCs w:val="16"/>
          <w:vertAlign w:val="baseline"/>
        </w:rPr>
        <w:t>.</w:t>
      </w:r>
      <w:r>
        <w:rPr>
          <w:rStyle w:val="FootnoteReference"/>
          <w:rFonts w:ascii="Arial" w:hAnsi="Arial"/>
          <w:szCs w:val="16"/>
          <w:vertAlign w:val="baseline"/>
        </w:rPr>
        <w:tab/>
      </w:r>
      <w:r w:rsidRPr="007408D8">
        <w:rPr>
          <w:rStyle w:val="FootnoteReference"/>
          <w:rFonts w:ascii="Arial" w:hAnsi="Arial"/>
          <w:vertAlign w:val="baseline"/>
        </w:rPr>
        <w:t>Note reporting of this measure was optional in 2014-15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40DD8" w14:textId="77777777" w:rsidR="00DF0453" w:rsidRDefault="00DF0453" w:rsidP="009C64FA">
    <w:pPr>
      <w:pStyle w:val="Header"/>
    </w:pPr>
  </w:p>
  <w:p w14:paraId="1EC3CE05" w14:textId="77777777" w:rsidR="00DF0453" w:rsidRPr="00393205" w:rsidRDefault="00DF0453" w:rsidP="00393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3A49F" w14:textId="77777777" w:rsidR="00DF0453" w:rsidRDefault="00DF0453">
    <w:pPr>
      <w:pStyle w:val="Header"/>
    </w:pPr>
  </w:p>
  <w:p w14:paraId="4E4CD98A" w14:textId="77777777" w:rsidR="00DF0453" w:rsidRDefault="00DF045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985AB" w14:textId="77777777" w:rsidR="00DF0453" w:rsidRDefault="00DF0453" w:rsidP="009C64FA">
    <w:pPr>
      <w:pStyle w:val="Header"/>
    </w:pPr>
  </w:p>
  <w:p w14:paraId="1AA9A86C" w14:textId="77777777" w:rsidR="00DF0453" w:rsidRPr="00393205" w:rsidRDefault="00DF0453" w:rsidP="00393205">
    <w:pPr>
      <w:pStyle w:val="Header"/>
    </w:pPr>
  </w:p>
  <w:p w14:paraId="7A01D41F" w14:textId="77777777" w:rsidR="00DF0453" w:rsidRDefault="00DF045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4E619" w14:textId="77777777" w:rsidR="00DF0453" w:rsidRDefault="00DF04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28143" w14:textId="77777777" w:rsidR="00DF0453" w:rsidRDefault="00DF04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77F33" w14:textId="77777777" w:rsidR="00DF0453" w:rsidRDefault="00DF04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2D141" w14:textId="77777777" w:rsidR="00DF0453" w:rsidRDefault="00DF04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28FB5" w14:textId="77777777" w:rsidR="00DF0453" w:rsidRDefault="00DF0453" w:rsidP="00DF0453">
    <w:pPr>
      <w:pStyle w:val="Header"/>
    </w:pPr>
  </w:p>
  <w:p w14:paraId="611FDE34" w14:textId="77777777" w:rsidR="00DF0453" w:rsidRPr="00393205" w:rsidRDefault="00DF0453" w:rsidP="00DF04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3E9F3" w14:textId="77777777" w:rsidR="00DF0453" w:rsidRDefault="00DF04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8EF07" w14:textId="77777777" w:rsidR="00DF0453" w:rsidRDefault="00DF045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3DECA" w14:textId="77777777" w:rsidR="00DF0453" w:rsidRDefault="00DF0453" w:rsidP="00DF0453">
    <w:pPr>
      <w:pStyle w:val="Header"/>
      <w:jc w:val="center"/>
    </w:pPr>
  </w:p>
  <w:p w14:paraId="5016E7EA" w14:textId="77777777" w:rsidR="00DF0453" w:rsidRPr="00393205" w:rsidRDefault="00DF0453" w:rsidP="00DF045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077DF" w14:textId="77777777" w:rsidR="00DF0453" w:rsidRDefault="00DF04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6FC1364"/>
    <w:multiLevelType w:val="hybridMultilevel"/>
    <w:tmpl w:val="343C59CC"/>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CE273A9"/>
    <w:multiLevelType w:val="hybridMultilevel"/>
    <w:tmpl w:val="EDEAD47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E78EE"/>
    <w:multiLevelType w:val="hybridMultilevel"/>
    <w:tmpl w:val="3266C054"/>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0C090005">
      <w:start w:val="1"/>
      <w:numFmt w:val="bullet"/>
      <w:lvlText w:val=""/>
      <w:lvlJc w:val="left"/>
      <w:pPr>
        <w:ind w:left="2520" w:hanging="360"/>
      </w:pPr>
      <w:rPr>
        <w:rFonts w:ascii="Wingdings" w:hAnsi="Wingdings" w:hint="default"/>
        <w:sz w:val="14"/>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A9330FA"/>
    <w:multiLevelType w:val="hybridMultilevel"/>
    <w:tmpl w:val="E88835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1F943678"/>
    <w:multiLevelType w:val="hybridMultilevel"/>
    <w:tmpl w:val="89784A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BF258C"/>
    <w:multiLevelType w:val="hybridMultilevel"/>
    <w:tmpl w:val="F702D424"/>
    <w:lvl w:ilvl="0" w:tplc="620CF712">
      <w:start w:val="1"/>
      <w:numFmt w:val="bullet"/>
      <w:lvlText w:val=""/>
      <w:lvlJc w:val="left"/>
      <w:pPr>
        <w:ind w:left="587" w:hanging="360"/>
      </w:pPr>
      <w:rPr>
        <w:rFonts w:ascii="Wingdings" w:hAnsi="Wingdings" w:hint="default"/>
        <w:sz w:val="22"/>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1" w15:restartNumberingAfterBreak="0">
    <w:nsid w:val="202C6D56"/>
    <w:multiLevelType w:val="hybridMultilevel"/>
    <w:tmpl w:val="90A81EEE"/>
    <w:lvl w:ilvl="0" w:tplc="0C090005">
      <w:start w:val="1"/>
      <w:numFmt w:val="bullet"/>
      <w:lvlText w:val=""/>
      <w:lvlJc w:val="left"/>
      <w:pPr>
        <w:ind w:left="578" w:hanging="360"/>
      </w:pPr>
      <w:rPr>
        <w:rFonts w:ascii="Wingdings" w:hAnsi="Wingdings" w:hint="default"/>
      </w:rPr>
    </w:lvl>
    <w:lvl w:ilvl="1" w:tplc="0C090003">
      <w:start w:val="1"/>
      <w:numFmt w:val="bullet"/>
      <w:lvlText w:val="o"/>
      <w:lvlJc w:val="left"/>
      <w:pPr>
        <w:ind w:left="1298" w:hanging="360"/>
      </w:pPr>
      <w:rPr>
        <w:rFonts w:ascii="Courier New" w:hAnsi="Courier New" w:cs="Wingdings" w:hint="default"/>
      </w:rPr>
    </w:lvl>
    <w:lvl w:ilvl="2" w:tplc="B8482320">
      <w:start w:val="1"/>
      <w:numFmt w:val="bullet"/>
      <w:lvlText w:val="­"/>
      <w:lvlJc w:val="left"/>
      <w:pPr>
        <w:ind w:left="2018" w:hanging="360"/>
      </w:pPr>
      <w:rPr>
        <w:rFonts w:ascii="Courier New" w:hAnsi="Courier New"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12" w15:restartNumberingAfterBreak="0">
    <w:nsid w:val="212C48E6"/>
    <w:multiLevelType w:val="multilevel"/>
    <w:tmpl w:val="A326600A"/>
    <w:styleLink w:val="DELWPAppendices"/>
    <w:lvl w:ilvl="0">
      <w:start w:val="1"/>
      <w:numFmt w:val="upperLetter"/>
      <w:lvlRestart w:val="0"/>
      <w:lvlText w:val="Appendix %1"/>
      <w:lvlJc w:val="left"/>
      <w:pPr>
        <w:tabs>
          <w:tab w:val="num" w:pos="3685"/>
        </w:tabs>
        <w:ind w:left="3685" w:hanging="2551"/>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C2261E8"/>
    <w:multiLevelType w:val="hybridMultilevel"/>
    <w:tmpl w:val="3DE4E0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DBC4915"/>
    <w:multiLevelType w:val="multilevel"/>
    <w:tmpl w:val="E0C8EF92"/>
    <w:lvl w:ilvl="0">
      <w:start w:val="1"/>
      <w:numFmt w:val="bullet"/>
      <w:lvlText w:val=""/>
      <w:lvlJc w:val="left"/>
      <w:pPr>
        <w:tabs>
          <w:tab w:val="num" w:pos="170"/>
        </w:tabs>
        <w:ind w:left="170" w:hanging="170"/>
      </w:pPr>
      <w:rPr>
        <w:rFonts w:ascii="Wingdings" w:hAnsi="Wingdings"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6" w15:restartNumberingAfterBreak="0">
    <w:nsid w:val="378059D1"/>
    <w:multiLevelType w:val="hybridMultilevel"/>
    <w:tmpl w:val="E9921316"/>
    <w:lvl w:ilvl="0" w:tplc="AD0C4396">
      <w:start w:val="1"/>
      <w:numFmt w:val="bullet"/>
      <w:lvlText w:val=""/>
      <w:lvlJc w:val="left"/>
      <w:pPr>
        <w:ind w:left="567"/>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1" w:tplc="32CE4E4C">
      <w:start w:val="1"/>
      <w:numFmt w:val="bullet"/>
      <w:lvlText w:val="o"/>
      <w:lvlJc w:val="left"/>
      <w:pPr>
        <w:ind w:left="13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18EC85AC">
      <w:start w:val="1"/>
      <w:numFmt w:val="bullet"/>
      <w:lvlText w:val="▪"/>
      <w:lvlJc w:val="left"/>
      <w:pPr>
        <w:ind w:left="20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A89AAA0A">
      <w:start w:val="1"/>
      <w:numFmt w:val="bullet"/>
      <w:lvlText w:val="•"/>
      <w:lvlJc w:val="left"/>
      <w:pPr>
        <w:ind w:left="28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C75C88C4">
      <w:start w:val="1"/>
      <w:numFmt w:val="bullet"/>
      <w:lvlText w:val="o"/>
      <w:lvlJc w:val="left"/>
      <w:pPr>
        <w:ind w:left="352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3FECAF2E">
      <w:start w:val="1"/>
      <w:numFmt w:val="bullet"/>
      <w:lvlText w:val="▪"/>
      <w:lvlJc w:val="left"/>
      <w:pPr>
        <w:ind w:left="424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2370D958">
      <w:start w:val="1"/>
      <w:numFmt w:val="bullet"/>
      <w:lvlText w:val="•"/>
      <w:lvlJc w:val="left"/>
      <w:pPr>
        <w:ind w:left="49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BF989A00">
      <w:start w:val="1"/>
      <w:numFmt w:val="bullet"/>
      <w:lvlText w:val="o"/>
      <w:lvlJc w:val="left"/>
      <w:pPr>
        <w:ind w:left="56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9BB603E4">
      <w:start w:val="1"/>
      <w:numFmt w:val="bullet"/>
      <w:lvlText w:val="▪"/>
      <w:lvlJc w:val="left"/>
      <w:pPr>
        <w:ind w:left="64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17" w15:restartNumberingAfterBreak="0">
    <w:nsid w:val="38031458"/>
    <w:multiLevelType w:val="hybridMultilevel"/>
    <w:tmpl w:val="546048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Helvetic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Helvetic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Helvetica"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DF06DE2"/>
    <w:multiLevelType w:val="hybridMultilevel"/>
    <w:tmpl w:val="8FFC1F60"/>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22" w15:restartNumberingAfterBreak="0">
    <w:nsid w:val="3EB20108"/>
    <w:multiLevelType w:val="hybridMultilevel"/>
    <w:tmpl w:val="6FEC2B00"/>
    <w:lvl w:ilvl="0" w:tplc="141A99F6">
      <w:start w:val="1"/>
      <w:numFmt w:val="decimal"/>
      <w:pStyle w:val="HighlightBoxNumber"/>
      <w:lvlText w:val="%1."/>
      <w:lvlJc w:val="left"/>
      <w:pPr>
        <w:ind w:left="947" w:hanging="360"/>
      </w:pPr>
      <w:rPr>
        <w:b w:val="0"/>
      </w:rPr>
    </w:lvl>
    <w:lvl w:ilvl="1" w:tplc="0C090019">
      <w:start w:val="1"/>
      <w:numFmt w:val="lowerLetter"/>
      <w:lvlText w:val="%2."/>
      <w:lvlJc w:val="left"/>
      <w:pPr>
        <w:ind w:left="1667" w:hanging="360"/>
      </w:pPr>
    </w:lvl>
    <w:lvl w:ilvl="2" w:tplc="0C09001B">
      <w:start w:val="1"/>
      <w:numFmt w:val="lowerRoman"/>
      <w:lvlText w:val="%3."/>
      <w:lvlJc w:val="right"/>
      <w:pPr>
        <w:ind w:left="2387" w:hanging="180"/>
      </w:pPr>
    </w:lvl>
    <w:lvl w:ilvl="3" w:tplc="0C09000F">
      <w:start w:val="1"/>
      <w:numFmt w:val="decimal"/>
      <w:lvlText w:val="%4."/>
      <w:lvlJc w:val="left"/>
      <w:pPr>
        <w:ind w:left="3107" w:hanging="360"/>
      </w:pPr>
    </w:lvl>
    <w:lvl w:ilvl="4" w:tplc="0C090019">
      <w:start w:val="1"/>
      <w:numFmt w:val="lowerLetter"/>
      <w:lvlText w:val="%5."/>
      <w:lvlJc w:val="left"/>
      <w:pPr>
        <w:ind w:left="3827" w:hanging="360"/>
      </w:pPr>
    </w:lvl>
    <w:lvl w:ilvl="5" w:tplc="0C09001B">
      <w:start w:val="1"/>
      <w:numFmt w:val="lowerRoman"/>
      <w:lvlText w:val="%6."/>
      <w:lvlJc w:val="right"/>
      <w:pPr>
        <w:ind w:left="4547" w:hanging="180"/>
      </w:pPr>
    </w:lvl>
    <w:lvl w:ilvl="6" w:tplc="0C09000F">
      <w:start w:val="1"/>
      <w:numFmt w:val="decimal"/>
      <w:lvlText w:val="%7."/>
      <w:lvlJc w:val="left"/>
      <w:pPr>
        <w:ind w:left="5267" w:hanging="360"/>
      </w:pPr>
    </w:lvl>
    <w:lvl w:ilvl="7" w:tplc="0C090019">
      <w:start w:val="1"/>
      <w:numFmt w:val="lowerLetter"/>
      <w:lvlText w:val="%8."/>
      <w:lvlJc w:val="left"/>
      <w:pPr>
        <w:ind w:left="5987" w:hanging="360"/>
      </w:pPr>
    </w:lvl>
    <w:lvl w:ilvl="8" w:tplc="0C09001B">
      <w:start w:val="1"/>
      <w:numFmt w:val="lowerRoman"/>
      <w:lvlText w:val="%9."/>
      <w:lvlJc w:val="right"/>
      <w:pPr>
        <w:ind w:left="6707" w:hanging="180"/>
      </w:pPr>
    </w:lvl>
  </w:abstractNum>
  <w:abstractNum w:abstractNumId="23" w15:restartNumberingAfterBreak="0">
    <w:nsid w:val="40680614"/>
    <w:multiLevelType w:val="hybridMultilevel"/>
    <w:tmpl w:val="DD2A3036"/>
    <w:lvl w:ilvl="0" w:tplc="0C090005">
      <w:start w:val="1"/>
      <w:numFmt w:val="bullet"/>
      <w:lvlText w:val=""/>
      <w:lvlJc w:val="left"/>
      <w:pPr>
        <w:ind w:left="756" w:hanging="360"/>
      </w:pPr>
      <w:rPr>
        <w:rFonts w:ascii="Wingdings" w:hAnsi="Wingdings" w:hint="default"/>
      </w:rPr>
    </w:lvl>
    <w:lvl w:ilvl="1" w:tplc="0C090003" w:tentative="1">
      <w:start w:val="1"/>
      <w:numFmt w:val="bullet"/>
      <w:lvlText w:val="o"/>
      <w:lvlJc w:val="left"/>
      <w:pPr>
        <w:ind w:left="1476" w:hanging="360"/>
      </w:pPr>
      <w:rPr>
        <w:rFonts w:ascii="Courier New" w:hAnsi="Courier New" w:cs="Wingdings"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Wingdings"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Wingdings" w:hint="default"/>
      </w:rPr>
    </w:lvl>
    <w:lvl w:ilvl="8" w:tplc="0C090005" w:tentative="1">
      <w:start w:val="1"/>
      <w:numFmt w:val="bullet"/>
      <w:lvlText w:val=""/>
      <w:lvlJc w:val="left"/>
      <w:pPr>
        <w:ind w:left="6516" w:hanging="360"/>
      </w:pPr>
      <w:rPr>
        <w:rFonts w:ascii="Wingdings" w:hAnsi="Wingdings" w:hint="default"/>
      </w:rPr>
    </w:lvl>
  </w:abstractNum>
  <w:abstractNum w:abstractNumId="24" w15:restartNumberingAfterBreak="0">
    <w:nsid w:val="40B3608B"/>
    <w:multiLevelType w:val="hybridMultilevel"/>
    <w:tmpl w:val="1E144B24"/>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2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45B12F8"/>
    <w:multiLevelType w:val="hybridMultilevel"/>
    <w:tmpl w:val="BE66C99E"/>
    <w:lvl w:ilvl="0" w:tplc="25CC8050">
      <w:start w:val="1"/>
      <w:numFmt w:val="bullet"/>
      <w:pStyle w:val="ColorfulList-Accent11"/>
      <w:lvlText w:val="n"/>
      <w:lvlJc w:val="left"/>
      <w:pPr>
        <w:ind w:left="360" w:hanging="360"/>
      </w:pPr>
      <w:rPr>
        <w:rFonts w:ascii="Wingdings" w:hAnsi="Wingdings"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Wingdings"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Wingdings"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5021B2A"/>
    <w:multiLevelType w:val="multilevel"/>
    <w:tmpl w:val="89C605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8A47F63"/>
    <w:multiLevelType w:val="hybridMultilevel"/>
    <w:tmpl w:val="3DE4E0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A124BD9"/>
    <w:multiLevelType w:val="hybridMultilevel"/>
    <w:tmpl w:val="D6AAF342"/>
    <w:lvl w:ilvl="0" w:tplc="D348EE2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D545EC4"/>
    <w:multiLevelType w:val="multilevel"/>
    <w:tmpl w:val="A13AA90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3" w15:restartNumberingAfterBreak="0">
    <w:nsid w:val="54620BE5"/>
    <w:multiLevelType w:val="hybridMultilevel"/>
    <w:tmpl w:val="0EF2C4CE"/>
    <w:lvl w:ilvl="0" w:tplc="7670450E">
      <w:start w:val="1"/>
      <w:numFmt w:val="bullet"/>
      <w:lvlText w:val=""/>
      <w:lvlJc w:val="left"/>
      <w:pPr>
        <w:ind w:left="587" w:hanging="360"/>
      </w:pPr>
      <w:rPr>
        <w:rFonts w:ascii="Symbol" w:hAnsi="Symbol" w:hint="default"/>
        <w:sz w:val="14"/>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4" w15:restartNumberingAfterBreak="0">
    <w:nsid w:val="55DD3B85"/>
    <w:multiLevelType w:val="hybridMultilevel"/>
    <w:tmpl w:val="0E7ACD52"/>
    <w:lvl w:ilvl="0" w:tplc="6E5C6290">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C167AB2"/>
    <w:multiLevelType w:val="hybridMultilevel"/>
    <w:tmpl w:val="9628F10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C794D4D"/>
    <w:multiLevelType w:val="hybridMultilevel"/>
    <w:tmpl w:val="8910B0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8" w15:restartNumberingAfterBreak="0">
    <w:nsid w:val="601C5C4D"/>
    <w:multiLevelType w:val="multilevel"/>
    <w:tmpl w:val="9DA66D0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05A300E"/>
    <w:multiLevelType w:val="hybridMultilevel"/>
    <w:tmpl w:val="9F02A10E"/>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533451AC">
      <w:start w:val="1"/>
      <w:numFmt w:val="bullet"/>
      <w:lvlText w:val=""/>
      <w:lvlJc w:val="left"/>
      <w:pPr>
        <w:ind w:left="2520" w:hanging="360"/>
      </w:pPr>
      <w:rPr>
        <w:rFonts w:ascii="Symbol" w:hAnsi="Symbol" w:hint="default"/>
        <w:sz w:val="14"/>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6DDB4A69"/>
    <w:multiLevelType w:val="hybridMultilevel"/>
    <w:tmpl w:val="D876E228"/>
    <w:lvl w:ilvl="0" w:tplc="0C090005">
      <w:start w:val="1"/>
      <w:numFmt w:val="bullet"/>
      <w:lvlText w:val=""/>
      <w:lvlJc w:val="left"/>
      <w:pPr>
        <w:ind w:left="578" w:hanging="360"/>
      </w:pPr>
      <w:rPr>
        <w:rFonts w:ascii="Wingdings" w:hAnsi="Wingdings" w:hint="default"/>
      </w:rPr>
    </w:lvl>
    <w:lvl w:ilvl="1" w:tplc="0C090005">
      <w:start w:val="1"/>
      <w:numFmt w:val="bullet"/>
      <w:lvlText w:val=""/>
      <w:lvlJc w:val="left"/>
      <w:pPr>
        <w:ind w:left="1298" w:hanging="360"/>
      </w:pPr>
      <w:rPr>
        <w:rFonts w:ascii="Wingdings" w:hAnsi="Wingdings" w:hint="default"/>
      </w:rPr>
    </w:lvl>
    <w:lvl w:ilvl="2" w:tplc="0C090005">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43" w15:restartNumberingAfterBreak="0">
    <w:nsid w:val="6F682797"/>
    <w:multiLevelType w:val="multilevel"/>
    <w:tmpl w:val="87148842"/>
    <w:styleLink w:val="DELWPHeadings"/>
    <w:lvl w:ilvl="0">
      <w:start w:val="1"/>
      <w:numFmt w:val="decimal"/>
      <w:lvlRestart w:val="0"/>
      <w:suff w:val="space"/>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6113190"/>
    <w:multiLevelType w:val="hybridMultilevel"/>
    <w:tmpl w:val="29841DEC"/>
    <w:lvl w:ilvl="0" w:tplc="49FE02CA">
      <w:start w:val="1"/>
      <w:numFmt w:val="bullet"/>
      <w:lvlText w:val=""/>
      <w:lvlJc w:val="left"/>
      <w:pPr>
        <w:ind w:left="578" w:hanging="360"/>
      </w:pPr>
      <w:rPr>
        <w:rFonts w:ascii="Wingdings" w:hAnsi="Wingdings" w:hint="default"/>
        <w:color w:val="auto"/>
      </w:rPr>
    </w:lvl>
    <w:lvl w:ilvl="1" w:tplc="0C090003">
      <w:start w:val="1"/>
      <w:numFmt w:val="bullet"/>
      <w:lvlText w:val="o"/>
      <w:lvlJc w:val="left"/>
      <w:pPr>
        <w:ind w:left="1298" w:hanging="360"/>
      </w:pPr>
      <w:rPr>
        <w:rFonts w:ascii="Courier New" w:hAnsi="Courier New" w:cs="Wingdings" w:hint="default"/>
      </w:rPr>
    </w:lvl>
    <w:lvl w:ilvl="2" w:tplc="0C090005">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4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7" w15:restartNumberingAfterBreak="0">
    <w:nsid w:val="7D0A32BE"/>
    <w:multiLevelType w:val="hybridMultilevel"/>
    <w:tmpl w:val="BE7C22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E957B9F"/>
    <w:multiLevelType w:val="hybridMultilevel"/>
    <w:tmpl w:val="20384654"/>
    <w:lvl w:ilvl="0" w:tplc="5936CDB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FA24678"/>
    <w:multiLevelType w:val="multilevel"/>
    <w:tmpl w:val="43CE8FA4"/>
    <w:lvl w:ilvl="0">
      <w:start w:val="1"/>
      <w:numFmt w:val="bullet"/>
      <w:lvlText w:val=""/>
      <w:lvlJc w:val="left"/>
      <w:pPr>
        <w:ind w:left="587" w:hanging="360"/>
      </w:pPr>
      <w:rPr>
        <w:rFonts w:ascii="Wingdings" w:hAnsi="Wingdings" w:hint="default"/>
        <w:color w:val="FFFFFF"/>
        <w:sz w:val="22"/>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abstractNumId w:val="20"/>
  </w:num>
  <w:num w:numId="2">
    <w:abstractNumId w:val="41"/>
  </w:num>
  <w:num w:numId="3">
    <w:abstractNumId w:val="37"/>
  </w:num>
  <w:num w:numId="4">
    <w:abstractNumId w:val="46"/>
  </w:num>
  <w:num w:numId="5">
    <w:abstractNumId w:val="14"/>
  </w:num>
  <w:num w:numId="6">
    <w:abstractNumId w:val="5"/>
  </w:num>
  <w:num w:numId="7">
    <w:abstractNumId w:val="0"/>
  </w:num>
  <w:num w:numId="8">
    <w:abstractNumId w:val="44"/>
  </w:num>
  <w:num w:numId="9">
    <w:abstractNumId w:val="6"/>
  </w:num>
  <w:num w:numId="10">
    <w:abstractNumId w:val="18"/>
  </w:num>
  <w:num w:numId="11">
    <w:abstractNumId w:val="8"/>
  </w:num>
  <w:num w:numId="12">
    <w:abstractNumId w:val="25"/>
  </w:num>
  <w:num w:numId="13">
    <w:abstractNumId w:val="30"/>
  </w:num>
  <w:num w:numId="14">
    <w:abstractNumId w:val="23"/>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5"/>
  </w:num>
  <w:num w:numId="20">
    <w:abstractNumId w:val="38"/>
  </w:num>
  <w:num w:numId="21">
    <w:abstractNumId w:val="15"/>
  </w:num>
  <w:num w:numId="22">
    <w:abstractNumId w:val="9"/>
  </w:num>
  <w:num w:numId="23">
    <w:abstractNumId w:val="39"/>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num>
  <w:num w:numId="26">
    <w:abstractNumId w:val="10"/>
  </w:num>
  <w:num w:numId="27">
    <w:abstractNumId w:val="33"/>
  </w:num>
  <w:num w:numId="28">
    <w:abstractNumId w:val="1"/>
  </w:num>
  <w:num w:numId="29">
    <w:abstractNumId w:val="21"/>
  </w:num>
  <w:num w:numId="30">
    <w:abstractNumId w:val="24"/>
  </w:num>
  <w:num w:numId="31">
    <w:abstractNumId w:val="45"/>
  </w:num>
  <w:num w:numId="32">
    <w:abstractNumId w:val="3"/>
  </w:num>
  <w:num w:numId="33">
    <w:abstractNumId w:val="2"/>
  </w:num>
  <w:num w:numId="34">
    <w:abstractNumId w:val="43"/>
  </w:num>
  <w:num w:numId="35">
    <w:abstractNumId w:val="12"/>
  </w:num>
  <w:num w:numId="36">
    <w:abstractNumId w:val="47"/>
  </w:num>
  <w:num w:numId="37">
    <w:abstractNumId w:val="36"/>
  </w:num>
  <w:num w:numId="38">
    <w:abstractNumId w:val="26"/>
  </w:num>
  <w:num w:numId="39">
    <w:abstractNumId w:val="13"/>
  </w:num>
  <w:num w:numId="40">
    <w:abstractNumId w:val="11"/>
  </w:num>
  <w:num w:numId="41">
    <w:abstractNumId w:val="29"/>
  </w:num>
  <w:num w:numId="42">
    <w:abstractNumId w:val="48"/>
  </w:num>
  <w:num w:numId="43">
    <w:abstractNumId w:val="28"/>
  </w:num>
  <w:num w:numId="44">
    <w:abstractNumId w:val="42"/>
  </w:num>
  <w:num w:numId="45">
    <w:abstractNumId w:val="34"/>
  </w:num>
  <w:num w:numId="46">
    <w:abstractNumId w:val="7"/>
  </w:num>
  <w:num w:numId="47">
    <w:abstractNumId w:val="17"/>
  </w:num>
  <w:num w:numId="48">
    <w:abstractNumId w:val="4"/>
  </w:num>
  <w:num w:numId="49">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GB"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LocalInfrastructure"/>
    <w:docVar w:name="TOC" w:val="False"/>
    <w:docVar w:name="TOCNew" w:val="True"/>
    <w:docVar w:name="Version" w:val="3"/>
  </w:docVars>
  <w:rsids>
    <w:rsidRoot w:val="00116BDC"/>
    <w:rsid w:val="0000017F"/>
    <w:rsid w:val="00000279"/>
    <w:rsid w:val="000004BD"/>
    <w:rsid w:val="00000B7A"/>
    <w:rsid w:val="00000C89"/>
    <w:rsid w:val="00000FEB"/>
    <w:rsid w:val="000012BE"/>
    <w:rsid w:val="000015ED"/>
    <w:rsid w:val="00001F76"/>
    <w:rsid w:val="000024EB"/>
    <w:rsid w:val="0000279C"/>
    <w:rsid w:val="000028B4"/>
    <w:rsid w:val="00002DE1"/>
    <w:rsid w:val="000036A8"/>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C1E"/>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4D6"/>
    <w:rsid w:val="00015BB6"/>
    <w:rsid w:val="00016478"/>
    <w:rsid w:val="00016C60"/>
    <w:rsid w:val="000171F8"/>
    <w:rsid w:val="000171FD"/>
    <w:rsid w:val="00017669"/>
    <w:rsid w:val="00017D91"/>
    <w:rsid w:val="00020DB2"/>
    <w:rsid w:val="00021A33"/>
    <w:rsid w:val="00021CF5"/>
    <w:rsid w:val="0002261E"/>
    <w:rsid w:val="00022669"/>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A1C"/>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6DA"/>
    <w:rsid w:val="0005472E"/>
    <w:rsid w:val="000547C6"/>
    <w:rsid w:val="00054AD4"/>
    <w:rsid w:val="00055546"/>
    <w:rsid w:val="0005568C"/>
    <w:rsid w:val="000557B4"/>
    <w:rsid w:val="00055860"/>
    <w:rsid w:val="00055D0B"/>
    <w:rsid w:val="000560BA"/>
    <w:rsid w:val="00056276"/>
    <w:rsid w:val="000570E5"/>
    <w:rsid w:val="00057EB2"/>
    <w:rsid w:val="0006013C"/>
    <w:rsid w:val="00060538"/>
    <w:rsid w:val="00060722"/>
    <w:rsid w:val="00060EE0"/>
    <w:rsid w:val="00060FD9"/>
    <w:rsid w:val="00061573"/>
    <w:rsid w:val="000617D7"/>
    <w:rsid w:val="00061BA4"/>
    <w:rsid w:val="000620DA"/>
    <w:rsid w:val="000626EE"/>
    <w:rsid w:val="00062985"/>
    <w:rsid w:val="00062A68"/>
    <w:rsid w:val="00063623"/>
    <w:rsid w:val="000639C6"/>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0FF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BCC"/>
    <w:rsid w:val="00074C2B"/>
    <w:rsid w:val="000752FC"/>
    <w:rsid w:val="000758E3"/>
    <w:rsid w:val="000767F1"/>
    <w:rsid w:val="00076B41"/>
    <w:rsid w:val="0008006E"/>
    <w:rsid w:val="000802A9"/>
    <w:rsid w:val="0008061A"/>
    <w:rsid w:val="00080EB6"/>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992"/>
    <w:rsid w:val="000959A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3DC"/>
    <w:rsid w:val="000A28BD"/>
    <w:rsid w:val="000A2A90"/>
    <w:rsid w:val="000A2C62"/>
    <w:rsid w:val="000A2E96"/>
    <w:rsid w:val="000A30F9"/>
    <w:rsid w:val="000A3721"/>
    <w:rsid w:val="000A3841"/>
    <w:rsid w:val="000A3B01"/>
    <w:rsid w:val="000A3C48"/>
    <w:rsid w:val="000A4744"/>
    <w:rsid w:val="000A51F3"/>
    <w:rsid w:val="000A5E67"/>
    <w:rsid w:val="000A5EBD"/>
    <w:rsid w:val="000A6267"/>
    <w:rsid w:val="000A6592"/>
    <w:rsid w:val="000A664C"/>
    <w:rsid w:val="000A6C89"/>
    <w:rsid w:val="000A719A"/>
    <w:rsid w:val="000A73D0"/>
    <w:rsid w:val="000A73DC"/>
    <w:rsid w:val="000A7418"/>
    <w:rsid w:val="000A75EE"/>
    <w:rsid w:val="000A7E08"/>
    <w:rsid w:val="000B00B4"/>
    <w:rsid w:val="000B012B"/>
    <w:rsid w:val="000B0536"/>
    <w:rsid w:val="000B06A6"/>
    <w:rsid w:val="000B0959"/>
    <w:rsid w:val="000B0A6B"/>
    <w:rsid w:val="000B0BA5"/>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153"/>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0C7"/>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1F9"/>
    <w:rsid w:val="000C55BE"/>
    <w:rsid w:val="000C57F2"/>
    <w:rsid w:val="000C6231"/>
    <w:rsid w:val="000C63F0"/>
    <w:rsid w:val="000C707C"/>
    <w:rsid w:val="000C7611"/>
    <w:rsid w:val="000D050A"/>
    <w:rsid w:val="000D0526"/>
    <w:rsid w:val="000D06EA"/>
    <w:rsid w:val="000D097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2A"/>
    <w:rsid w:val="000E5F4E"/>
    <w:rsid w:val="000E6684"/>
    <w:rsid w:val="000E6777"/>
    <w:rsid w:val="000E7410"/>
    <w:rsid w:val="000E7936"/>
    <w:rsid w:val="000F03BC"/>
    <w:rsid w:val="000F0A47"/>
    <w:rsid w:val="000F0D60"/>
    <w:rsid w:val="000F147D"/>
    <w:rsid w:val="000F1A3A"/>
    <w:rsid w:val="000F1A53"/>
    <w:rsid w:val="000F1A5A"/>
    <w:rsid w:val="000F1D45"/>
    <w:rsid w:val="000F1E58"/>
    <w:rsid w:val="000F1FA4"/>
    <w:rsid w:val="000F2014"/>
    <w:rsid w:val="000F2194"/>
    <w:rsid w:val="000F23D5"/>
    <w:rsid w:val="000F24B2"/>
    <w:rsid w:val="000F306B"/>
    <w:rsid w:val="000F31D9"/>
    <w:rsid w:val="000F376E"/>
    <w:rsid w:val="000F3FC7"/>
    <w:rsid w:val="000F4A13"/>
    <w:rsid w:val="000F4B66"/>
    <w:rsid w:val="000F4CD5"/>
    <w:rsid w:val="000F5080"/>
    <w:rsid w:val="000F5216"/>
    <w:rsid w:val="000F567F"/>
    <w:rsid w:val="000F5A78"/>
    <w:rsid w:val="000F5E34"/>
    <w:rsid w:val="000F5E5F"/>
    <w:rsid w:val="000F5E8C"/>
    <w:rsid w:val="000F6801"/>
    <w:rsid w:val="000F6803"/>
    <w:rsid w:val="000F6D60"/>
    <w:rsid w:val="000F6D6B"/>
    <w:rsid w:val="000F7657"/>
    <w:rsid w:val="000F79DF"/>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4C1"/>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6BDC"/>
    <w:rsid w:val="001172B9"/>
    <w:rsid w:val="001177A2"/>
    <w:rsid w:val="00117819"/>
    <w:rsid w:val="001179D3"/>
    <w:rsid w:val="00117CFE"/>
    <w:rsid w:val="00117DD6"/>
    <w:rsid w:val="00117F77"/>
    <w:rsid w:val="00117FA6"/>
    <w:rsid w:val="001202B1"/>
    <w:rsid w:val="001203C0"/>
    <w:rsid w:val="001204D7"/>
    <w:rsid w:val="00120812"/>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259"/>
    <w:rsid w:val="00123733"/>
    <w:rsid w:val="00123ACC"/>
    <w:rsid w:val="00123FDE"/>
    <w:rsid w:val="00124482"/>
    <w:rsid w:val="00124611"/>
    <w:rsid w:val="001246C4"/>
    <w:rsid w:val="00124797"/>
    <w:rsid w:val="00124C3D"/>
    <w:rsid w:val="00124D47"/>
    <w:rsid w:val="00124D82"/>
    <w:rsid w:val="00124E8F"/>
    <w:rsid w:val="0012504D"/>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6EC"/>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DD0"/>
    <w:rsid w:val="00166FEF"/>
    <w:rsid w:val="00167413"/>
    <w:rsid w:val="001676F4"/>
    <w:rsid w:val="00167865"/>
    <w:rsid w:val="00170713"/>
    <w:rsid w:val="00170F85"/>
    <w:rsid w:val="001715D8"/>
    <w:rsid w:val="00171FD1"/>
    <w:rsid w:val="00172031"/>
    <w:rsid w:val="00172DA4"/>
    <w:rsid w:val="0017394D"/>
    <w:rsid w:val="00173F6E"/>
    <w:rsid w:val="0017466D"/>
    <w:rsid w:val="001748A0"/>
    <w:rsid w:val="00174BA8"/>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5F9"/>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6CF4"/>
    <w:rsid w:val="001B758A"/>
    <w:rsid w:val="001B7723"/>
    <w:rsid w:val="001B7979"/>
    <w:rsid w:val="001B7FBD"/>
    <w:rsid w:val="001C03D1"/>
    <w:rsid w:val="001C0AC9"/>
    <w:rsid w:val="001C0ECA"/>
    <w:rsid w:val="001C15EF"/>
    <w:rsid w:val="001C1735"/>
    <w:rsid w:val="001C1769"/>
    <w:rsid w:val="001C1C28"/>
    <w:rsid w:val="001C2125"/>
    <w:rsid w:val="001C21A0"/>
    <w:rsid w:val="001C2301"/>
    <w:rsid w:val="001C24BB"/>
    <w:rsid w:val="001C2A75"/>
    <w:rsid w:val="001C2AAB"/>
    <w:rsid w:val="001C32BC"/>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BA3"/>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71D"/>
    <w:rsid w:val="001F4FA9"/>
    <w:rsid w:val="001F548A"/>
    <w:rsid w:val="001F552F"/>
    <w:rsid w:val="001F579C"/>
    <w:rsid w:val="001F58E7"/>
    <w:rsid w:val="001F5C40"/>
    <w:rsid w:val="001F5D92"/>
    <w:rsid w:val="001F5F13"/>
    <w:rsid w:val="001F668A"/>
    <w:rsid w:val="001F6AB6"/>
    <w:rsid w:val="001F6D64"/>
    <w:rsid w:val="001F72D0"/>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3E2D"/>
    <w:rsid w:val="002041DB"/>
    <w:rsid w:val="0020460C"/>
    <w:rsid w:val="00205553"/>
    <w:rsid w:val="0020587F"/>
    <w:rsid w:val="002059C8"/>
    <w:rsid w:val="00205A21"/>
    <w:rsid w:val="00206005"/>
    <w:rsid w:val="00206928"/>
    <w:rsid w:val="00206C16"/>
    <w:rsid w:val="00206E82"/>
    <w:rsid w:val="0020726F"/>
    <w:rsid w:val="002073CA"/>
    <w:rsid w:val="00207448"/>
    <w:rsid w:val="002076FD"/>
    <w:rsid w:val="0020775A"/>
    <w:rsid w:val="0020777E"/>
    <w:rsid w:val="0020778C"/>
    <w:rsid w:val="00207D4E"/>
    <w:rsid w:val="00207ED2"/>
    <w:rsid w:val="00210464"/>
    <w:rsid w:val="002104A5"/>
    <w:rsid w:val="002104FF"/>
    <w:rsid w:val="002109C4"/>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17F8F"/>
    <w:rsid w:val="00220268"/>
    <w:rsid w:val="002202A1"/>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52B"/>
    <w:rsid w:val="002359C3"/>
    <w:rsid w:val="00235ABC"/>
    <w:rsid w:val="00235C2D"/>
    <w:rsid w:val="00235CBD"/>
    <w:rsid w:val="00236737"/>
    <w:rsid w:val="00236778"/>
    <w:rsid w:val="00236E1C"/>
    <w:rsid w:val="00236F25"/>
    <w:rsid w:val="0023749F"/>
    <w:rsid w:val="002374F6"/>
    <w:rsid w:val="002375F5"/>
    <w:rsid w:val="0023766E"/>
    <w:rsid w:val="00237B6A"/>
    <w:rsid w:val="00237BD5"/>
    <w:rsid w:val="00237D72"/>
    <w:rsid w:val="00237DC2"/>
    <w:rsid w:val="00237EDD"/>
    <w:rsid w:val="00240237"/>
    <w:rsid w:val="00240604"/>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3FB5"/>
    <w:rsid w:val="00244224"/>
    <w:rsid w:val="00244B6B"/>
    <w:rsid w:val="002454C8"/>
    <w:rsid w:val="00245790"/>
    <w:rsid w:val="00245971"/>
    <w:rsid w:val="00245CE9"/>
    <w:rsid w:val="00245E00"/>
    <w:rsid w:val="00245F5E"/>
    <w:rsid w:val="00246012"/>
    <w:rsid w:val="00246697"/>
    <w:rsid w:val="002476C9"/>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0AF3"/>
    <w:rsid w:val="00271AFF"/>
    <w:rsid w:val="00271B90"/>
    <w:rsid w:val="00271BC9"/>
    <w:rsid w:val="00272039"/>
    <w:rsid w:val="00272184"/>
    <w:rsid w:val="00272283"/>
    <w:rsid w:val="0027244F"/>
    <w:rsid w:val="00272876"/>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1F"/>
    <w:rsid w:val="00283592"/>
    <w:rsid w:val="0028363C"/>
    <w:rsid w:val="00283C76"/>
    <w:rsid w:val="00283E4F"/>
    <w:rsid w:val="00283FA3"/>
    <w:rsid w:val="002845AC"/>
    <w:rsid w:val="00284B07"/>
    <w:rsid w:val="00285A5B"/>
    <w:rsid w:val="00285C44"/>
    <w:rsid w:val="00285E6C"/>
    <w:rsid w:val="00285F04"/>
    <w:rsid w:val="00285FB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385"/>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D86"/>
    <w:rsid w:val="002A6FC7"/>
    <w:rsid w:val="002A7217"/>
    <w:rsid w:val="002A783B"/>
    <w:rsid w:val="002A7AC5"/>
    <w:rsid w:val="002A7DF3"/>
    <w:rsid w:val="002B00B5"/>
    <w:rsid w:val="002B0CFA"/>
    <w:rsid w:val="002B171F"/>
    <w:rsid w:val="002B1AE3"/>
    <w:rsid w:val="002B1C2D"/>
    <w:rsid w:val="002B1DB7"/>
    <w:rsid w:val="002B1DE7"/>
    <w:rsid w:val="002B1F25"/>
    <w:rsid w:val="002B2336"/>
    <w:rsid w:val="002B234F"/>
    <w:rsid w:val="002B23BA"/>
    <w:rsid w:val="002B2563"/>
    <w:rsid w:val="002B25C0"/>
    <w:rsid w:val="002B2FCD"/>
    <w:rsid w:val="002B2FF1"/>
    <w:rsid w:val="002B32A8"/>
    <w:rsid w:val="002B3396"/>
    <w:rsid w:val="002B3565"/>
    <w:rsid w:val="002B35C2"/>
    <w:rsid w:val="002B3AF7"/>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014"/>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114"/>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6B6"/>
    <w:rsid w:val="002F3E23"/>
    <w:rsid w:val="002F4165"/>
    <w:rsid w:val="002F44C2"/>
    <w:rsid w:val="002F4916"/>
    <w:rsid w:val="002F4B98"/>
    <w:rsid w:val="002F4CE0"/>
    <w:rsid w:val="002F4FB6"/>
    <w:rsid w:val="002F5139"/>
    <w:rsid w:val="002F5200"/>
    <w:rsid w:val="002F567A"/>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192"/>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28B"/>
    <w:rsid w:val="00325B4F"/>
    <w:rsid w:val="00325C0C"/>
    <w:rsid w:val="003260D0"/>
    <w:rsid w:val="0032673B"/>
    <w:rsid w:val="00327052"/>
    <w:rsid w:val="00327485"/>
    <w:rsid w:val="003274B6"/>
    <w:rsid w:val="0032772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24A"/>
    <w:rsid w:val="00337980"/>
    <w:rsid w:val="00337989"/>
    <w:rsid w:val="00340C4D"/>
    <w:rsid w:val="003411F2"/>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1D8F"/>
    <w:rsid w:val="00352130"/>
    <w:rsid w:val="00352289"/>
    <w:rsid w:val="00352C21"/>
    <w:rsid w:val="0035308C"/>
    <w:rsid w:val="00353573"/>
    <w:rsid w:val="00353707"/>
    <w:rsid w:val="00354841"/>
    <w:rsid w:val="00354EFD"/>
    <w:rsid w:val="003555CC"/>
    <w:rsid w:val="00355B9C"/>
    <w:rsid w:val="003561B4"/>
    <w:rsid w:val="0035638D"/>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08F"/>
    <w:rsid w:val="00370617"/>
    <w:rsid w:val="00370901"/>
    <w:rsid w:val="003709D8"/>
    <w:rsid w:val="00370D02"/>
    <w:rsid w:val="003718C3"/>
    <w:rsid w:val="00371C1B"/>
    <w:rsid w:val="00371D16"/>
    <w:rsid w:val="00371D63"/>
    <w:rsid w:val="003728DE"/>
    <w:rsid w:val="00373317"/>
    <w:rsid w:val="0037344B"/>
    <w:rsid w:val="0037377A"/>
    <w:rsid w:val="003737B1"/>
    <w:rsid w:val="00373994"/>
    <w:rsid w:val="00373A4D"/>
    <w:rsid w:val="00373D12"/>
    <w:rsid w:val="00374140"/>
    <w:rsid w:val="00374298"/>
    <w:rsid w:val="00374306"/>
    <w:rsid w:val="00374D76"/>
    <w:rsid w:val="0037511C"/>
    <w:rsid w:val="003751ED"/>
    <w:rsid w:val="003752C3"/>
    <w:rsid w:val="003752DA"/>
    <w:rsid w:val="003752E2"/>
    <w:rsid w:val="0037615F"/>
    <w:rsid w:val="003765AD"/>
    <w:rsid w:val="00376BC4"/>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683"/>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56A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72D"/>
    <w:rsid w:val="003A5D16"/>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DF4"/>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86F"/>
    <w:rsid w:val="003D5A45"/>
    <w:rsid w:val="003D5EA3"/>
    <w:rsid w:val="003D5F52"/>
    <w:rsid w:val="003D6113"/>
    <w:rsid w:val="003D6245"/>
    <w:rsid w:val="003D6A16"/>
    <w:rsid w:val="003D6AA6"/>
    <w:rsid w:val="003D75A3"/>
    <w:rsid w:val="003D7644"/>
    <w:rsid w:val="003D76D7"/>
    <w:rsid w:val="003D7ECF"/>
    <w:rsid w:val="003D7EE9"/>
    <w:rsid w:val="003E0B36"/>
    <w:rsid w:val="003E0C65"/>
    <w:rsid w:val="003E0E29"/>
    <w:rsid w:val="003E106A"/>
    <w:rsid w:val="003E13A8"/>
    <w:rsid w:val="003E1E9A"/>
    <w:rsid w:val="003E22D4"/>
    <w:rsid w:val="003E24BD"/>
    <w:rsid w:val="003E2805"/>
    <w:rsid w:val="003E2C4B"/>
    <w:rsid w:val="003E313F"/>
    <w:rsid w:val="003E3643"/>
    <w:rsid w:val="003E39F6"/>
    <w:rsid w:val="003E3E59"/>
    <w:rsid w:val="003E4332"/>
    <w:rsid w:val="003E461D"/>
    <w:rsid w:val="003E4BB0"/>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732"/>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810"/>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6C8"/>
    <w:rsid w:val="0041692C"/>
    <w:rsid w:val="00416A93"/>
    <w:rsid w:val="00416BD8"/>
    <w:rsid w:val="004179D0"/>
    <w:rsid w:val="00417A6D"/>
    <w:rsid w:val="004200B0"/>
    <w:rsid w:val="0042017F"/>
    <w:rsid w:val="004201F7"/>
    <w:rsid w:val="00420664"/>
    <w:rsid w:val="00420A87"/>
    <w:rsid w:val="00420B15"/>
    <w:rsid w:val="00420C24"/>
    <w:rsid w:val="00420DCE"/>
    <w:rsid w:val="00420E5E"/>
    <w:rsid w:val="004212F0"/>
    <w:rsid w:val="00421799"/>
    <w:rsid w:val="0042191F"/>
    <w:rsid w:val="00421EA3"/>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60C"/>
    <w:rsid w:val="00426930"/>
    <w:rsid w:val="004269D5"/>
    <w:rsid w:val="0042706D"/>
    <w:rsid w:val="004270FD"/>
    <w:rsid w:val="004271D5"/>
    <w:rsid w:val="00427261"/>
    <w:rsid w:val="004272B9"/>
    <w:rsid w:val="004273F5"/>
    <w:rsid w:val="00427673"/>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1E49"/>
    <w:rsid w:val="004422DF"/>
    <w:rsid w:val="00442BAA"/>
    <w:rsid w:val="00442D95"/>
    <w:rsid w:val="00442FB4"/>
    <w:rsid w:val="004430B1"/>
    <w:rsid w:val="00443176"/>
    <w:rsid w:val="00443310"/>
    <w:rsid w:val="00443463"/>
    <w:rsid w:val="0044367E"/>
    <w:rsid w:val="00445209"/>
    <w:rsid w:val="004454C2"/>
    <w:rsid w:val="00445CA0"/>
    <w:rsid w:val="00446176"/>
    <w:rsid w:val="0044618B"/>
    <w:rsid w:val="00446390"/>
    <w:rsid w:val="004464A2"/>
    <w:rsid w:val="00446920"/>
    <w:rsid w:val="00447351"/>
    <w:rsid w:val="00447B50"/>
    <w:rsid w:val="00447BD5"/>
    <w:rsid w:val="00447C55"/>
    <w:rsid w:val="00447D09"/>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0B"/>
    <w:rsid w:val="0045626E"/>
    <w:rsid w:val="0045701C"/>
    <w:rsid w:val="00457135"/>
    <w:rsid w:val="0045714E"/>
    <w:rsid w:val="0045724E"/>
    <w:rsid w:val="004575A6"/>
    <w:rsid w:val="004576B7"/>
    <w:rsid w:val="004578A8"/>
    <w:rsid w:val="00457E4C"/>
    <w:rsid w:val="004606CB"/>
    <w:rsid w:val="0046109E"/>
    <w:rsid w:val="004610A9"/>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C53"/>
    <w:rsid w:val="00470D63"/>
    <w:rsid w:val="00471473"/>
    <w:rsid w:val="00471496"/>
    <w:rsid w:val="004716D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78"/>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6ED"/>
    <w:rsid w:val="0048677F"/>
    <w:rsid w:val="00486AF4"/>
    <w:rsid w:val="00486B9D"/>
    <w:rsid w:val="00486F4D"/>
    <w:rsid w:val="00486FC0"/>
    <w:rsid w:val="004872EB"/>
    <w:rsid w:val="00487851"/>
    <w:rsid w:val="004879B6"/>
    <w:rsid w:val="00487EC0"/>
    <w:rsid w:val="00487EC7"/>
    <w:rsid w:val="00490F9B"/>
    <w:rsid w:val="00491465"/>
    <w:rsid w:val="0049165E"/>
    <w:rsid w:val="0049180E"/>
    <w:rsid w:val="00491A11"/>
    <w:rsid w:val="00491C2A"/>
    <w:rsid w:val="004922A5"/>
    <w:rsid w:val="004925EC"/>
    <w:rsid w:val="004927E5"/>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15B"/>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093"/>
    <w:rsid w:val="004B3987"/>
    <w:rsid w:val="004B3A9B"/>
    <w:rsid w:val="004B3C6B"/>
    <w:rsid w:val="004B441C"/>
    <w:rsid w:val="004B44C5"/>
    <w:rsid w:val="004B4B80"/>
    <w:rsid w:val="004B55DC"/>
    <w:rsid w:val="004B7F57"/>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884"/>
    <w:rsid w:val="004C49D5"/>
    <w:rsid w:val="004C4C84"/>
    <w:rsid w:val="004C4C8A"/>
    <w:rsid w:val="004C4E1E"/>
    <w:rsid w:val="004C4EE4"/>
    <w:rsid w:val="004C5315"/>
    <w:rsid w:val="004C577C"/>
    <w:rsid w:val="004C581E"/>
    <w:rsid w:val="004C5BCC"/>
    <w:rsid w:val="004C5CEB"/>
    <w:rsid w:val="004C7235"/>
    <w:rsid w:val="004C72EE"/>
    <w:rsid w:val="004C7366"/>
    <w:rsid w:val="004C77E1"/>
    <w:rsid w:val="004C79EE"/>
    <w:rsid w:val="004C7F52"/>
    <w:rsid w:val="004C7F8E"/>
    <w:rsid w:val="004D0374"/>
    <w:rsid w:val="004D03AF"/>
    <w:rsid w:val="004D078E"/>
    <w:rsid w:val="004D082D"/>
    <w:rsid w:val="004D09B3"/>
    <w:rsid w:val="004D0ADB"/>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34"/>
    <w:rsid w:val="004E7C88"/>
    <w:rsid w:val="004E7CCE"/>
    <w:rsid w:val="004E7F3B"/>
    <w:rsid w:val="004F049C"/>
    <w:rsid w:val="004F07F4"/>
    <w:rsid w:val="004F091D"/>
    <w:rsid w:val="004F0A66"/>
    <w:rsid w:val="004F0B6D"/>
    <w:rsid w:val="004F0C25"/>
    <w:rsid w:val="004F0D15"/>
    <w:rsid w:val="004F0DD8"/>
    <w:rsid w:val="004F1002"/>
    <w:rsid w:val="004F11A9"/>
    <w:rsid w:val="004F1382"/>
    <w:rsid w:val="004F1B1E"/>
    <w:rsid w:val="004F1E25"/>
    <w:rsid w:val="004F240B"/>
    <w:rsid w:val="004F2E31"/>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2D98"/>
    <w:rsid w:val="005232B3"/>
    <w:rsid w:val="005233A5"/>
    <w:rsid w:val="00523C38"/>
    <w:rsid w:val="0052438E"/>
    <w:rsid w:val="00525B0A"/>
    <w:rsid w:val="0052624A"/>
    <w:rsid w:val="00526266"/>
    <w:rsid w:val="00526493"/>
    <w:rsid w:val="00526A07"/>
    <w:rsid w:val="00526A2E"/>
    <w:rsid w:val="00526EBE"/>
    <w:rsid w:val="00526F6C"/>
    <w:rsid w:val="00527730"/>
    <w:rsid w:val="00527D64"/>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6EA0"/>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5678"/>
    <w:rsid w:val="005565AB"/>
    <w:rsid w:val="00556A21"/>
    <w:rsid w:val="00556CE4"/>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216"/>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013"/>
    <w:rsid w:val="00572337"/>
    <w:rsid w:val="00572C10"/>
    <w:rsid w:val="00572FD2"/>
    <w:rsid w:val="005735B8"/>
    <w:rsid w:val="005735BB"/>
    <w:rsid w:val="00573ABC"/>
    <w:rsid w:val="00573EC6"/>
    <w:rsid w:val="005740BA"/>
    <w:rsid w:val="005746CB"/>
    <w:rsid w:val="00574A48"/>
    <w:rsid w:val="00574A5F"/>
    <w:rsid w:val="00574C1C"/>
    <w:rsid w:val="00574E66"/>
    <w:rsid w:val="00575509"/>
    <w:rsid w:val="00575769"/>
    <w:rsid w:val="005759A1"/>
    <w:rsid w:val="00575CFA"/>
    <w:rsid w:val="00575FB3"/>
    <w:rsid w:val="005760F7"/>
    <w:rsid w:val="00576192"/>
    <w:rsid w:val="005761FD"/>
    <w:rsid w:val="00576A48"/>
    <w:rsid w:val="00576A50"/>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00A"/>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224"/>
    <w:rsid w:val="00595627"/>
    <w:rsid w:val="0059590E"/>
    <w:rsid w:val="0059613A"/>
    <w:rsid w:val="0059627F"/>
    <w:rsid w:val="00596860"/>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298"/>
    <w:rsid w:val="005A24B9"/>
    <w:rsid w:val="005A274F"/>
    <w:rsid w:val="005A2951"/>
    <w:rsid w:val="005A2A5D"/>
    <w:rsid w:val="005A2CB7"/>
    <w:rsid w:val="005A3174"/>
    <w:rsid w:val="005A4144"/>
    <w:rsid w:val="005A42D6"/>
    <w:rsid w:val="005A44BF"/>
    <w:rsid w:val="005A44DD"/>
    <w:rsid w:val="005A461C"/>
    <w:rsid w:val="005A4E7B"/>
    <w:rsid w:val="005A4E82"/>
    <w:rsid w:val="005A5248"/>
    <w:rsid w:val="005A5C87"/>
    <w:rsid w:val="005A7264"/>
    <w:rsid w:val="005A74DB"/>
    <w:rsid w:val="005A74EC"/>
    <w:rsid w:val="005A78C7"/>
    <w:rsid w:val="005A7E99"/>
    <w:rsid w:val="005B07F8"/>
    <w:rsid w:val="005B0863"/>
    <w:rsid w:val="005B0981"/>
    <w:rsid w:val="005B1074"/>
    <w:rsid w:val="005B1133"/>
    <w:rsid w:val="005B1263"/>
    <w:rsid w:val="005B18AD"/>
    <w:rsid w:val="005B1C39"/>
    <w:rsid w:val="005B1DA4"/>
    <w:rsid w:val="005B2177"/>
    <w:rsid w:val="005B292B"/>
    <w:rsid w:val="005B3497"/>
    <w:rsid w:val="005B3C1F"/>
    <w:rsid w:val="005B3CA8"/>
    <w:rsid w:val="005B3D17"/>
    <w:rsid w:val="005B3DA2"/>
    <w:rsid w:val="005B4201"/>
    <w:rsid w:val="005B45D0"/>
    <w:rsid w:val="005B4997"/>
    <w:rsid w:val="005B4A5A"/>
    <w:rsid w:val="005B4CFC"/>
    <w:rsid w:val="005B4E3F"/>
    <w:rsid w:val="005B515B"/>
    <w:rsid w:val="005B5220"/>
    <w:rsid w:val="005B52BC"/>
    <w:rsid w:val="005B5324"/>
    <w:rsid w:val="005B544F"/>
    <w:rsid w:val="005B57B5"/>
    <w:rsid w:val="005B587D"/>
    <w:rsid w:val="005B6242"/>
    <w:rsid w:val="005B6BDB"/>
    <w:rsid w:val="005B6CE4"/>
    <w:rsid w:val="005B6E2E"/>
    <w:rsid w:val="005B6F7A"/>
    <w:rsid w:val="005B6FFD"/>
    <w:rsid w:val="005B7044"/>
    <w:rsid w:val="005B7246"/>
    <w:rsid w:val="005B72B3"/>
    <w:rsid w:val="005B7339"/>
    <w:rsid w:val="005B79F9"/>
    <w:rsid w:val="005B7DAE"/>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4A18"/>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AB6"/>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FF7"/>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547"/>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527"/>
    <w:rsid w:val="006357F6"/>
    <w:rsid w:val="00635893"/>
    <w:rsid w:val="00635A9E"/>
    <w:rsid w:val="00635C17"/>
    <w:rsid w:val="00635FEF"/>
    <w:rsid w:val="00636354"/>
    <w:rsid w:val="00636447"/>
    <w:rsid w:val="00636998"/>
    <w:rsid w:val="00636A17"/>
    <w:rsid w:val="0063703B"/>
    <w:rsid w:val="0063732C"/>
    <w:rsid w:val="006378C4"/>
    <w:rsid w:val="00640E50"/>
    <w:rsid w:val="00640EC7"/>
    <w:rsid w:val="00641975"/>
    <w:rsid w:val="00641D61"/>
    <w:rsid w:val="00641FE4"/>
    <w:rsid w:val="006421A8"/>
    <w:rsid w:val="00642290"/>
    <w:rsid w:val="006423EC"/>
    <w:rsid w:val="0064243A"/>
    <w:rsid w:val="00642B49"/>
    <w:rsid w:val="00642E73"/>
    <w:rsid w:val="006430E4"/>
    <w:rsid w:val="00643126"/>
    <w:rsid w:val="006434FB"/>
    <w:rsid w:val="00643CDC"/>
    <w:rsid w:val="00643E16"/>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0CD"/>
    <w:rsid w:val="00650342"/>
    <w:rsid w:val="00650640"/>
    <w:rsid w:val="00650913"/>
    <w:rsid w:val="006509B6"/>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CE4"/>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606"/>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151"/>
    <w:rsid w:val="006707DC"/>
    <w:rsid w:val="00670A84"/>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B4D"/>
    <w:rsid w:val="00674C30"/>
    <w:rsid w:val="00675203"/>
    <w:rsid w:val="00675E8D"/>
    <w:rsid w:val="006760A1"/>
    <w:rsid w:val="006762DB"/>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4B3C"/>
    <w:rsid w:val="006850FB"/>
    <w:rsid w:val="006852CE"/>
    <w:rsid w:val="00685B39"/>
    <w:rsid w:val="00686305"/>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43F"/>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C53"/>
    <w:rsid w:val="00696530"/>
    <w:rsid w:val="006967A1"/>
    <w:rsid w:val="00696D1D"/>
    <w:rsid w:val="0069749C"/>
    <w:rsid w:val="006979E4"/>
    <w:rsid w:val="00697AB9"/>
    <w:rsid w:val="00697EA6"/>
    <w:rsid w:val="006A0425"/>
    <w:rsid w:val="006A0743"/>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B0E"/>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CF4"/>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88D"/>
    <w:rsid w:val="006F3B0E"/>
    <w:rsid w:val="006F3BAF"/>
    <w:rsid w:val="006F3D39"/>
    <w:rsid w:val="006F404A"/>
    <w:rsid w:val="006F4752"/>
    <w:rsid w:val="006F4C5F"/>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28D"/>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4E09"/>
    <w:rsid w:val="0074545B"/>
    <w:rsid w:val="00745643"/>
    <w:rsid w:val="007458C6"/>
    <w:rsid w:val="007459A9"/>
    <w:rsid w:val="00745DFB"/>
    <w:rsid w:val="00746166"/>
    <w:rsid w:val="00746189"/>
    <w:rsid w:val="00746362"/>
    <w:rsid w:val="00746592"/>
    <w:rsid w:val="00746FB6"/>
    <w:rsid w:val="007474E3"/>
    <w:rsid w:val="007477CB"/>
    <w:rsid w:val="0075075D"/>
    <w:rsid w:val="00750760"/>
    <w:rsid w:val="00750D2B"/>
    <w:rsid w:val="00750DDB"/>
    <w:rsid w:val="00750F60"/>
    <w:rsid w:val="00750FCA"/>
    <w:rsid w:val="00751B23"/>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6C9"/>
    <w:rsid w:val="007608FB"/>
    <w:rsid w:val="00760950"/>
    <w:rsid w:val="0076096D"/>
    <w:rsid w:val="00760C66"/>
    <w:rsid w:val="007611B8"/>
    <w:rsid w:val="00761233"/>
    <w:rsid w:val="0076126B"/>
    <w:rsid w:val="007614FE"/>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843"/>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3EA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A78"/>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00"/>
    <w:rsid w:val="0079521E"/>
    <w:rsid w:val="00795366"/>
    <w:rsid w:val="00795430"/>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0FB"/>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DAF"/>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7B2"/>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C1F"/>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234"/>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16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4E6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4FAE"/>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893"/>
    <w:rsid w:val="00825C51"/>
    <w:rsid w:val="00825D71"/>
    <w:rsid w:val="00825DF1"/>
    <w:rsid w:val="0082647E"/>
    <w:rsid w:val="00826694"/>
    <w:rsid w:val="0082677C"/>
    <w:rsid w:val="00826FF7"/>
    <w:rsid w:val="008273E7"/>
    <w:rsid w:val="00827625"/>
    <w:rsid w:val="008276EA"/>
    <w:rsid w:val="00827871"/>
    <w:rsid w:val="00827BE5"/>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4C86"/>
    <w:rsid w:val="008352BE"/>
    <w:rsid w:val="0083594F"/>
    <w:rsid w:val="00835B54"/>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1C9F"/>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5F8B"/>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9D0"/>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A7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5E3B"/>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95D"/>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931"/>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302"/>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6D0"/>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6D1"/>
    <w:rsid w:val="0090177D"/>
    <w:rsid w:val="00901A42"/>
    <w:rsid w:val="00901CD1"/>
    <w:rsid w:val="00901D90"/>
    <w:rsid w:val="00901FAA"/>
    <w:rsid w:val="009026C9"/>
    <w:rsid w:val="00902809"/>
    <w:rsid w:val="00902DB3"/>
    <w:rsid w:val="009031E8"/>
    <w:rsid w:val="00903B1A"/>
    <w:rsid w:val="009040AA"/>
    <w:rsid w:val="0090410B"/>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637"/>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17C40"/>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3FE"/>
    <w:rsid w:val="009706D4"/>
    <w:rsid w:val="00970B6A"/>
    <w:rsid w:val="00970CC4"/>
    <w:rsid w:val="00970D7B"/>
    <w:rsid w:val="0097275D"/>
    <w:rsid w:val="00972885"/>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01"/>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002"/>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1C60"/>
    <w:rsid w:val="009B241F"/>
    <w:rsid w:val="009B248F"/>
    <w:rsid w:val="009B27B5"/>
    <w:rsid w:val="009B31D6"/>
    <w:rsid w:val="009B385E"/>
    <w:rsid w:val="009B3AE9"/>
    <w:rsid w:val="009B4456"/>
    <w:rsid w:val="009B4E07"/>
    <w:rsid w:val="009B528B"/>
    <w:rsid w:val="009B5C61"/>
    <w:rsid w:val="009B5CA5"/>
    <w:rsid w:val="009B5EB0"/>
    <w:rsid w:val="009B5F86"/>
    <w:rsid w:val="009B62A5"/>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2934"/>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483"/>
    <w:rsid w:val="009D44A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60F"/>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8A8"/>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2E3A"/>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90"/>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361"/>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525"/>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B78"/>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D08"/>
    <w:rsid w:val="00A67E3F"/>
    <w:rsid w:val="00A70ECB"/>
    <w:rsid w:val="00A70F74"/>
    <w:rsid w:val="00A712F7"/>
    <w:rsid w:val="00A71437"/>
    <w:rsid w:val="00A7235A"/>
    <w:rsid w:val="00A72531"/>
    <w:rsid w:val="00A729CF"/>
    <w:rsid w:val="00A7303D"/>
    <w:rsid w:val="00A73291"/>
    <w:rsid w:val="00A7334C"/>
    <w:rsid w:val="00A73467"/>
    <w:rsid w:val="00A73809"/>
    <w:rsid w:val="00A73A43"/>
    <w:rsid w:val="00A73CFF"/>
    <w:rsid w:val="00A73D3B"/>
    <w:rsid w:val="00A73E27"/>
    <w:rsid w:val="00A7415E"/>
    <w:rsid w:val="00A743B0"/>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4D96"/>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44A"/>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B0F"/>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56D"/>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39D8"/>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275"/>
    <w:rsid w:val="00AE1B7D"/>
    <w:rsid w:val="00AE1C38"/>
    <w:rsid w:val="00AE214A"/>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B91"/>
    <w:rsid w:val="00B03C53"/>
    <w:rsid w:val="00B03D71"/>
    <w:rsid w:val="00B042DB"/>
    <w:rsid w:val="00B048CB"/>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011"/>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783"/>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144"/>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65"/>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803"/>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07D"/>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D20"/>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AD1"/>
    <w:rsid w:val="00C05B57"/>
    <w:rsid w:val="00C05B94"/>
    <w:rsid w:val="00C05C59"/>
    <w:rsid w:val="00C05F60"/>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466"/>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31C"/>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AEB"/>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3"/>
    <w:rsid w:val="00C51174"/>
    <w:rsid w:val="00C515D3"/>
    <w:rsid w:val="00C51B84"/>
    <w:rsid w:val="00C52067"/>
    <w:rsid w:val="00C52634"/>
    <w:rsid w:val="00C52B31"/>
    <w:rsid w:val="00C5304D"/>
    <w:rsid w:val="00C532A1"/>
    <w:rsid w:val="00C53427"/>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6BA9"/>
    <w:rsid w:val="00C77B9A"/>
    <w:rsid w:val="00C80C33"/>
    <w:rsid w:val="00C80F2F"/>
    <w:rsid w:val="00C8263E"/>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0EB9"/>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0E40"/>
    <w:rsid w:val="00CA1166"/>
    <w:rsid w:val="00CA1566"/>
    <w:rsid w:val="00CA1759"/>
    <w:rsid w:val="00CA18A7"/>
    <w:rsid w:val="00CA1A2F"/>
    <w:rsid w:val="00CA1C75"/>
    <w:rsid w:val="00CA1D01"/>
    <w:rsid w:val="00CA1DB7"/>
    <w:rsid w:val="00CA1F0E"/>
    <w:rsid w:val="00CA2615"/>
    <w:rsid w:val="00CA2A66"/>
    <w:rsid w:val="00CA2AD6"/>
    <w:rsid w:val="00CA2FBC"/>
    <w:rsid w:val="00CA3229"/>
    <w:rsid w:val="00CA34F9"/>
    <w:rsid w:val="00CA4545"/>
    <w:rsid w:val="00CA4884"/>
    <w:rsid w:val="00CA5743"/>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5E3"/>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8CC"/>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F91"/>
    <w:rsid w:val="00CD102F"/>
    <w:rsid w:val="00CD1112"/>
    <w:rsid w:val="00CD17F9"/>
    <w:rsid w:val="00CD1A91"/>
    <w:rsid w:val="00CD1F29"/>
    <w:rsid w:val="00CD251B"/>
    <w:rsid w:val="00CD2779"/>
    <w:rsid w:val="00CD2E4B"/>
    <w:rsid w:val="00CD3AB1"/>
    <w:rsid w:val="00CD3CE5"/>
    <w:rsid w:val="00CD3CEB"/>
    <w:rsid w:val="00CD420A"/>
    <w:rsid w:val="00CD42BB"/>
    <w:rsid w:val="00CD42D7"/>
    <w:rsid w:val="00CD490E"/>
    <w:rsid w:val="00CD4964"/>
    <w:rsid w:val="00CD4C4D"/>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344"/>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2F27"/>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B37"/>
    <w:rsid w:val="00D23D0E"/>
    <w:rsid w:val="00D24990"/>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70E"/>
    <w:rsid w:val="00D44859"/>
    <w:rsid w:val="00D44C91"/>
    <w:rsid w:val="00D456E2"/>
    <w:rsid w:val="00D45A41"/>
    <w:rsid w:val="00D45ADC"/>
    <w:rsid w:val="00D45C35"/>
    <w:rsid w:val="00D460F1"/>
    <w:rsid w:val="00D46251"/>
    <w:rsid w:val="00D468F2"/>
    <w:rsid w:val="00D46DFA"/>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57F3E"/>
    <w:rsid w:val="00D60069"/>
    <w:rsid w:val="00D60692"/>
    <w:rsid w:val="00D6071B"/>
    <w:rsid w:val="00D607FB"/>
    <w:rsid w:val="00D60BD0"/>
    <w:rsid w:val="00D60E32"/>
    <w:rsid w:val="00D60FA5"/>
    <w:rsid w:val="00D610F3"/>
    <w:rsid w:val="00D6110B"/>
    <w:rsid w:val="00D61148"/>
    <w:rsid w:val="00D6183E"/>
    <w:rsid w:val="00D619CF"/>
    <w:rsid w:val="00D61ABC"/>
    <w:rsid w:val="00D61BDD"/>
    <w:rsid w:val="00D61CA4"/>
    <w:rsid w:val="00D61E67"/>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28"/>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A53"/>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3AB"/>
    <w:rsid w:val="00DB38A0"/>
    <w:rsid w:val="00DB3C59"/>
    <w:rsid w:val="00DB3CBC"/>
    <w:rsid w:val="00DB4162"/>
    <w:rsid w:val="00DB49DE"/>
    <w:rsid w:val="00DB4BD2"/>
    <w:rsid w:val="00DB4EA5"/>
    <w:rsid w:val="00DB53D8"/>
    <w:rsid w:val="00DB571D"/>
    <w:rsid w:val="00DB59FD"/>
    <w:rsid w:val="00DB5A9B"/>
    <w:rsid w:val="00DB5C10"/>
    <w:rsid w:val="00DB60EF"/>
    <w:rsid w:val="00DB62AD"/>
    <w:rsid w:val="00DB6631"/>
    <w:rsid w:val="00DB67A2"/>
    <w:rsid w:val="00DB690A"/>
    <w:rsid w:val="00DB6E34"/>
    <w:rsid w:val="00DB768E"/>
    <w:rsid w:val="00DB772F"/>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70C"/>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5CA"/>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3F12"/>
    <w:rsid w:val="00DE4C6A"/>
    <w:rsid w:val="00DE4C7B"/>
    <w:rsid w:val="00DE4F04"/>
    <w:rsid w:val="00DE522B"/>
    <w:rsid w:val="00DE5C5D"/>
    <w:rsid w:val="00DE710A"/>
    <w:rsid w:val="00DE7307"/>
    <w:rsid w:val="00DE79CA"/>
    <w:rsid w:val="00DE7F6D"/>
    <w:rsid w:val="00DF0453"/>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6A14"/>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D76"/>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197"/>
    <w:rsid w:val="00E1547E"/>
    <w:rsid w:val="00E155C0"/>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545"/>
    <w:rsid w:val="00E20680"/>
    <w:rsid w:val="00E20C81"/>
    <w:rsid w:val="00E21688"/>
    <w:rsid w:val="00E21E45"/>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0EE4"/>
    <w:rsid w:val="00E410D6"/>
    <w:rsid w:val="00E417BC"/>
    <w:rsid w:val="00E41A79"/>
    <w:rsid w:val="00E426DA"/>
    <w:rsid w:val="00E4281C"/>
    <w:rsid w:val="00E42B3B"/>
    <w:rsid w:val="00E42C94"/>
    <w:rsid w:val="00E42F6E"/>
    <w:rsid w:val="00E43398"/>
    <w:rsid w:val="00E433BE"/>
    <w:rsid w:val="00E436CF"/>
    <w:rsid w:val="00E437BC"/>
    <w:rsid w:val="00E43977"/>
    <w:rsid w:val="00E43A15"/>
    <w:rsid w:val="00E43CD5"/>
    <w:rsid w:val="00E4522B"/>
    <w:rsid w:val="00E4591C"/>
    <w:rsid w:val="00E4630A"/>
    <w:rsid w:val="00E46901"/>
    <w:rsid w:val="00E469DD"/>
    <w:rsid w:val="00E46C23"/>
    <w:rsid w:val="00E473E7"/>
    <w:rsid w:val="00E47A98"/>
    <w:rsid w:val="00E47D1E"/>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473"/>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A3"/>
    <w:rsid w:val="00E626BE"/>
    <w:rsid w:val="00E62825"/>
    <w:rsid w:val="00E62D73"/>
    <w:rsid w:val="00E62E78"/>
    <w:rsid w:val="00E636A6"/>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29C"/>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867"/>
    <w:rsid w:val="00E87B3F"/>
    <w:rsid w:val="00E904D3"/>
    <w:rsid w:val="00E90569"/>
    <w:rsid w:val="00E9072E"/>
    <w:rsid w:val="00E908B6"/>
    <w:rsid w:val="00E910FD"/>
    <w:rsid w:val="00E915BF"/>
    <w:rsid w:val="00E9176C"/>
    <w:rsid w:val="00E929EF"/>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38"/>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46E"/>
    <w:rsid w:val="00ED477D"/>
    <w:rsid w:val="00ED47B6"/>
    <w:rsid w:val="00ED4E4B"/>
    <w:rsid w:val="00ED5115"/>
    <w:rsid w:val="00ED5179"/>
    <w:rsid w:val="00ED5589"/>
    <w:rsid w:val="00ED57CE"/>
    <w:rsid w:val="00ED5887"/>
    <w:rsid w:val="00ED5988"/>
    <w:rsid w:val="00ED5C19"/>
    <w:rsid w:val="00ED5E4E"/>
    <w:rsid w:val="00ED5F50"/>
    <w:rsid w:val="00ED607E"/>
    <w:rsid w:val="00ED6202"/>
    <w:rsid w:val="00ED635F"/>
    <w:rsid w:val="00ED644A"/>
    <w:rsid w:val="00ED657F"/>
    <w:rsid w:val="00ED6A0C"/>
    <w:rsid w:val="00ED6B3D"/>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82A"/>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EF7E8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6C2D"/>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3C"/>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020"/>
    <w:rsid w:val="00F16146"/>
    <w:rsid w:val="00F16698"/>
    <w:rsid w:val="00F169D7"/>
    <w:rsid w:val="00F1756F"/>
    <w:rsid w:val="00F17AA9"/>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144"/>
    <w:rsid w:val="00F32383"/>
    <w:rsid w:val="00F326FA"/>
    <w:rsid w:val="00F327AA"/>
    <w:rsid w:val="00F3304D"/>
    <w:rsid w:val="00F331B8"/>
    <w:rsid w:val="00F331DA"/>
    <w:rsid w:val="00F33227"/>
    <w:rsid w:val="00F33D77"/>
    <w:rsid w:val="00F33DEA"/>
    <w:rsid w:val="00F33E93"/>
    <w:rsid w:val="00F342ED"/>
    <w:rsid w:val="00F3465B"/>
    <w:rsid w:val="00F34A54"/>
    <w:rsid w:val="00F34B9B"/>
    <w:rsid w:val="00F34EAC"/>
    <w:rsid w:val="00F3523F"/>
    <w:rsid w:val="00F35840"/>
    <w:rsid w:val="00F3585E"/>
    <w:rsid w:val="00F35D9B"/>
    <w:rsid w:val="00F35FDF"/>
    <w:rsid w:val="00F368D7"/>
    <w:rsid w:val="00F36C78"/>
    <w:rsid w:val="00F375AE"/>
    <w:rsid w:val="00F40403"/>
    <w:rsid w:val="00F40AB4"/>
    <w:rsid w:val="00F41112"/>
    <w:rsid w:val="00F411B4"/>
    <w:rsid w:val="00F41388"/>
    <w:rsid w:val="00F41594"/>
    <w:rsid w:val="00F4185B"/>
    <w:rsid w:val="00F418D3"/>
    <w:rsid w:val="00F42107"/>
    <w:rsid w:val="00F42A49"/>
    <w:rsid w:val="00F42A7A"/>
    <w:rsid w:val="00F42EFD"/>
    <w:rsid w:val="00F43039"/>
    <w:rsid w:val="00F436E1"/>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492"/>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2CB"/>
    <w:rsid w:val="00F93AA3"/>
    <w:rsid w:val="00F93E6E"/>
    <w:rsid w:val="00F94191"/>
    <w:rsid w:val="00F9443B"/>
    <w:rsid w:val="00F94CA5"/>
    <w:rsid w:val="00F952C5"/>
    <w:rsid w:val="00F953FE"/>
    <w:rsid w:val="00F96AB2"/>
    <w:rsid w:val="00F97540"/>
    <w:rsid w:val="00F9777B"/>
    <w:rsid w:val="00F979B0"/>
    <w:rsid w:val="00F97B77"/>
    <w:rsid w:val="00F97FB0"/>
    <w:rsid w:val="00FA0BCC"/>
    <w:rsid w:val="00FA1070"/>
    <w:rsid w:val="00FA107A"/>
    <w:rsid w:val="00FA164F"/>
    <w:rsid w:val="00FA165E"/>
    <w:rsid w:val="00FA1ACB"/>
    <w:rsid w:val="00FA1BB5"/>
    <w:rsid w:val="00FA1ECE"/>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B57"/>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2346"/>
    <w:rsid w:val="00FE31A3"/>
    <w:rsid w:val="00FE31B9"/>
    <w:rsid w:val="00FE3716"/>
    <w:rsid w:val="00FE37FF"/>
    <w:rsid w:val="00FE389E"/>
    <w:rsid w:val="00FE3DDB"/>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7EF272FC"/>
  <w15:docId w15:val="{9321A78B-F1B8-4D62-8456-BDEBC1F90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uiPriority="99" w:qFormat="1"/>
    <w:lsdException w:name="heading 4" w:uiPriority="9"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Table Grid" w:uiPriority="39"/>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uiPriority w:val="99"/>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9"/>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paragraph" w:customStyle="1" w:styleId="BodycopyBodycontent">
    <w:name w:val="Body copy (Body content)"/>
    <w:basedOn w:val="Normal"/>
    <w:next w:val="Normal"/>
    <w:uiPriority w:val="99"/>
    <w:rsid w:val="00B042DB"/>
    <w:pPr>
      <w:widowControl w:val="0"/>
      <w:tabs>
        <w:tab w:val="left" w:pos="227"/>
        <w:tab w:val="right" w:pos="5920"/>
      </w:tabs>
      <w:suppressAutoHyphens/>
      <w:autoSpaceDE w:val="0"/>
      <w:autoSpaceDN w:val="0"/>
      <w:adjustRightInd w:val="0"/>
      <w:spacing w:after="113" w:line="260" w:lineRule="atLeast"/>
      <w:textAlignment w:val="center"/>
    </w:pPr>
    <w:rPr>
      <w:rFonts w:ascii="Calibri" w:eastAsia="Cambria" w:hAnsi="Calibri" w:cs="Calibri"/>
      <w:color w:val="000000"/>
      <w:sz w:val="22"/>
      <w:szCs w:val="22"/>
      <w:lang w:val="en-GB" w:eastAsia="en-US"/>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606818"/>
    <w:rPr>
      <w:rFonts w:ascii="Tahoma" w:hAnsi="Tahoma" w:cs="Tahoma"/>
      <w:sz w:val="16"/>
      <w:szCs w:val="16"/>
    </w:rPr>
  </w:style>
  <w:style w:type="character" w:customStyle="1" w:styleId="HeaderChar">
    <w:name w:val="Header Char"/>
    <w:basedOn w:val="DefaultParagraphFont"/>
    <w:link w:val="Header"/>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qFormat/>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9"/>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uiPriority w:val="39"/>
    <w:semiHidden/>
    <w:rsid w:val="00DE27B9"/>
    <w:pPr>
      <w:spacing w:after="100"/>
      <w:ind w:left="1000"/>
    </w:pPr>
  </w:style>
  <w:style w:type="paragraph" w:styleId="TOC7">
    <w:name w:val="toc 7"/>
    <w:basedOn w:val="Normal"/>
    <w:next w:val="Normal"/>
    <w:autoRedefine/>
    <w:uiPriority w:val="39"/>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alloonTextChar">
    <w:name w:val="Balloon Text Char"/>
    <w:basedOn w:val="DefaultParagraphFont"/>
    <w:link w:val="BalloonText"/>
    <w:uiPriority w:val="99"/>
    <w:semiHidden/>
    <w:rsid w:val="003956A1"/>
    <w:rPr>
      <w:rFonts w:ascii="Tahoma" w:hAnsi="Tahoma" w:cs="Tahoma"/>
      <w:sz w:val="16"/>
      <w:szCs w:val="16"/>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
    <w:name w:val="Bold"/>
    <w:rsid w:val="003956A1"/>
    <w:rPr>
      <w:b/>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HighlightBoxNumberChar">
    <w:name w:val="Highlight Box Number Char"/>
    <w:basedOn w:val="DefaultParagraphFont"/>
    <w:link w:val="HighlightBoxNumber"/>
    <w:locked/>
    <w:rsid w:val="00B042DB"/>
    <w:rPr>
      <w:rFonts w:ascii="Times New Roman" w:hAnsi="Times New Roman" w:cs="Times New Roman"/>
      <w:color w:val="FFFFFF"/>
      <w:spacing w:val="-2"/>
    </w:rPr>
  </w:style>
  <w:style w:type="paragraph" w:customStyle="1" w:styleId="HighlightBoxNumber">
    <w:name w:val="Highlight Box Number"/>
    <w:basedOn w:val="Normal"/>
    <w:link w:val="HighlightBoxNumberChar"/>
    <w:qFormat/>
    <w:rsid w:val="00B042DB"/>
    <w:pPr>
      <w:numPr>
        <w:numId w:val="24"/>
      </w:numPr>
      <w:tabs>
        <w:tab w:val="left" w:pos="454"/>
      </w:tabs>
      <w:spacing w:before="120" w:after="120" w:line="300" w:lineRule="atLeast"/>
      <w:ind w:right="227"/>
    </w:pPr>
    <w:rPr>
      <w:rFonts w:ascii="Times New Roman" w:hAnsi="Times New Roman" w:cs="Times New Roman"/>
      <w:color w:val="FFFFFF"/>
      <w:spacing w:val="-2"/>
    </w:rPr>
  </w:style>
  <w:style w:type="paragraph" w:customStyle="1" w:styleId="HeadingBHeadings">
    <w:name w:val="Heading B (Headings)"/>
    <w:basedOn w:val="Normal"/>
    <w:next w:val="Normal"/>
    <w:uiPriority w:val="99"/>
    <w:rsid w:val="000A3C48"/>
    <w:pPr>
      <w:widowControl w:val="0"/>
      <w:suppressAutoHyphens/>
      <w:autoSpaceDE w:val="0"/>
      <w:autoSpaceDN w:val="0"/>
      <w:adjustRightInd w:val="0"/>
      <w:spacing w:before="113" w:after="113" w:line="320" w:lineRule="atLeast"/>
      <w:textAlignment w:val="center"/>
    </w:pPr>
    <w:rPr>
      <w:rFonts w:ascii="Calibri-Bold" w:eastAsia="Cambria" w:hAnsi="Calibri-Bold" w:cs="Calibri-Bold"/>
      <w:b/>
      <w:bCs/>
      <w:color w:val="00838E"/>
      <w:sz w:val="28"/>
      <w:szCs w:val="28"/>
      <w:lang w:val="en-GB" w:eastAsia="en-US"/>
    </w:rPr>
  </w:style>
  <w:style w:type="table" w:customStyle="1" w:styleId="HighlightTable1">
    <w:name w:val="Highlight Table1"/>
    <w:basedOn w:val="TableNormal"/>
    <w:uiPriority w:val="99"/>
    <w:rsid w:val="00766843"/>
    <w:pPr>
      <w:spacing w:line="240" w:lineRule="auto"/>
    </w:pPr>
    <w:rPr>
      <w:rFonts w:ascii="Arial" w:hAnsi="Arial"/>
      <w:color w:val="FFFFFF"/>
      <w:sz w:val="24"/>
    </w:rPr>
    <w:tblPr>
      <w:tblCellMar>
        <w:top w:w="227" w:type="dxa"/>
        <w:left w:w="0" w:type="dxa"/>
        <w:bottom w:w="227" w:type="dxa"/>
        <w:right w:w="0" w:type="dxa"/>
      </w:tblCellMar>
    </w:tblPr>
    <w:tcPr>
      <w:shd w:val="clear" w:color="auto" w:fill="B3272F"/>
    </w:tc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uiPriority w:val="99"/>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16BDC"/>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table" w:customStyle="1" w:styleId="TableGrid1">
    <w:name w:val="Table Grid1"/>
    <w:basedOn w:val="TableNormal"/>
    <w:next w:val="TableGrid"/>
    <w:uiPriority w:val="39"/>
    <w:rsid w:val="00522D98"/>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character" w:customStyle="1" w:styleId="Italics">
    <w:name w:val="Italics"/>
    <w:rsid w:val="00522D98"/>
    <w:rPr>
      <w:i/>
    </w:rPr>
  </w:style>
  <w:style w:type="character" w:customStyle="1" w:styleId="BoldAndItalics">
    <w:name w:val="Bold And Italics"/>
    <w:semiHidden/>
    <w:rsid w:val="00522D98"/>
    <w:rPr>
      <w:b/>
      <w:i/>
    </w:rPr>
  </w:style>
  <w:style w:type="character" w:customStyle="1" w:styleId="MySuperscript">
    <w:name w:val="MySuperscript"/>
    <w:uiPriority w:val="1"/>
    <w:semiHidden/>
    <w:rsid w:val="00522D98"/>
    <w:rPr>
      <w:vertAlign w:val="superscript"/>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uiPriority w:val="99"/>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CED0" w:themeFill="accent2" w:themeFillTint="33"/>
    </w:tcPr>
    <w:tblStylePr w:type="firstRow">
      <w:rPr>
        <w:b/>
        <w:bCs/>
      </w:rPr>
      <w:tblPr/>
      <w:tcPr>
        <w:shd w:val="clear" w:color="auto" w:fill="EA9EA2" w:themeFill="accent2" w:themeFillTint="66"/>
      </w:tcPr>
    </w:tblStylePr>
    <w:tblStylePr w:type="lastRow">
      <w:rPr>
        <w:b/>
        <w:bCs/>
        <w:color w:val="363534" w:themeColor="text1"/>
      </w:rPr>
      <w:tblPr/>
      <w:tcPr>
        <w:shd w:val="clear" w:color="auto" w:fill="EA9EA2" w:themeFill="accent2" w:themeFillTint="66"/>
      </w:tcPr>
    </w:tblStylePr>
    <w:tblStylePr w:type="firstCol">
      <w:rPr>
        <w:color w:val="FFFFFF" w:themeColor="background1"/>
      </w:rPr>
      <w:tblPr/>
      <w:tcPr>
        <w:shd w:val="clear" w:color="auto" w:fill="851D23" w:themeFill="accent2" w:themeFillShade="BF"/>
      </w:tcPr>
    </w:tblStylePr>
    <w:tblStylePr w:type="lastCol">
      <w:rPr>
        <w:color w:val="FFFFFF" w:themeColor="background1"/>
      </w:rPr>
      <w:tblPr/>
      <w:tcPr>
        <w:shd w:val="clear" w:color="auto" w:fill="851D23" w:themeFill="accent2" w:themeFillShade="BF"/>
      </w:tc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9EDEE" w:themeFill="accent5" w:themeFillTint="33"/>
    </w:tcPr>
    <w:tblStylePr w:type="firstRow">
      <w:rPr>
        <w:b/>
        <w:bCs/>
      </w:rPr>
      <w:tblPr/>
      <w:tcPr>
        <w:shd w:val="clear" w:color="auto" w:fill="F3DCDD" w:themeFill="accent5" w:themeFillTint="66"/>
      </w:tcPr>
    </w:tblStylePr>
    <w:tblStylePr w:type="lastRow">
      <w:rPr>
        <w:b/>
        <w:bCs/>
        <w:color w:val="363534" w:themeColor="text1"/>
      </w:rPr>
      <w:tblPr/>
      <w:tcPr>
        <w:shd w:val="clear" w:color="auto" w:fill="F3DCDD" w:themeFill="accent5" w:themeFillTint="66"/>
      </w:tcPr>
    </w:tblStylePr>
    <w:tblStylePr w:type="firstCol">
      <w:rPr>
        <w:color w:val="FFFFFF" w:themeColor="background1"/>
      </w:rPr>
      <w:tblPr/>
      <w:tcPr>
        <w:shd w:val="clear" w:color="auto" w:fill="C75F64" w:themeFill="accent5" w:themeFillShade="BF"/>
      </w:tcPr>
    </w:tblStylePr>
    <w:tblStylePr w:type="lastCol">
      <w:rPr>
        <w:color w:val="FFFFFF" w:themeColor="background1"/>
      </w:rPr>
      <w:tblPr/>
      <w:tcPr>
        <w:shd w:val="clear" w:color="auto" w:fill="C75F64" w:themeFill="accent5" w:themeFillShade="BF"/>
      </w:tc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E7E8" w:themeFill="accent2"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2" w:themeFillTint="3F"/>
      </w:tcPr>
    </w:tblStylePr>
    <w:tblStylePr w:type="band1Horz">
      <w:tblPr/>
      <w:tcPr>
        <w:shd w:val="clear" w:color="auto" w:fill="F4CED0"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6F6"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9EA" w:themeFill="accent5" w:themeFillTint="3F"/>
      </w:tcPr>
    </w:tblStylePr>
    <w:tblStylePr w:type="band1Horz">
      <w:tblPr/>
      <w:tcPr>
        <w:shd w:val="clear" w:color="auto" w:fill="F9ED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CC6E73" w:themeFill="accent5" w:themeFillShade="CC"/>
      </w:tcPr>
    </w:tblStylePr>
    <w:tblStylePr w:type="lastRow">
      <w:rPr>
        <w:b/>
        <w:bCs/>
        <w:color w:val="CC6E73"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B3272F" w:themeColor="accent2"/>
        <w:bottom w:val="single" w:sz="4" w:space="0" w:color="B3272F" w:themeColor="accent2"/>
        <w:right w:val="single" w:sz="4" w:space="0" w:color="B3272F" w:themeColor="accent2"/>
        <w:insideH w:val="single" w:sz="4" w:space="0" w:color="FFFFFF" w:themeColor="background1"/>
        <w:insideV w:val="single" w:sz="4" w:space="0" w:color="FFFFFF" w:themeColor="background1"/>
      </w:tblBorders>
    </w:tblPr>
    <w:tcPr>
      <w:shd w:val="clear" w:color="auto" w:fill="FAE7E8" w:themeFill="accent2"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2" w:themeFillShade="99"/>
      </w:tcPr>
    </w:tblStylePr>
    <w:tblStylePr w:type="firstCol">
      <w:rPr>
        <w:color w:val="FFFFFF" w:themeColor="background1"/>
      </w:rPr>
      <w:tblPr/>
      <w:tcPr>
        <w:tcBorders>
          <w:top w:val="nil"/>
          <w:left w:val="nil"/>
          <w:bottom w:val="nil"/>
          <w:right w:val="nil"/>
          <w:insideH w:val="single" w:sz="4" w:space="0" w:color="6B171C" w:themeColor="accent2" w:themeShade="99"/>
          <w:insideV w:val="nil"/>
        </w:tcBorders>
        <w:shd w:val="clear" w:color="auto" w:fill="6B17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2" w:themeFillShade="99"/>
      </w:tcPr>
    </w:tblStylePr>
    <w:tblStylePr w:type="band1Vert">
      <w:tblPr/>
      <w:tcPr>
        <w:shd w:val="clear" w:color="auto" w:fill="EA9EA2" w:themeFill="accent2" w:themeFillTint="66"/>
      </w:tcPr>
    </w:tblStylePr>
    <w:tblStylePr w:type="band1Horz">
      <w:tblPr/>
      <w:tcPr>
        <w:shd w:val="clear" w:color="auto" w:fill="E5878C"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1A9AC" w:themeColor="accent5"/>
        <w:bottom w:val="single" w:sz="4" w:space="0" w:color="E1A9AC" w:themeColor="accent5"/>
        <w:right w:val="single" w:sz="4" w:space="0" w:color="E1A9AC" w:themeColor="accent5"/>
        <w:insideH w:val="single" w:sz="4" w:space="0" w:color="FFFFFF" w:themeColor="background1"/>
        <w:insideV w:val="single" w:sz="4" w:space="0" w:color="FFFFFF" w:themeColor="background1"/>
      </w:tblBorders>
    </w:tblPr>
    <w:tcPr>
      <w:shd w:val="clear" w:color="auto" w:fill="FCF6F6"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3D43" w:themeFill="accent5" w:themeFillShade="99"/>
      </w:tcPr>
    </w:tblStylePr>
    <w:tblStylePr w:type="firstCol">
      <w:rPr>
        <w:color w:val="FFFFFF" w:themeColor="background1"/>
      </w:rPr>
      <w:tblPr/>
      <w:tcPr>
        <w:tcBorders>
          <w:top w:val="nil"/>
          <w:left w:val="nil"/>
          <w:bottom w:val="nil"/>
          <w:right w:val="nil"/>
          <w:insideH w:val="single" w:sz="4" w:space="0" w:color="AF3D43" w:themeColor="accent5" w:themeShade="99"/>
          <w:insideV w:val="nil"/>
        </w:tcBorders>
        <w:shd w:val="clear" w:color="auto" w:fill="AF3D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F3D43" w:themeFill="accent5" w:themeFillShade="99"/>
      </w:tcPr>
    </w:tblStylePr>
    <w:tblStylePr w:type="band1Vert">
      <w:tblPr/>
      <w:tcPr>
        <w:shd w:val="clear" w:color="auto" w:fill="F3DCDD" w:themeFill="accent5" w:themeFillTint="66"/>
      </w:tcPr>
    </w:tblStylePr>
    <w:tblStylePr w:type="band1Horz">
      <w:tblPr/>
      <w:tcPr>
        <w:shd w:val="clear" w:color="auto" w:fill="F0D4D5"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1A9AC"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B3272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2" w:themeFillShade="BF"/>
      </w:tcPr>
    </w:tblStylePr>
    <w:tblStylePr w:type="band1Vert">
      <w:tblPr/>
      <w:tcPr>
        <w:tcBorders>
          <w:top w:val="nil"/>
          <w:left w:val="nil"/>
          <w:bottom w:val="nil"/>
          <w:right w:val="nil"/>
          <w:insideH w:val="nil"/>
          <w:insideV w:val="nil"/>
        </w:tcBorders>
        <w:shd w:val="clear" w:color="auto" w:fill="851D23" w:themeFill="accent2" w:themeFillShade="BF"/>
      </w:tcPr>
    </w:tblStylePr>
    <w:tblStylePr w:type="band1Horz">
      <w:tblPr/>
      <w:tcPr>
        <w:tcBorders>
          <w:top w:val="nil"/>
          <w:left w:val="nil"/>
          <w:bottom w:val="nil"/>
          <w:right w:val="nil"/>
          <w:insideH w:val="nil"/>
          <w:insideV w:val="nil"/>
        </w:tcBorders>
        <w:shd w:val="clear" w:color="auto" w:fill="851D23"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1A9A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132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75F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75F64" w:themeFill="accent5" w:themeFillShade="BF"/>
      </w:tcPr>
    </w:tblStylePr>
    <w:tblStylePr w:type="band1Vert">
      <w:tblPr/>
      <w:tcPr>
        <w:tcBorders>
          <w:top w:val="nil"/>
          <w:left w:val="nil"/>
          <w:bottom w:val="nil"/>
          <w:right w:val="nil"/>
          <w:insideH w:val="nil"/>
          <w:insideV w:val="nil"/>
        </w:tcBorders>
        <w:shd w:val="clear" w:color="auto" w:fill="C75F64" w:themeFill="accent5" w:themeFillShade="BF"/>
      </w:tcPr>
    </w:tblStylePr>
    <w:tblStylePr w:type="band1Horz">
      <w:tblPr/>
      <w:tcPr>
        <w:tcBorders>
          <w:top w:val="nil"/>
          <w:left w:val="nil"/>
          <w:bottom w:val="nil"/>
          <w:right w:val="nil"/>
          <w:insideH w:val="nil"/>
          <w:insideV w:val="nil"/>
        </w:tcBorders>
        <w:shd w:val="clear" w:color="auto" w:fill="C75F6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1343A"/>
    <w:pPr>
      <w:spacing w:line="240" w:lineRule="auto"/>
    </w:pPr>
    <w:tblPr>
      <w:tblStyleRowBandSize w:val="1"/>
      <w:tblStyleColBandSize w:val="1"/>
      <w:tblBorders>
        <w:top w:val="single" w:sz="4" w:space="0" w:color="EA9EA2" w:themeColor="accent2" w:themeTint="66"/>
        <w:left w:val="single" w:sz="4" w:space="0" w:color="EA9EA2" w:themeColor="accent2" w:themeTint="66"/>
        <w:bottom w:val="single" w:sz="4" w:space="0" w:color="EA9EA2" w:themeColor="accent2" w:themeTint="66"/>
        <w:right w:val="single" w:sz="4" w:space="0" w:color="EA9EA2" w:themeColor="accent2" w:themeTint="66"/>
        <w:insideH w:val="single" w:sz="4" w:space="0" w:color="EA9EA2" w:themeColor="accent2" w:themeTint="66"/>
        <w:insideV w:val="single" w:sz="4" w:space="0" w:color="EA9EA2" w:themeColor="accent2" w:themeTint="66"/>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2" w:space="0" w:color="DF6F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1343A"/>
    <w:pPr>
      <w:spacing w:line="240" w:lineRule="auto"/>
    </w:pPr>
    <w:tblPr>
      <w:tblStyleRowBandSize w:val="1"/>
      <w:tblStyleColBandSize w:val="1"/>
      <w:tblBorders>
        <w:top w:val="single" w:sz="4" w:space="0" w:color="F3DCDD" w:themeColor="accent5" w:themeTint="66"/>
        <w:left w:val="single" w:sz="4" w:space="0" w:color="F3DCDD" w:themeColor="accent5" w:themeTint="66"/>
        <w:bottom w:val="single" w:sz="4" w:space="0" w:color="F3DCDD" w:themeColor="accent5" w:themeTint="66"/>
        <w:right w:val="single" w:sz="4" w:space="0" w:color="F3DCDD" w:themeColor="accent5" w:themeTint="66"/>
        <w:insideH w:val="single" w:sz="4" w:space="0" w:color="F3DCDD" w:themeColor="accent5" w:themeTint="66"/>
        <w:insideV w:val="single" w:sz="4" w:space="0" w:color="F3DCDD" w:themeColor="accent5" w:themeTint="66"/>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2" w:space="0" w:color="EDCBC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rsid w:val="0021343A"/>
    <w:pPr>
      <w:spacing w:line="240" w:lineRule="auto"/>
    </w:pPr>
    <w:tblPr>
      <w:tblStyleRowBandSize w:val="1"/>
      <w:tblStyleColBandSize w:val="1"/>
      <w:tblBorders>
        <w:top w:val="single" w:sz="2" w:space="0" w:color="DF6F75" w:themeColor="accent2" w:themeTint="99"/>
        <w:bottom w:val="single" w:sz="2" w:space="0" w:color="DF6F75" w:themeColor="accent2" w:themeTint="99"/>
        <w:insideH w:val="single" w:sz="2" w:space="0" w:color="DF6F75" w:themeColor="accent2" w:themeTint="99"/>
        <w:insideV w:val="single" w:sz="2" w:space="0" w:color="DF6F75" w:themeColor="accent2" w:themeTint="99"/>
      </w:tblBorders>
    </w:tblPr>
    <w:tblStylePr w:type="firstRow">
      <w:rPr>
        <w:b/>
        <w:bCs/>
      </w:rPr>
      <w:tblPr/>
      <w:tcPr>
        <w:tcBorders>
          <w:top w:val="nil"/>
          <w:bottom w:val="single" w:sz="12" w:space="0" w:color="DF6F75" w:themeColor="accent2" w:themeTint="99"/>
          <w:insideH w:val="nil"/>
          <w:insideV w:val="nil"/>
        </w:tcBorders>
        <w:shd w:val="clear" w:color="auto" w:fill="FFFFFF" w:themeFill="background1"/>
      </w:tcPr>
    </w:tblStylePr>
    <w:tblStylePr w:type="lastRow">
      <w:rPr>
        <w:b/>
        <w:bCs/>
      </w:rPr>
      <w:tblPr/>
      <w:tcPr>
        <w:tcBorders>
          <w:top w:val="double" w:sz="2" w:space="0" w:color="DF6F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2-Accent3">
    <w:name w:val="Grid Table 2 Accent 3"/>
    <w:basedOn w:val="TableNormal"/>
    <w:uiPriority w:val="47"/>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rsid w:val="0021343A"/>
    <w:pPr>
      <w:spacing w:line="240" w:lineRule="auto"/>
    </w:pPr>
    <w:tblPr>
      <w:tblStyleRowBandSize w:val="1"/>
      <w:tblStyleColBandSize w:val="1"/>
      <w:tblBorders>
        <w:top w:val="single" w:sz="2" w:space="0" w:color="EDCBCD" w:themeColor="accent5" w:themeTint="99"/>
        <w:bottom w:val="single" w:sz="2" w:space="0" w:color="EDCBCD" w:themeColor="accent5" w:themeTint="99"/>
        <w:insideH w:val="single" w:sz="2" w:space="0" w:color="EDCBCD" w:themeColor="accent5" w:themeTint="99"/>
        <w:insideV w:val="single" w:sz="2" w:space="0" w:color="EDCBCD" w:themeColor="accent5" w:themeTint="99"/>
      </w:tblBorders>
    </w:tblPr>
    <w:tblStylePr w:type="firstRow">
      <w:rPr>
        <w:b/>
        <w:bCs/>
      </w:rPr>
      <w:tblPr/>
      <w:tcPr>
        <w:tcBorders>
          <w:top w:val="nil"/>
          <w:bottom w:val="single" w:sz="12" w:space="0" w:color="EDCBCD" w:themeColor="accent5" w:themeTint="99"/>
          <w:insideH w:val="nil"/>
          <w:insideV w:val="nil"/>
        </w:tcBorders>
        <w:shd w:val="clear" w:color="auto" w:fill="FFFFFF" w:themeFill="background1"/>
      </w:tcPr>
    </w:tblStylePr>
    <w:tblStylePr w:type="lastRow">
      <w:rPr>
        <w:b/>
        <w:bCs/>
      </w:rPr>
      <w:tblPr/>
      <w:tcPr>
        <w:tcBorders>
          <w:top w:val="double" w:sz="2" w:space="0" w:color="EDCB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2-Accent6">
    <w:name w:val="Grid Table 2 Accent 6"/>
    <w:basedOn w:val="TableNormal"/>
    <w:uiPriority w:val="47"/>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3-Accent3">
    <w:name w:val="Grid Table 3 Accent 3"/>
    <w:basedOn w:val="TableNormal"/>
    <w:uiPriority w:val="48"/>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3-Accent6">
    <w:name w:val="Grid Table 3 Accent 6"/>
    <w:basedOn w:val="TableNormal"/>
    <w:uiPriority w:val="48"/>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insideV w:val="nil"/>
        </w:tcBorders>
        <w:shd w:val="clear" w:color="auto" w:fill="B3272F" w:themeFill="accent2"/>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4-Accent3">
    <w:name w:val="Grid Table 4 Accent 3"/>
    <w:basedOn w:val="TableNormal"/>
    <w:uiPriority w:val="49"/>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insideV w:val="nil"/>
        </w:tcBorders>
        <w:shd w:val="clear" w:color="auto" w:fill="E1A9AC" w:themeFill="accent5"/>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4-Accent6">
    <w:name w:val="Grid Table 4 Accent 6"/>
    <w:basedOn w:val="TableNormal"/>
    <w:uiPriority w:val="49"/>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2"/>
      </w:tcPr>
    </w:tblStylePr>
    <w:tblStylePr w:type="band1Vert">
      <w:tblPr/>
      <w:tcPr>
        <w:shd w:val="clear" w:color="auto" w:fill="EA9EA2" w:themeFill="accent2" w:themeFillTint="66"/>
      </w:tcPr>
    </w:tblStylePr>
    <w:tblStylePr w:type="band1Horz">
      <w:tblPr/>
      <w:tcPr>
        <w:shd w:val="clear" w:color="auto" w:fill="EA9EA2" w:themeFill="accent2" w:themeFillTint="66"/>
      </w:tcPr>
    </w:tblStylePr>
  </w:style>
  <w:style w:type="table" w:styleId="GridTable5Dark-Accent3">
    <w:name w:val="Grid Table 5 Dark Accent 3"/>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A9A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A9A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A9A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A9AC" w:themeFill="accent5"/>
      </w:tcPr>
    </w:tblStylePr>
    <w:tblStylePr w:type="band1Vert">
      <w:tblPr/>
      <w:tcPr>
        <w:shd w:val="clear" w:color="auto" w:fill="F3DCDD" w:themeFill="accent5" w:themeFillTint="66"/>
      </w:tcPr>
    </w:tblStylePr>
    <w:tblStylePr w:type="band1Horz">
      <w:tblPr/>
      <w:tcPr>
        <w:shd w:val="clear" w:color="auto" w:fill="F3DCDD" w:themeFill="accent5" w:themeFillTint="66"/>
      </w:tcPr>
    </w:tblStylePr>
  </w:style>
  <w:style w:type="table" w:styleId="GridTable5Dark-Accent6">
    <w:name w:val="Grid Table 5 Dark Accent 6"/>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6Colorful-Accent3">
    <w:name w:val="Grid Table 6 Colorful Accent 3"/>
    <w:basedOn w:val="TableNormal"/>
    <w:uiPriority w:val="51"/>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6Colorful-Accent6">
    <w:name w:val="Grid Table 6 Colorful Accent 6"/>
    <w:basedOn w:val="TableNormal"/>
    <w:uiPriority w:val="51"/>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7Colorful-Accent3">
    <w:name w:val="Grid Table 7 Colorful Accent 3"/>
    <w:basedOn w:val="TableNormal"/>
    <w:uiPriority w:val="52"/>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7Colorful-Accent6">
    <w:name w:val="Grid Table 7 Colorful Accent 6"/>
    <w:basedOn w:val="TableNormal"/>
    <w:uiPriority w:val="52"/>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18" w:space="0" w:color="B3272F" w:themeColor="accent2"/>
          <w:right w:val="single" w:sz="8" w:space="0" w:color="B3272F" w:themeColor="accent2"/>
          <w:insideH w:val="nil"/>
          <w:insideV w:val="single" w:sz="8" w:space="0" w:color="B3272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insideH w:val="nil"/>
          <w:insideV w:val="single" w:sz="8" w:space="0" w:color="B3272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shd w:val="clear" w:color="auto" w:fill="F2C3C6" w:themeFill="accent2" w:themeFillTint="3F"/>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shd w:val="clear" w:color="auto" w:fill="F2C3C6" w:themeFill="accent2" w:themeFillTint="3F"/>
      </w:tcPr>
    </w:tblStylePr>
    <w:tblStylePr w:type="band2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18" w:space="0" w:color="E1A9AC" w:themeColor="accent5"/>
          <w:right w:val="single" w:sz="8" w:space="0" w:color="E1A9AC" w:themeColor="accent5"/>
          <w:insideH w:val="nil"/>
          <w:insideV w:val="single" w:sz="8" w:space="0" w:color="E1A9A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insideH w:val="nil"/>
          <w:insideV w:val="single" w:sz="8" w:space="0" w:color="E1A9A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shd w:val="clear" w:color="auto" w:fill="F7E9EA" w:themeFill="accent5" w:themeFillTint="3F"/>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shd w:val="clear" w:color="auto" w:fill="F7E9EA" w:themeFill="accent5" w:themeFillTint="3F"/>
      </w:tcPr>
    </w:tblStylePr>
    <w:tblStylePr w:type="band2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pPr>
        <w:spacing w:before="0" w:after="0" w:line="240" w:lineRule="auto"/>
      </w:pPr>
      <w:rPr>
        <w:b/>
        <w:bCs/>
        <w:color w:val="FFFFFF" w:themeColor="background1"/>
      </w:rPr>
      <w:tblPr/>
      <w:tcPr>
        <w:shd w:val="clear" w:color="auto" w:fill="B3272F" w:themeFill="accent2"/>
      </w:tcPr>
    </w:tblStylePr>
    <w:tblStylePr w:type="lastRow">
      <w:pPr>
        <w:spacing w:before="0" w:after="0" w:line="240" w:lineRule="auto"/>
      </w:pPr>
      <w:rPr>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tcBorders>
      </w:tcPr>
    </w:tblStylePr>
    <w:tblStylePr w:type="firstCol">
      <w:rPr>
        <w:b/>
        <w:bCs/>
      </w:rPr>
    </w:tblStylePr>
    <w:tblStylePr w:type="lastCol">
      <w:rPr>
        <w:b/>
        <w:bCs/>
      </w:r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pPr>
        <w:spacing w:before="0" w:after="0" w:line="240" w:lineRule="auto"/>
      </w:pPr>
      <w:rPr>
        <w:b/>
        <w:bCs/>
        <w:color w:val="FFFFFF" w:themeColor="background1"/>
      </w:rPr>
      <w:tblPr/>
      <w:tcPr>
        <w:shd w:val="clear" w:color="auto" w:fill="E1A9AC" w:themeFill="accent5"/>
      </w:tcPr>
    </w:tblStylePr>
    <w:tblStylePr w:type="lastRow">
      <w:pPr>
        <w:spacing w:before="0" w:after="0" w:line="240" w:lineRule="auto"/>
      </w:pPr>
      <w:rPr>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tcBorders>
      </w:tcPr>
    </w:tblStylePr>
    <w:tblStylePr w:type="firstCol">
      <w:rPr>
        <w:b/>
        <w:bCs/>
      </w:rPr>
    </w:tblStylePr>
    <w:tblStylePr w:type="lastCol">
      <w:rPr>
        <w:b/>
        <w:bCs/>
      </w:r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851D23" w:themeColor="accent2" w:themeShade="BF"/>
    </w:rPr>
    <w:tblPr>
      <w:tblStyleRowBandSize w:val="1"/>
      <w:tblStyleColBandSize w:val="1"/>
      <w:tblBorders>
        <w:top w:val="single" w:sz="8" w:space="0" w:color="B3272F" w:themeColor="accent2"/>
        <w:bottom w:val="single" w:sz="8" w:space="0" w:color="B3272F" w:themeColor="accent2"/>
      </w:tblBorders>
    </w:tblPr>
    <w:tblStylePr w:type="fir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la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left w:val="nil"/>
          <w:right w:val="nil"/>
          <w:insideH w:val="nil"/>
          <w:insideV w:val="nil"/>
        </w:tcBorders>
        <w:shd w:val="clear" w:color="auto" w:fill="F2C3C6"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C75F64" w:themeColor="accent5" w:themeShade="BF"/>
    </w:rPr>
    <w:tblPr>
      <w:tblStyleRowBandSize w:val="1"/>
      <w:tblStyleColBandSize w:val="1"/>
      <w:tblBorders>
        <w:top w:val="single" w:sz="8" w:space="0" w:color="E1A9AC" w:themeColor="accent5"/>
        <w:bottom w:val="single" w:sz="8" w:space="0" w:color="E1A9AC" w:themeColor="accent5"/>
      </w:tblBorders>
    </w:tblPr>
    <w:tblStylePr w:type="fir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la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left w:val="nil"/>
          <w:right w:val="nil"/>
          <w:insideH w:val="nil"/>
          <w:insideV w:val="nil"/>
        </w:tcBorders>
        <w:shd w:val="clear" w:color="auto" w:fill="F7E9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DF6F75" w:themeColor="accent2" w:themeTint="99"/>
        </w:tcBorders>
      </w:tcPr>
    </w:tblStylePr>
    <w:tblStylePr w:type="lastRow">
      <w:rPr>
        <w:b/>
        <w:bCs/>
      </w:rPr>
      <w:tblPr/>
      <w:tcPr>
        <w:tcBorders>
          <w:top w:val="sing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1Light-Accent3">
    <w:name w:val="List Table 1 Light Accent 3"/>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EDCBCD" w:themeColor="accent5" w:themeTint="99"/>
        </w:tcBorders>
      </w:tcPr>
    </w:tblStylePr>
    <w:tblStylePr w:type="lastRow">
      <w:rPr>
        <w:b/>
        <w:bCs/>
      </w:rPr>
      <w:tblPr/>
      <w:tcPr>
        <w:tcBorders>
          <w:top w:val="sing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1Light-Accent6">
    <w:name w:val="List Table 1 Light Accent 6"/>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rsid w:val="0021343A"/>
    <w:pPr>
      <w:spacing w:line="240" w:lineRule="auto"/>
    </w:pPr>
    <w:tblPr>
      <w:tblStyleRowBandSize w:val="1"/>
      <w:tblStyleColBandSize w:val="1"/>
      <w:tblBorders>
        <w:top w:val="single" w:sz="4" w:space="0" w:color="DF6F75" w:themeColor="accent2" w:themeTint="99"/>
        <w:bottom w:val="single" w:sz="4" w:space="0" w:color="DF6F75" w:themeColor="accent2" w:themeTint="99"/>
        <w:insideH w:val="single" w:sz="4" w:space="0" w:color="DF6F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2-Accent3">
    <w:name w:val="List Table 2 Accent 3"/>
    <w:basedOn w:val="TableNormal"/>
    <w:uiPriority w:val="47"/>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rsid w:val="0021343A"/>
    <w:pPr>
      <w:spacing w:line="240" w:lineRule="auto"/>
    </w:pPr>
    <w:tblPr>
      <w:tblStyleRowBandSize w:val="1"/>
      <w:tblStyleColBandSize w:val="1"/>
      <w:tblBorders>
        <w:top w:val="single" w:sz="4" w:space="0" w:color="EDCBCD" w:themeColor="accent5" w:themeTint="99"/>
        <w:bottom w:val="single" w:sz="4" w:space="0" w:color="EDCBCD" w:themeColor="accent5" w:themeTint="99"/>
        <w:insideH w:val="single" w:sz="4" w:space="0" w:color="EDCB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2-Accent6">
    <w:name w:val="List Table 2 Accent 6"/>
    <w:basedOn w:val="TableNormal"/>
    <w:uiPriority w:val="47"/>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rsid w:val="0021343A"/>
    <w:pPr>
      <w:spacing w:line="240" w:lineRule="auto"/>
    </w:pPr>
    <w:tblPr>
      <w:tblStyleRowBandSize w:val="1"/>
      <w:tblStyleColBandSize w:val="1"/>
      <w:tblBorders>
        <w:top w:val="single" w:sz="4" w:space="0" w:color="B3272F" w:themeColor="accent2"/>
        <w:left w:val="single" w:sz="4" w:space="0" w:color="B3272F" w:themeColor="accent2"/>
        <w:bottom w:val="single" w:sz="4" w:space="0" w:color="B3272F" w:themeColor="accent2"/>
        <w:right w:val="single" w:sz="4" w:space="0" w:color="B3272F" w:themeColor="accent2"/>
      </w:tblBorders>
    </w:tblPr>
    <w:tblStylePr w:type="firstRow">
      <w:rPr>
        <w:b/>
        <w:bCs/>
        <w:color w:val="FFFFFF" w:themeColor="background1"/>
      </w:rPr>
      <w:tblPr/>
      <w:tcPr>
        <w:shd w:val="clear" w:color="auto" w:fill="B3272F" w:themeFill="accent2"/>
      </w:tcPr>
    </w:tblStylePr>
    <w:tblStylePr w:type="lastRow">
      <w:rPr>
        <w:b/>
        <w:bCs/>
      </w:rPr>
      <w:tblPr/>
      <w:tcPr>
        <w:tcBorders>
          <w:top w:val="double" w:sz="4" w:space="0" w:color="B3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2"/>
          <w:right w:val="single" w:sz="4" w:space="0" w:color="B3272F" w:themeColor="accent2"/>
        </w:tcBorders>
      </w:tcPr>
    </w:tblStylePr>
    <w:tblStylePr w:type="band1Horz">
      <w:tblPr/>
      <w:tcPr>
        <w:tcBorders>
          <w:top w:val="single" w:sz="4" w:space="0" w:color="B3272F" w:themeColor="accent2"/>
          <w:bottom w:val="single" w:sz="4" w:space="0" w:color="B3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2"/>
          <w:left w:val="nil"/>
        </w:tcBorders>
      </w:tcPr>
    </w:tblStylePr>
    <w:tblStylePr w:type="swCell">
      <w:tblPr/>
      <w:tcPr>
        <w:tcBorders>
          <w:top w:val="double" w:sz="4" w:space="0" w:color="B3272F" w:themeColor="accent2"/>
          <w:right w:val="nil"/>
        </w:tcBorders>
      </w:tcPr>
    </w:tblStylePr>
  </w:style>
  <w:style w:type="table" w:styleId="ListTable3-Accent3">
    <w:name w:val="List Table 3 Accent 3"/>
    <w:basedOn w:val="TableNormal"/>
    <w:uiPriority w:val="48"/>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rsid w:val="0021343A"/>
    <w:pPr>
      <w:spacing w:line="240" w:lineRule="auto"/>
    </w:pPr>
    <w:tblPr>
      <w:tblStyleRowBandSize w:val="1"/>
      <w:tblStyleColBandSize w:val="1"/>
      <w:tblBorders>
        <w:top w:val="single" w:sz="4" w:space="0" w:color="E1A9AC" w:themeColor="accent5"/>
        <w:left w:val="single" w:sz="4" w:space="0" w:color="E1A9AC" w:themeColor="accent5"/>
        <w:bottom w:val="single" w:sz="4" w:space="0" w:color="E1A9AC" w:themeColor="accent5"/>
        <w:right w:val="single" w:sz="4" w:space="0" w:color="E1A9AC" w:themeColor="accent5"/>
      </w:tblBorders>
    </w:tblPr>
    <w:tblStylePr w:type="firstRow">
      <w:rPr>
        <w:b/>
        <w:bCs/>
        <w:color w:val="FFFFFF" w:themeColor="background1"/>
      </w:rPr>
      <w:tblPr/>
      <w:tcPr>
        <w:shd w:val="clear" w:color="auto" w:fill="E1A9AC" w:themeFill="accent5"/>
      </w:tcPr>
    </w:tblStylePr>
    <w:tblStylePr w:type="lastRow">
      <w:rPr>
        <w:b/>
        <w:bCs/>
      </w:rPr>
      <w:tblPr/>
      <w:tcPr>
        <w:tcBorders>
          <w:top w:val="double" w:sz="4" w:space="0" w:color="E1A9A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A9AC" w:themeColor="accent5"/>
          <w:right w:val="single" w:sz="4" w:space="0" w:color="E1A9AC" w:themeColor="accent5"/>
        </w:tcBorders>
      </w:tcPr>
    </w:tblStylePr>
    <w:tblStylePr w:type="band1Horz">
      <w:tblPr/>
      <w:tcPr>
        <w:tcBorders>
          <w:top w:val="single" w:sz="4" w:space="0" w:color="E1A9AC" w:themeColor="accent5"/>
          <w:bottom w:val="single" w:sz="4" w:space="0" w:color="E1A9A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A9AC" w:themeColor="accent5"/>
          <w:left w:val="nil"/>
        </w:tcBorders>
      </w:tcPr>
    </w:tblStylePr>
    <w:tblStylePr w:type="swCell">
      <w:tblPr/>
      <w:tcPr>
        <w:tcBorders>
          <w:top w:val="double" w:sz="4" w:space="0" w:color="E1A9AC" w:themeColor="accent5"/>
          <w:right w:val="nil"/>
        </w:tcBorders>
      </w:tcPr>
    </w:tblStylePr>
  </w:style>
  <w:style w:type="table" w:styleId="ListTable3-Accent6">
    <w:name w:val="List Table 3 Accent 6"/>
    <w:basedOn w:val="TableNormal"/>
    <w:uiPriority w:val="48"/>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tcBorders>
        <w:shd w:val="clear" w:color="auto" w:fill="B3272F" w:themeFill="accent2"/>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3">
    <w:name w:val="List Table 4 Accent 3"/>
    <w:basedOn w:val="TableNormal"/>
    <w:uiPriority w:val="49"/>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tcBorders>
        <w:shd w:val="clear" w:color="auto" w:fill="E1A9AC" w:themeFill="accent5"/>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4-Accent6">
    <w:name w:val="List Table 4 Accent 6"/>
    <w:basedOn w:val="TableNormal"/>
    <w:uiPriority w:val="49"/>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1343A"/>
    <w:pPr>
      <w:spacing w:line="240" w:lineRule="auto"/>
    </w:pPr>
    <w:rPr>
      <w:color w:val="FFFFFF" w:themeColor="background1"/>
    </w:rPr>
    <w:tblPr>
      <w:tblStyleRowBandSize w:val="1"/>
      <w:tblStyleColBandSize w:val="1"/>
      <w:tblBorders>
        <w:top w:val="single" w:sz="24" w:space="0" w:color="B3272F" w:themeColor="accent2"/>
        <w:left w:val="single" w:sz="24" w:space="0" w:color="B3272F" w:themeColor="accent2"/>
        <w:bottom w:val="single" w:sz="24" w:space="0" w:color="B3272F" w:themeColor="accent2"/>
        <w:right w:val="single" w:sz="24" w:space="0" w:color="B3272F" w:themeColor="accent2"/>
      </w:tblBorders>
    </w:tblPr>
    <w:tcPr>
      <w:shd w:val="clear" w:color="auto" w:fill="B3272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1343A"/>
    <w:pPr>
      <w:spacing w:line="240" w:lineRule="auto"/>
    </w:pPr>
    <w:rPr>
      <w:color w:val="FFFFFF" w:themeColor="background1"/>
    </w:rPr>
    <w:tblPr>
      <w:tblStyleRowBandSize w:val="1"/>
      <w:tblStyleColBandSize w:val="1"/>
      <w:tblBorders>
        <w:top w:val="single" w:sz="24" w:space="0" w:color="E1A9AC" w:themeColor="accent5"/>
        <w:left w:val="single" w:sz="24" w:space="0" w:color="E1A9AC" w:themeColor="accent5"/>
        <w:bottom w:val="single" w:sz="24" w:space="0" w:color="E1A9AC" w:themeColor="accent5"/>
        <w:right w:val="single" w:sz="24" w:space="0" w:color="E1A9AC" w:themeColor="accent5"/>
      </w:tblBorders>
    </w:tblPr>
    <w:tcPr>
      <w:shd w:val="clear" w:color="auto" w:fill="E1A9A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rsid w:val="0021343A"/>
    <w:pPr>
      <w:spacing w:line="240" w:lineRule="auto"/>
    </w:pPr>
    <w:rPr>
      <w:color w:val="851D23" w:themeColor="accent2" w:themeShade="BF"/>
    </w:rPr>
    <w:tblPr>
      <w:tblStyleRowBandSize w:val="1"/>
      <w:tblStyleColBandSize w:val="1"/>
      <w:tblBorders>
        <w:top w:val="single" w:sz="4" w:space="0" w:color="B3272F" w:themeColor="accent2"/>
        <w:bottom w:val="single" w:sz="4" w:space="0" w:color="B3272F" w:themeColor="accent2"/>
      </w:tblBorders>
    </w:tblPr>
    <w:tblStylePr w:type="firstRow">
      <w:rPr>
        <w:b/>
        <w:bCs/>
      </w:rPr>
      <w:tblPr/>
      <w:tcPr>
        <w:tcBorders>
          <w:bottom w:val="single" w:sz="4" w:space="0" w:color="B3272F" w:themeColor="accent2"/>
        </w:tcBorders>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6Colorful-Accent3">
    <w:name w:val="List Table 6 Colorful Accent 3"/>
    <w:basedOn w:val="TableNormal"/>
    <w:uiPriority w:val="51"/>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rsid w:val="0021343A"/>
    <w:pPr>
      <w:spacing w:line="240" w:lineRule="auto"/>
    </w:pPr>
    <w:rPr>
      <w:color w:val="C75F64" w:themeColor="accent5" w:themeShade="BF"/>
    </w:rPr>
    <w:tblPr>
      <w:tblStyleRowBandSize w:val="1"/>
      <w:tblStyleColBandSize w:val="1"/>
      <w:tblBorders>
        <w:top w:val="single" w:sz="4" w:space="0" w:color="E1A9AC" w:themeColor="accent5"/>
        <w:bottom w:val="single" w:sz="4" w:space="0" w:color="E1A9AC" w:themeColor="accent5"/>
      </w:tblBorders>
    </w:tblPr>
    <w:tblStylePr w:type="firstRow">
      <w:rPr>
        <w:b/>
        <w:bCs/>
      </w:rPr>
      <w:tblPr/>
      <w:tcPr>
        <w:tcBorders>
          <w:bottom w:val="single" w:sz="4" w:space="0" w:color="E1A9AC" w:themeColor="accent5"/>
        </w:tcBorders>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6Colorful-Accent6">
    <w:name w:val="List Table 6 Colorful Accent 6"/>
    <w:basedOn w:val="TableNormal"/>
    <w:uiPriority w:val="51"/>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1343A"/>
    <w:pPr>
      <w:spacing w:line="240" w:lineRule="auto"/>
    </w:pPr>
    <w:rPr>
      <w:color w:val="851D2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2"/>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1343A"/>
    <w:pPr>
      <w:spacing w:line="240" w:lineRule="auto"/>
    </w:pPr>
    <w:rPr>
      <w:color w:val="C75F6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A9A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A9A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A9A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A9AC" w:themeColor="accent5"/>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insideV w:val="single" w:sz="8" w:space="0" w:color="D74B52" w:themeColor="accent2" w:themeTint="BF"/>
      </w:tblBorders>
    </w:tblPr>
    <w:tcPr>
      <w:shd w:val="clear" w:color="auto" w:fill="F2C3C6" w:themeFill="accent2" w:themeFillTint="3F"/>
    </w:tcPr>
    <w:tblStylePr w:type="firstRow">
      <w:rPr>
        <w:b/>
        <w:bCs/>
      </w:rPr>
    </w:tblStylePr>
    <w:tblStylePr w:type="lastRow">
      <w:rPr>
        <w:b/>
        <w:bCs/>
      </w:rPr>
      <w:tblPr/>
      <w:tcPr>
        <w:tcBorders>
          <w:top w:val="single" w:sz="18" w:space="0" w:color="D74B52" w:themeColor="accent2" w:themeTint="BF"/>
        </w:tcBorders>
      </w:tcPr>
    </w:tblStylePr>
    <w:tblStylePr w:type="firstCol">
      <w:rPr>
        <w:b/>
        <w:bCs/>
      </w:rPr>
    </w:tblStylePr>
    <w:tblStylePr w:type="lastCol">
      <w:rPr>
        <w:b/>
        <w:bCs/>
      </w:r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insideV w:val="single" w:sz="8" w:space="0" w:color="E8BEC0" w:themeColor="accent5" w:themeTint="BF"/>
      </w:tblBorders>
    </w:tblPr>
    <w:tcPr>
      <w:shd w:val="clear" w:color="auto" w:fill="F7E9EA" w:themeFill="accent5" w:themeFillTint="3F"/>
    </w:tcPr>
    <w:tblStylePr w:type="firstRow">
      <w:rPr>
        <w:b/>
        <w:bCs/>
      </w:rPr>
    </w:tblStylePr>
    <w:tblStylePr w:type="lastRow">
      <w:rPr>
        <w:b/>
        <w:bCs/>
      </w:rPr>
      <w:tblPr/>
      <w:tcPr>
        <w:tcBorders>
          <w:top w:val="single" w:sz="18" w:space="0" w:color="E8BEC0" w:themeColor="accent5" w:themeTint="BF"/>
        </w:tcBorders>
      </w:tcPr>
    </w:tblStylePr>
    <w:tblStylePr w:type="firstCol">
      <w:rPr>
        <w:b/>
        <w:bCs/>
      </w:rPr>
    </w:tblStylePr>
    <w:tblStylePr w:type="lastCol">
      <w:rPr>
        <w:b/>
        <w:bCs/>
      </w:r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cPr>
      <w:shd w:val="clear" w:color="auto" w:fill="F2C3C6" w:themeFill="accent2" w:themeFillTint="3F"/>
    </w:tcPr>
    <w:tblStylePr w:type="firstRow">
      <w:rPr>
        <w:b/>
        <w:bCs/>
        <w:color w:val="363534" w:themeColor="text1"/>
      </w:rPr>
      <w:tblPr/>
      <w:tcPr>
        <w:shd w:val="clear" w:color="auto" w:fill="FAE7E8"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CED0" w:themeFill="accent2" w:themeFillTint="33"/>
      </w:tcPr>
    </w:tblStylePr>
    <w:tblStylePr w:type="band1Vert">
      <w:tblPr/>
      <w:tcPr>
        <w:shd w:val="clear" w:color="auto" w:fill="E5878C" w:themeFill="accent2" w:themeFillTint="7F"/>
      </w:tcPr>
    </w:tblStylePr>
    <w:tblStylePr w:type="band1Horz">
      <w:tblPr/>
      <w:tcPr>
        <w:tcBorders>
          <w:insideH w:val="single" w:sz="6" w:space="0" w:color="B3272F" w:themeColor="accent2"/>
          <w:insideV w:val="single" w:sz="6" w:space="0" w:color="B3272F" w:themeColor="accent2"/>
        </w:tcBorders>
        <w:shd w:val="clear" w:color="auto" w:fill="E587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cPr>
      <w:shd w:val="clear" w:color="auto" w:fill="F7E9EA" w:themeFill="accent5" w:themeFillTint="3F"/>
    </w:tcPr>
    <w:tblStylePr w:type="firstRow">
      <w:rPr>
        <w:b/>
        <w:bCs/>
        <w:color w:val="363534" w:themeColor="text1"/>
      </w:rPr>
      <w:tblPr/>
      <w:tcPr>
        <w:shd w:val="clear" w:color="auto" w:fill="FCF6F6"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9EDEE" w:themeFill="accent5" w:themeFillTint="33"/>
      </w:tcPr>
    </w:tblStylePr>
    <w:tblStylePr w:type="band1Vert">
      <w:tblPr/>
      <w:tcPr>
        <w:shd w:val="clear" w:color="auto" w:fill="F0D4D5" w:themeFill="accent5" w:themeFillTint="7F"/>
      </w:tcPr>
    </w:tblStylePr>
    <w:tblStylePr w:type="band1Horz">
      <w:tblPr/>
      <w:tcPr>
        <w:tcBorders>
          <w:insideH w:val="single" w:sz="6" w:space="0" w:color="E1A9AC" w:themeColor="accent5"/>
          <w:insideV w:val="single" w:sz="6" w:space="0" w:color="E1A9AC" w:themeColor="accent5"/>
        </w:tcBorders>
        <w:shd w:val="clear" w:color="auto" w:fill="F0D4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9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A9A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A9A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D4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D4D5"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B3272F"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B3272F"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B3272F" w:themeColor="accent2"/>
        <w:bottom w:val="single" w:sz="8" w:space="0" w:color="B3272F" w:themeColor="accent2"/>
      </w:tblBorders>
    </w:tblPr>
    <w:tblStylePr w:type="firstRow">
      <w:rPr>
        <w:rFonts w:asciiTheme="majorHAnsi" w:eastAsiaTheme="majorEastAsia" w:hAnsiTheme="majorHAnsi" w:cstheme="majorBidi"/>
      </w:rPr>
      <w:tblPr/>
      <w:tcPr>
        <w:tcBorders>
          <w:top w:val="nil"/>
          <w:bottom w:val="single" w:sz="8" w:space="0" w:color="B3272F" w:themeColor="accent2"/>
        </w:tcBorders>
      </w:tcPr>
    </w:tblStylePr>
    <w:tblStylePr w:type="lastRow">
      <w:rPr>
        <w:b/>
        <w:bCs/>
        <w:color w:val="B3272F" w:themeColor="text2"/>
      </w:rPr>
      <w:tblPr/>
      <w:tcPr>
        <w:tcBorders>
          <w:top w:val="single" w:sz="8" w:space="0" w:color="B3272F" w:themeColor="accent2"/>
          <w:bottom w:val="single" w:sz="8" w:space="0" w:color="B3272F" w:themeColor="accent2"/>
        </w:tcBorders>
      </w:tcPr>
    </w:tblStylePr>
    <w:tblStylePr w:type="firstCol">
      <w:rPr>
        <w:b/>
        <w:bCs/>
      </w:rPr>
    </w:tblStylePr>
    <w:tblStylePr w:type="lastCol">
      <w:rPr>
        <w:b/>
        <w:bCs/>
      </w:rPr>
      <w:tblPr/>
      <w:tcPr>
        <w:tcBorders>
          <w:top w:val="single" w:sz="8" w:space="0" w:color="B3272F" w:themeColor="accent2"/>
          <w:bottom w:val="single" w:sz="8" w:space="0" w:color="B3272F" w:themeColor="accent2"/>
        </w:tcBorders>
      </w:tcPr>
    </w:tblStylePr>
    <w:tblStylePr w:type="band1Vert">
      <w:tblPr/>
      <w:tcPr>
        <w:shd w:val="clear" w:color="auto" w:fill="F2C3C6" w:themeFill="accent2" w:themeFillTint="3F"/>
      </w:tcPr>
    </w:tblStylePr>
    <w:tblStylePr w:type="band1Horz">
      <w:tblPr/>
      <w:tcPr>
        <w:shd w:val="clear" w:color="auto" w:fill="F2C3C6"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B3272F"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B3272F"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1A9AC" w:themeColor="accent5"/>
        <w:bottom w:val="single" w:sz="8" w:space="0" w:color="E1A9AC" w:themeColor="accent5"/>
      </w:tblBorders>
    </w:tblPr>
    <w:tblStylePr w:type="firstRow">
      <w:rPr>
        <w:rFonts w:asciiTheme="majorHAnsi" w:eastAsiaTheme="majorEastAsia" w:hAnsiTheme="majorHAnsi" w:cstheme="majorBidi"/>
      </w:rPr>
      <w:tblPr/>
      <w:tcPr>
        <w:tcBorders>
          <w:top w:val="nil"/>
          <w:bottom w:val="single" w:sz="8" w:space="0" w:color="E1A9AC" w:themeColor="accent5"/>
        </w:tcBorders>
      </w:tcPr>
    </w:tblStylePr>
    <w:tblStylePr w:type="lastRow">
      <w:rPr>
        <w:b/>
        <w:bCs/>
        <w:color w:val="B3272F" w:themeColor="text2"/>
      </w:rPr>
      <w:tblPr/>
      <w:tcPr>
        <w:tcBorders>
          <w:top w:val="single" w:sz="8" w:space="0" w:color="E1A9AC" w:themeColor="accent5"/>
          <w:bottom w:val="single" w:sz="8" w:space="0" w:color="E1A9AC" w:themeColor="accent5"/>
        </w:tcBorders>
      </w:tcPr>
    </w:tblStylePr>
    <w:tblStylePr w:type="firstCol">
      <w:rPr>
        <w:b/>
        <w:bCs/>
      </w:rPr>
    </w:tblStylePr>
    <w:tblStylePr w:type="lastCol">
      <w:rPr>
        <w:b/>
        <w:bCs/>
      </w:rPr>
      <w:tblPr/>
      <w:tcPr>
        <w:tcBorders>
          <w:top w:val="single" w:sz="8" w:space="0" w:color="E1A9AC" w:themeColor="accent5"/>
          <w:bottom w:val="single" w:sz="8" w:space="0" w:color="E1A9AC" w:themeColor="accent5"/>
        </w:tcBorders>
      </w:tcPr>
    </w:tblStylePr>
    <w:tblStylePr w:type="band1Vert">
      <w:tblPr/>
      <w:tcPr>
        <w:shd w:val="clear" w:color="auto" w:fill="F7E9EA" w:themeFill="accent5" w:themeFillTint="3F"/>
      </w:tcPr>
    </w:tblStylePr>
    <w:tblStylePr w:type="band1Horz">
      <w:tblPr/>
      <w:tcPr>
        <w:shd w:val="clear" w:color="auto" w:fill="F7E9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B3272F"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rPr>
        <w:sz w:val="24"/>
        <w:szCs w:val="24"/>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tblPr/>
      <w:tcPr>
        <w:tcBorders>
          <w:top w:val="single" w:sz="8" w:space="0" w:color="B3272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2"/>
          <w:insideH w:val="nil"/>
          <w:insideV w:val="nil"/>
        </w:tcBorders>
        <w:shd w:val="clear" w:color="auto" w:fill="FFFFFF" w:themeFill="background1"/>
      </w:tcPr>
    </w:tblStylePr>
    <w:tblStylePr w:type="lastCol">
      <w:tblPr/>
      <w:tcPr>
        <w:tcBorders>
          <w:top w:val="nil"/>
          <w:left w:val="single" w:sz="8" w:space="0" w:color="B3272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top w:val="nil"/>
          <w:bottom w:val="nil"/>
          <w:insideH w:val="nil"/>
          <w:insideV w:val="nil"/>
        </w:tcBorders>
        <w:shd w:val="clear" w:color="auto" w:fill="F2C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rPr>
        <w:sz w:val="24"/>
        <w:szCs w:val="24"/>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tblPr/>
      <w:tcPr>
        <w:tcBorders>
          <w:top w:val="single" w:sz="8" w:space="0" w:color="E1A9A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A9AC" w:themeColor="accent5"/>
          <w:insideH w:val="nil"/>
          <w:insideV w:val="nil"/>
        </w:tcBorders>
        <w:shd w:val="clear" w:color="auto" w:fill="FFFFFF" w:themeFill="background1"/>
      </w:tcPr>
    </w:tblStylePr>
    <w:tblStylePr w:type="lastCol">
      <w:tblPr/>
      <w:tcPr>
        <w:tcBorders>
          <w:top w:val="nil"/>
          <w:left w:val="single" w:sz="8" w:space="0" w:color="E1A9A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top w:val="nil"/>
          <w:bottom w:val="nil"/>
          <w:insideH w:val="nil"/>
          <w:insideV w:val="nil"/>
        </w:tcBorders>
        <w:shd w:val="clear" w:color="auto" w:fill="F7E9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tblBorders>
    </w:tblPr>
    <w:tblStylePr w:type="firstRow">
      <w:pPr>
        <w:spacing w:before="0" w:after="0" w:line="240" w:lineRule="auto"/>
      </w:pPr>
      <w:rPr>
        <w:b/>
        <w:bCs/>
        <w:color w:val="FFFFFF" w:themeColor="background1"/>
      </w:rPr>
      <w:tblPr/>
      <w:tcPr>
        <w:tc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shd w:val="clear" w:color="auto" w:fill="B3272F" w:themeFill="accent2"/>
      </w:tcPr>
    </w:tblStylePr>
    <w:tblStylePr w:type="lastRow">
      <w:pPr>
        <w:spacing w:before="0" w:after="0" w:line="240" w:lineRule="auto"/>
      </w:pPr>
      <w:rPr>
        <w:b/>
        <w:bCs/>
      </w:rPr>
      <w:tblPr/>
      <w:tcPr>
        <w:tcBorders>
          <w:top w:val="double" w:sz="6"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2" w:themeFillTint="3F"/>
      </w:tcPr>
    </w:tblStylePr>
    <w:tblStylePr w:type="band1Horz">
      <w:tblPr/>
      <w:tcPr>
        <w:tcBorders>
          <w:insideH w:val="nil"/>
          <w:insideV w:val="nil"/>
        </w:tcBorders>
        <w:shd w:val="clear" w:color="auto" w:fill="F2C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tblBorders>
    </w:tblPr>
    <w:tblStylePr w:type="firstRow">
      <w:pPr>
        <w:spacing w:before="0" w:after="0" w:line="240" w:lineRule="auto"/>
      </w:pPr>
      <w:rPr>
        <w:b/>
        <w:bCs/>
        <w:color w:val="FFFFFF" w:themeColor="background1"/>
      </w:rPr>
      <w:tblPr/>
      <w:tcPr>
        <w:tc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shd w:val="clear" w:color="auto" w:fill="E1A9AC" w:themeFill="accent5"/>
      </w:tcPr>
    </w:tblStylePr>
    <w:tblStylePr w:type="lastRow">
      <w:pPr>
        <w:spacing w:before="0" w:after="0" w:line="240" w:lineRule="auto"/>
      </w:pPr>
      <w:rPr>
        <w:b/>
        <w:bCs/>
      </w:rPr>
      <w:tblPr/>
      <w:tcPr>
        <w:tcBorders>
          <w:top w:val="double" w:sz="6"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E9EA" w:themeFill="accent5" w:themeFillTint="3F"/>
      </w:tcPr>
    </w:tblStylePr>
    <w:tblStylePr w:type="band1Horz">
      <w:tblPr/>
      <w:tcPr>
        <w:tcBorders>
          <w:insideH w:val="nil"/>
          <w:insideV w:val="nil"/>
        </w:tcBorders>
        <w:shd w:val="clear" w:color="auto" w:fill="F7E9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2"/>
      </w:tcPr>
    </w:tblStylePr>
    <w:tblStylePr w:type="lastCol">
      <w:rPr>
        <w:b/>
        <w:bCs/>
        <w:color w:val="FFFFFF" w:themeColor="background1"/>
      </w:rPr>
      <w:tblPr/>
      <w:tcPr>
        <w:tcBorders>
          <w:left w:val="nil"/>
          <w:right w:val="nil"/>
          <w:insideH w:val="nil"/>
          <w:insideV w:val="nil"/>
        </w:tcBorders>
        <w:shd w:val="clear" w:color="auto" w:fill="B3272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A9A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A9AC" w:themeFill="accent5"/>
      </w:tcPr>
    </w:tblStylePr>
    <w:tblStylePr w:type="lastCol">
      <w:rPr>
        <w:b/>
        <w:bCs/>
        <w:color w:val="FFFFFF" w:themeColor="background1"/>
      </w:rPr>
      <w:tblPr/>
      <w:tcPr>
        <w:tcBorders>
          <w:left w:val="nil"/>
          <w:right w:val="nil"/>
          <w:insideH w:val="nil"/>
          <w:insideV w:val="nil"/>
        </w:tcBorders>
        <w:shd w:val="clear" w:color="auto" w:fill="E1A9A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character" w:customStyle="1" w:styleId="MySubscript">
    <w:name w:val="MySubscript"/>
    <w:uiPriority w:val="1"/>
    <w:semiHidden/>
    <w:rsid w:val="00522D98"/>
    <w:rPr>
      <w:vertAlign w:val="subscript"/>
    </w:rPr>
  </w:style>
  <w:style w:type="table" w:styleId="TableColumns3">
    <w:name w:val="Table Columns 3"/>
    <w:basedOn w:val="TableNormal"/>
    <w:rsid w:val="003956A1"/>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rsid w:val="003956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3956A1"/>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3956A1"/>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3956A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Indent">
    <w:name w:val="Body Text Indent"/>
    <w:basedOn w:val="Normal"/>
    <w:link w:val="BodyTextIndentChar"/>
    <w:unhideWhenUsed/>
    <w:rsid w:val="003956A1"/>
    <w:pPr>
      <w:spacing w:after="120"/>
      <w:ind w:left="283"/>
    </w:pPr>
  </w:style>
  <w:style w:type="character" w:customStyle="1" w:styleId="BodyTextIndentChar">
    <w:name w:val="Body Text Indent Char"/>
    <w:basedOn w:val="DefaultParagraphFont"/>
    <w:link w:val="BodyTextIndent"/>
    <w:rsid w:val="003956A1"/>
  </w:style>
  <w:style w:type="paragraph" w:styleId="HTMLPreformatted">
    <w:name w:val="HTML Preformatted"/>
    <w:basedOn w:val="Normal"/>
    <w:link w:val="HTMLPreformattedChar"/>
    <w:uiPriority w:val="99"/>
    <w:unhideWhenUsed/>
    <w:rsid w:val="00395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auto"/>
    </w:rPr>
  </w:style>
  <w:style w:type="character" w:customStyle="1" w:styleId="HTMLPreformattedChar">
    <w:name w:val="HTML Preformatted Char"/>
    <w:basedOn w:val="DefaultParagraphFont"/>
    <w:link w:val="HTMLPreformatted"/>
    <w:uiPriority w:val="99"/>
    <w:rsid w:val="003956A1"/>
    <w:rPr>
      <w:rFonts w:ascii="Courier New" w:hAnsi="Courier New" w:cs="Courier New"/>
      <w:color w:val="auto"/>
    </w:rPr>
  </w:style>
  <w:style w:type="paragraph" w:styleId="BodyText3">
    <w:name w:val="Body Text 3"/>
    <w:basedOn w:val="Normal"/>
    <w:link w:val="BodyText3Char"/>
    <w:uiPriority w:val="99"/>
    <w:semiHidden/>
    <w:unhideWhenUsed/>
    <w:rsid w:val="003956A1"/>
    <w:pPr>
      <w:spacing w:after="120" w:line="276" w:lineRule="auto"/>
    </w:pPr>
    <w:rPr>
      <w:rFonts w:ascii="Calibri" w:eastAsia="Calibri" w:hAnsi="Calibri" w:cs="Times New Roman"/>
      <w:color w:val="auto"/>
      <w:sz w:val="16"/>
      <w:szCs w:val="16"/>
      <w:lang w:eastAsia="en-US"/>
    </w:rPr>
  </w:style>
  <w:style w:type="character" w:customStyle="1" w:styleId="BodyText3Char">
    <w:name w:val="Body Text 3 Char"/>
    <w:basedOn w:val="DefaultParagraphFont"/>
    <w:link w:val="BodyText3"/>
    <w:uiPriority w:val="99"/>
    <w:semiHidden/>
    <w:rsid w:val="003956A1"/>
    <w:rPr>
      <w:rFonts w:ascii="Calibri" w:eastAsia="Calibri" w:hAnsi="Calibri" w:cs="Times New Roman"/>
      <w:color w:val="auto"/>
      <w:sz w:val="16"/>
      <w:szCs w:val="16"/>
      <w:lang w:eastAsia="en-US"/>
    </w:rPr>
  </w:style>
  <w:style w:type="paragraph" w:styleId="EndnoteText">
    <w:name w:val="endnote text"/>
    <w:basedOn w:val="Normal"/>
    <w:link w:val="EndnoteTextChar"/>
    <w:uiPriority w:val="99"/>
    <w:unhideWhenUsed/>
    <w:rsid w:val="003956A1"/>
    <w:pPr>
      <w:spacing w:after="200" w:line="276" w:lineRule="auto"/>
    </w:pPr>
    <w:rPr>
      <w:rFonts w:ascii="Calibri" w:eastAsia="Calibri" w:hAnsi="Calibri" w:cs="Times New Roman"/>
      <w:color w:val="auto"/>
      <w:lang w:eastAsia="en-US"/>
    </w:rPr>
  </w:style>
  <w:style w:type="character" w:customStyle="1" w:styleId="EndnoteTextChar">
    <w:name w:val="Endnote Text Char"/>
    <w:basedOn w:val="DefaultParagraphFont"/>
    <w:link w:val="EndnoteText"/>
    <w:uiPriority w:val="99"/>
    <w:rsid w:val="003956A1"/>
    <w:rPr>
      <w:rFonts w:ascii="Calibri" w:eastAsia="Calibri" w:hAnsi="Calibri" w:cs="Times New Roman"/>
      <w:color w:val="auto"/>
      <w:lang w:eastAsia="en-US"/>
    </w:rPr>
  </w:style>
  <w:style w:type="character" w:styleId="EndnoteReference">
    <w:name w:val="endnote reference"/>
    <w:uiPriority w:val="99"/>
    <w:unhideWhenUsed/>
    <w:rsid w:val="003956A1"/>
    <w:rPr>
      <w:rFonts w:ascii="Tahoma" w:hAnsi="Tahoma" w:cs="Tahoma"/>
      <w:sz w:val="20"/>
      <w:szCs w:val="20"/>
      <w:vertAlign w:val="superscript"/>
    </w:rPr>
  </w:style>
  <w:style w:type="paragraph" w:styleId="TOC9">
    <w:name w:val="toc 9"/>
    <w:basedOn w:val="Normal"/>
    <w:next w:val="Normal"/>
    <w:autoRedefine/>
    <w:uiPriority w:val="39"/>
    <w:semiHidden/>
    <w:unhideWhenUsed/>
    <w:rsid w:val="003956A1"/>
    <w:pPr>
      <w:pBdr>
        <w:between w:val="double" w:sz="6" w:space="0" w:color="auto"/>
      </w:pBdr>
      <w:spacing w:line="276" w:lineRule="auto"/>
      <w:ind w:left="1540"/>
    </w:pPr>
    <w:rPr>
      <w:rFonts w:ascii="Calibri" w:eastAsia="Calibri" w:hAnsi="Calibri" w:cs="Times New Roman"/>
      <w:color w:val="auto"/>
      <w:lang w:eastAsia="en-US"/>
    </w:rPr>
  </w:style>
  <w:style w:type="paragraph" w:styleId="Revision">
    <w:name w:val="Revision"/>
    <w:hidden/>
    <w:rsid w:val="003956A1"/>
    <w:pPr>
      <w:spacing w:line="240" w:lineRule="auto"/>
    </w:pPr>
    <w:rPr>
      <w:rFonts w:ascii="Calibri" w:eastAsia="Calibri" w:hAnsi="Calibri" w:cs="Times New Roman"/>
      <w:color w:val="auto"/>
      <w:sz w:val="22"/>
      <w:szCs w:val="22"/>
      <w:lang w:eastAsia="en-US"/>
    </w:rPr>
  </w:style>
  <w:style w:type="paragraph" w:styleId="DocumentMap">
    <w:name w:val="Document Map"/>
    <w:basedOn w:val="Normal"/>
    <w:link w:val="DocumentMapChar"/>
    <w:uiPriority w:val="39"/>
    <w:semiHidden/>
    <w:unhideWhenUsed/>
    <w:rsid w:val="003956A1"/>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3956A1"/>
    <w:rPr>
      <w:rFonts w:ascii="Segoe UI" w:hAnsi="Segoe UI" w:cs="Segoe UI"/>
      <w:sz w:val="16"/>
      <w:szCs w:val="16"/>
    </w:rPr>
  </w:style>
  <w:style w:type="paragraph" w:styleId="PlainText">
    <w:name w:val="Plain Text"/>
    <w:basedOn w:val="Normal"/>
    <w:link w:val="PlainTextChar"/>
    <w:uiPriority w:val="39"/>
    <w:semiHidden/>
    <w:unhideWhenUsed/>
    <w:rsid w:val="003956A1"/>
    <w:pPr>
      <w:spacing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3956A1"/>
    <w:rPr>
      <w:rFonts w:ascii="Consolas" w:hAnsi="Consolas"/>
      <w:sz w:val="21"/>
      <w:szCs w:val="21"/>
    </w:rPr>
  </w:style>
  <w:style w:type="table" w:customStyle="1" w:styleId="TableGrid0">
    <w:name w:val="TableGrid"/>
    <w:rsid w:val="002D6114"/>
    <w:pPr>
      <w:spacing w:line="240" w:lineRule="auto"/>
    </w:pPr>
    <w:rPr>
      <w:rFonts w:eastAsiaTheme="minorEastAsia" w:cstheme="minorBidi"/>
      <w:color w:val="auto"/>
      <w:sz w:val="22"/>
      <w:szCs w:val="22"/>
    </w:rPr>
    <w:tblPr>
      <w:tblCellMar>
        <w:top w:w="0" w:type="dxa"/>
        <w:left w:w="0" w:type="dxa"/>
        <w:bottom w:w="0" w:type="dxa"/>
        <w:right w:w="0" w:type="dxa"/>
      </w:tblCellMar>
    </w:tblPr>
  </w:style>
  <w:style w:type="character" w:customStyle="1" w:styleId="MySuperscriptItalics">
    <w:name w:val="MySuperscript&amp;Italics"/>
    <w:uiPriority w:val="1"/>
    <w:semiHidden/>
    <w:rsid w:val="00522D98"/>
    <w:rPr>
      <w:i/>
      <w:vertAlign w:val="superscript"/>
    </w:rPr>
  </w:style>
  <w:style w:type="character" w:customStyle="1" w:styleId="MySubscriptItalics">
    <w:name w:val="MySubscript&amp;Italics"/>
    <w:uiPriority w:val="1"/>
    <w:semiHidden/>
    <w:rsid w:val="00522D98"/>
    <w:rPr>
      <w:i/>
      <w:vertAlign w:val="subscript"/>
    </w:rPr>
  </w:style>
  <w:style w:type="character" w:customStyle="1" w:styleId="MyUnderline">
    <w:name w:val="MyUnderline"/>
    <w:uiPriority w:val="1"/>
    <w:semiHidden/>
    <w:rsid w:val="00522D98"/>
    <w:rPr>
      <w:u w:val="single"/>
      <w:lang w:eastAsia="en-AU"/>
    </w:rPr>
  </w:style>
  <w:style w:type="character" w:customStyle="1" w:styleId="MyBoldItalicsUnderline">
    <w:name w:val="MyBoldItalicsUnderline"/>
    <w:uiPriority w:val="1"/>
    <w:semiHidden/>
    <w:rsid w:val="00522D98"/>
    <w:rPr>
      <w:b/>
      <w:i/>
      <w:u w:val="single"/>
    </w:rPr>
  </w:style>
  <w:style w:type="character" w:customStyle="1" w:styleId="MyBoldUnderline">
    <w:name w:val="MyBoldUnderline"/>
    <w:uiPriority w:val="1"/>
    <w:semiHidden/>
    <w:rsid w:val="00522D98"/>
    <w:rPr>
      <w:b/>
      <w:u w:val="single"/>
    </w:rPr>
  </w:style>
  <w:style w:type="character" w:customStyle="1" w:styleId="MyItalicsUnderline">
    <w:name w:val="MyItalicsUnderline"/>
    <w:uiPriority w:val="1"/>
    <w:semiHidden/>
    <w:rsid w:val="00522D98"/>
    <w:rPr>
      <w:i/>
      <w:u w:val="single"/>
    </w:rPr>
  </w:style>
  <w:style w:type="numbering" w:customStyle="1" w:styleId="DELWPHeadings">
    <w:name w:val="DELWP Headings"/>
    <w:basedOn w:val="NoList"/>
    <w:rsid w:val="00522D98"/>
    <w:pPr>
      <w:numPr>
        <w:numId w:val="34"/>
      </w:numPr>
    </w:pPr>
  </w:style>
  <w:style w:type="character" w:customStyle="1" w:styleId="Heading1TopofPageChar">
    <w:name w:val="Heading 1 Top of Page Char"/>
    <w:basedOn w:val="DefaultParagraphFont"/>
    <w:link w:val="Heading1TopofPage"/>
    <w:rsid w:val="00522D98"/>
    <w:rPr>
      <w:b/>
      <w:bCs/>
      <w:color w:val="B3272F" w:themeColor="text2"/>
      <w:kern w:val="32"/>
      <w:sz w:val="40"/>
      <w:szCs w:val="32"/>
    </w:rPr>
  </w:style>
  <w:style w:type="numbering" w:customStyle="1" w:styleId="DELWPAppendices">
    <w:name w:val="DELWP Appendices"/>
    <w:basedOn w:val="DELWPHeadings"/>
    <w:rsid w:val="00522D98"/>
    <w:pPr>
      <w:numPr>
        <w:numId w:val="35"/>
      </w:numPr>
    </w:pPr>
  </w:style>
  <w:style w:type="paragraph" w:customStyle="1" w:styleId="TOCHeading1">
    <w:name w:val="TOC Heading1"/>
    <w:basedOn w:val="Heading1"/>
    <w:next w:val="Normal"/>
    <w:uiPriority w:val="39"/>
    <w:unhideWhenUsed/>
    <w:qFormat/>
    <w:rsid w:val="00522D98"/>
    <w:pPr>
      <w:spacing w:before="480" w:beforeAutospacing="1" w:after="0" w:afterAutospacing="1" w:line="240" w:lineRule="auto"/>
      <w:outlineLvl w:val="9"/>
    </w:pPr>
    <w:rPr>
      <w:rFonts w:ascii="Tahoma" w:hAnsi="Tahoma" w:cs="Tahoma"/>
      <w:color w:val="365F91"/>
      <w:kern w:val="0"/>
      <w:sz w:val="28"/>
      <w:szCs w:val="28"/>
      <w:lang w:val="en-US" w:eastAsia="en-US"/>
    </w:rPr>
  </w:style>
  <w:style w:type="paragraph" w:customStyle="1" w:styleId="ColorfulList-Accent11">
    <w:name w:val="Colorful List - Accent 11"/>
    <w:basedOn w:val="Normal"/>
    <w:uiPriority w:val="34"/>
    <w:qFormat/>
    <w:rsid w:val="00522D98"/>
    <w:pPr>
      <w:numPr>
        <w:numId w:val="38"/>
      </w:numPr>
      <w:spacing w:line="240" w:lineRule="auto"/>
      <w:contextualSpacing/>
    </w:pPr>
    <w:rPr>
      <w:rFonts w:ascii="Arial Narrow" w:eastAsia="Calibri" w:hAnsi="Arial Narrow" w:cs="Times New Roman"/>
      <w:color w:val="auto"/>
      <w:sz w:val="22"/>
      <w:szCs w:val="22"/>
      <w:lang w:eastAsia="en-US"/>
    </w:rPr>
  </w:style>
  <w:style w:type="character" w:customStyle="1" w:styleId="IntenseEmphasis1">
    <w:name w:val="Intense Emphasis1"/>
    <w:uiPriority w:val="21"/>
    <w:qFormat/>
    <w:rsid w:val="00522D98"/>
    <w:rPr>
      <w:b/>
      <w:bCs/>
      <w:i/>
      <w:iCs/>
      <w:color w:val="4F81BD"/>
    </w:rPr>
  </w:style>
  <w:style w:type="paragraph" w:customStyle="1" w:styleId="Pa6">
    <w:name w:val="Pa6"/>
    <w:basedOn w:val="Normal"/>
    <w:next w:val="Normal"/>
    <w:uiPriority w:val="99"/>
    <w:rsid w:val="00522D98"/>
    <w:pPr>
      <w:autoSpaceDE w:val="0"/>
      <w:autoSpaceDN w:val="0"/>
      <w:adjustRightInd w:val="0"/>
      <w:spacing w:line="281" w:lineRule="atLeast"/>
    </w:pPr>
    <w:rPr>
      <w:rFonts w:ascii="HelveticaNeueLT Pro 75 Bd" w:eastAsia="Calibri" w:hAnsi="HelveticaNeueLT Pro 75 Bd" w:cs="Times New Roman"/>
      <w:color w:val="auto"/>
      <w:sz w:val="24"/>
      <w:szCs w:val="24"/>
    </w:rPr>
  </w:style>
  <w:style w:type="paragraph" w:customStyle="1" w:styleId="Pa4">
    <w:name w:val="Pa4"/>
    <w:basedOn w:val="Normal"/>
    <w:next w:val="Normal"/>
    <w:uiPriority w:val="99"/>
    <w:rsid w:val="00522D98"/>
    <w:pPr>
      <w:autoSpaceDE w:val="0"/>
      <w:autoSpaceDN w:val="0"/>
      <w:adjustRightInd w:val="0"/>
      <w:spacing w:line="201" w:lineRule="atLeast"/>
    </w:pPr>
    <w:rPr>
      <w:rFonts w:ascii="HelveticaNeueLT Pro 75 Bd" w:eastAsia="Calibri" w:hAnsi="HelveticaNeueLT Pro 75 Bd" w:cs="Times New Roman"/>
      <w:color w:val="auto"/>
      <w:sz w:val="24"/>
      <w:szCs w:val="24"/>
    </w:rPr>
  </w:style>
  <w:style w:type="paragraph" w:customStyle="1" w:styleId="ColorfulShading-Accent11">
    <w:name w:val="Colorful Shading - Accent 11"/>
    <w:hidden/>
    <w:uiPriority w:val="99"/>
    <w:semiHidden/>
    <w:rsid w:val="00522D98"/>
    <w:pPr>
      <w:spacing w:line="240" w:lineRule="auto"/>
    </w:pPr>
    <w:rPr>
      <w:rFonts w:ascii="Calibri" w:eastAsia="Calibri" w:hAnsi="Calibri" w:cs="Times New Roman"/>
      <w:color w:val="auto"/>
      <w:sz w:val="22"/>
      <w:szCs w:val="22"/>
      <w:lang w:eastAsia="en-US"/>
    </w:rPr>
  </w:style>
  <w:style w:type="table" w:customStyle="1" w:styleId="LightShading-Accent11">
    <w:name w:val="Light Shading - Accent 11"/>
    <w:basedOn w:val="TableNormal"/>
    <w:uiPriority w:val="60"/>
    <w:rsid w:val="00522D98"/>
    <w:pPr>
      <w:spacing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522D98"/>
    <w:pPr>
      <w:spacing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otnote">
    <w:name w:val="Footnote"/>
    <w:basedOn w:val="FootnoteText"/>
    <w:link w:val="FootnoteChar"/>
    <w:qFormat/>
    <w:rsid w:val="00522D98"/>
    <w:pPr>
      <w:tabs>
        <w:tab w:val="clear" w:pos="284"/>
      </w:tabs>
      <w:spacing w:after="0" w:line="240" w:lineRule="auto"/>
      <w:ind w:left="0" w:firstLine="0"/>
    </w:pPr>
    <w:rPr>
      <w:rFonts w:ascii="Arial Narrow" w:eastAsia="Calibri" w:hAnsi="Arial Narrow" w:cs="Helvetica"/>
      <w:color w:val="auto"/>
      <w:kern w:val="0"/>
      <w:sz w:val="16"/>
      <w:szCs w:val="18"/>
    </w:rPr>
  </w:style>
  <w:style w:type="character" w:customStyle="1" w:styleId="FootnoteChar">
    <w:name w:val="Footnote Char"/>
    <w:link w:val="Footnote"/>
    <w:rsid w:val="00522D98"/>
    <w:rPr>
      <w:rFonts w:ascii="Arial Narrow" w:eastAsia="Calibri" w:hAnsi="Arial Narrow" w:cs="Helvetica"/>
      <w:color w:val="auto"/>
      <w:sz w:val="16"/>
      <w:szCs w:val="18"/>
    </w:rPr>
  </w:style>
  <w:style w:type="paragraph" w:customStyle="1" w:styleId="Imprintcopy">
    <w:name w:val="Imprint copy"/>
    <w:basedOn w:val="Normal"/>
    <w:uiPriority w:val="99"/>
    <w:rsid w:val="00522D98"/>
    <w:pPr>
      <w:widowControl w:val="0"/>
      <w:autoSpaceDE w:val="0"/>
      <w:autoSpaceDN w:val="0"/>
      <w:adjustRightInd w:val="0"/>
      <w:spacing w:before="57" w:line="200" w:lineRule="atLeast"/>
      <w:textAlignment w:val="center"/>
    </w:pPr>
    <w:rPr>
      <w:rFonts w:ascii="Calibri" w:eastAsia="Cambria" w:hAnsi="Calibri" w:cs="Calibri"/>
      <w:color w:val="000000"/>
      <w:sz w:val="16"/>
      <w:szCs w:val="16"/>
      <w:lang w:val="en-GB" w:eastAsia="en-US"/>
    </w:rPr>
  </w:style>
  <w:style w:type="paragraph" w:customStyle="1" w:styleId="NoParagraphStyle">
    <w:name w:val="[No Paragraph Style]"/>
    <w:rsid w:val="00522D98"/>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lang w:val="en-US" w:eastAsia="en-US"/>
    </w:rPr>
  </w:style>
  <w:style w:type="paragraph" w:customStyle="1" w:styleId="BodybulletlastL1Bodycontent">
    <w:name w:val="Body bullet_last_L1 (Body content)"/>
    <w:basedOn w:val="Normal"/>
    <w:next w:val="NoParagraphStyle"/>
    <w:uiPriority w:val="99"/>
    <w:rsid w:val="00522D98"/>
    <w:pPr>
      <w:widowControl w:val="0"/>
      <w:suppressAutoHyphens/>
      <w:autoSpaceDE w:val="0"/>
      <w:autoSpaceDN w:val="0"/>
      <w:adjustRightInd w:val="0"/>
      <w:spacing w:after="227" w:line="260" w:lineRule="atLeast"/>
      <w:ind w:left="170" w:hanging="170"/>
      <w:textAlignment w:val="center"/>
    </w:pPr>
    <w:rPr>
      <w:rFonts w:ascii="Calibri" w:eastAsia="Cambria" w:hAnsi="Calibri" w:cs="Calibri"/>
      <w:color w:val="000000"/>
      <w:sz w:val="22"/>
      <w:szCs w:val="22"/>
      <w:lang w:val="en-GB" w:eastAsia="en-US"/>
    </w:rPr>
  </w:style>
  <w:style w:type="paragraph" w:customStyle="1" w:styleId="TableHeading1Tables">
    <w:name w:val="Table Heading 1 (Tables)"/>
    <w:basedOn w:val="NoParagraphStyle"/>
    <w:uiPriority w:val="99"/>
    <w:rsid w:val="00522D98"/>
    <w:pPr>
      <w:suppressAutoHyphens/>
      <w:spacing w:before="170" w:after="57" w:line="260" w:lineRule="atLeast"/>
    </w:pPr>
    <w:rPr>
      <w:rFonts w:ascii="Calibri-Bold" w:hAnsi="Calibri-Bold" w:cs="Calibri-Bold"/>
      <w:b/>
      <w:bCs/>
      <w:sz w:val="22"/>
      <w:szCs w:val="22"/>
      <w:lang w:val="en-GB"/>
    </w:rPr>
  </w:style>
  <w:style w:type="paragraph" w:customStyle="1" w:styleId="MediumGrid1-Accent21">
    <w:name w:val="Medium Grid 1 - Accent 21"/>
    <w:basedOn w:val="Normal"/>
    <w:uiPriority w:val="34"/>
    <w:qFormat/>
    <w:rsid w:val="00522D98"/>
    <w:pPr>
      <w:spacing w:line="240" w:lineRule="auto"/>
      <w:ind w:left="360" w:hanging="360"/>
      <w:contextualSpacing/>
    </w:pPr>
    <w:rPr>
      <w:rFonts w:ascii="Arial Narrow" w:eastAsia="Calibri" w:hAnsi="Arial Narrow" w:cs="Times New Roman"/>
      <w:color w:val="auto"/>
      <w:sz w:val="22"/>
      <w:szCs w:val="22"/>
      <w:lang w:eastAsia="en-US"/>
    </w:rPr>
  </w:style>
  <w:style w:type="paragraph" w:customStyle="1" w:styleId="MediumList2-Accent21">
    <w:name w:val="Medium List 2 - Accent 21"/>
    <w:hidden/>
    <w:uiPriority w:val="99"/>
    <w:semiHidden/>
    <w:rsid w:val="00522D98"/>
    <w:pPr>
      <w:spacing w:line="240" w:lineRule="auto"/>
    </w:pPr>
    <w:rPr>
      <w:rFonts w:ascii="Calibri" w:eastAsia="Calibri" w:hAnsi="Calibri" w:cs="Times New Roman"/>
      <w:color w:val="auto"/>
      <w:sz w:val="22"/>
      <w:szCs w:val="22"/>
      <w:lang w:eastAsia="en-US"/>
    </w:rPr>
  </w:style>
  <w:style w:type="paragraph" w:customStyle="1" w:styleId="Default">
    <w:name w:val="Default"/>
    <w:rsid w:val="00522D98"/>
    <w:pPr>
      <w:autoSpaceDE w:val="0"/>
      <w:autoSpaceDN w:val="0"/>
      <w:adjustRightInd w:val="0"/>
      <w:spacing w:line="240" w:lineRule="auto"/>
    </w:pPr>
    <w:rPr>
      <w:rFonts w:ascii="Arial" w:eastAsia="Calibri" w:hAnsi="Arial"/>
      <w:color w:val="000000"/>
      <w:sz w:val="24"/>
      <w:szCs w:val="24"/>
    </w:rPr>
  </w:style>
  <w:style w:type="table" w:customStyle="1" w:styleId="TableAsPlaceholder1">
    <w:name w:val="Table As Placeholder1"/>
    <w:basedOn w:val="TableNormal"/>
    <w:uiPriority w:val="99"/>
    <w:qFormat/>
    <w:rsid w:val="00522D98"/>
    <w:rPr>
      <w:rFonts w:ascii="Arial" w:hAnsi="Arial"/>
      <w:color w:val="363534"/>
    </w:rPr>
    <w:tblPr>
      <w:tblCellMar>
        <w:left w:w="0" w:type="dxa"/>
        <w:right w:w="0" w:type="dxa"/>
      </w:tblCellMar>
    </w:tblPr>
  </w:style>
  <w:style w:type="table" w:customStyle="1" w:styleId="LogoPlaceholder1">
    <w:name w:val="Logo Placeholder1"/>
    <w:basedOn w:val="TableNormal"/>
    <w:uiPriority w:val="99"/>
    <w:rsid w:val="00522D98"/>
    <w:pPr>
      <w:spacing w:line="240" w:lineRule="auto"/>
    </w:pPr>
    <w:rPr>
      <w:rFonts w:ascii="Arial" w:hAnsi="Arial"/>
      <w:color w:val="363534"/>
    </w:rPr>
    <w:tblPr>
      <w:tblCellSpacing w:w="142" w:type="dxa"/>
      <w:tblCellMar>
        <w:left w:w="0" w:type="dxa"/>
        <w:right w:w="0" w:type="dxa"/>
      </w:tblCellMar>
    </w:tblPr>
    <w:trPr>
      <w:tblCellSpacing w:w="142" w:type="dxa"/>
    </w:trPr>
  </w:style>
  <w:style w:type="character" w:customStyle="1" w:styleId="UnresolvedMention1">
    <w:name w:val="Unresolved Mention1"/>
    <w:basedOn w:val="DefaultParagraphFont"/>
    <w:uiPriority w:val="99"/>
    <w:semiHidden/>
    <w:unhideWhenUsed/>
    <w:rsid w:val="00522D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829837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header" Target="header2.xml"/><Relationship Id="rId47" Type="http://schemas.openxmlformats.org/officeDocument/2006/relationships/image" Target="media/image24.png"/><Relationship Id="rId63" Type="http://schemas.openxmlformats.org/officeDocument/2006/relationships/hyperlink" Target="http://www.VictorianCityCouncil.vic.gov.au" TargetMode="External"/><Relationship Id="rId68" Type="http://schemas.openxmlformats.org/officeDocument/2006/relationships/image" Target="media/image32.png"/><Relationship Id="rId84" Type="http://schemas.openxmlformats.org/officeDocument/2006/relationships/hyperlink" Target="http://www.victoriacouncil.vic.gov.au/aquatics" TargetMode="External"/><Relationship Id="rId89" Type="http://schemas.openxmlformats.org/officeDocument/2006/relationships/footer" Target="footer13.xml"/><Relationship Id="rId7" Type="http://schemas.openxmlformats.org/officeDocument/2006/relationships/customXml" Target="../customXml/item7.xml"/><Relationship Id="rId71" Type="http://schemas.openxmlformats.org/officeDocument/2006/relationships/image" Target="media/image35.png"/><Relationship Id="rId92" Type="http://schemas.openxmlformats.org/officeDocument/2006/relationships/footer" Target="footer14.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07" Type="http://schemas.openxmlformats.org/officeDocument/2006/relationships/theme" Target="theme/theme1.xml"/><Relationship Id="rId11" Type="http://schemas.openxmlformats.org/officeDocument/2006/relationships/webSettings" Target="webSettings.xml"/><Relationship Id="rId24" Type="http://schemas.openxmlformats.org/officeDocument/2006/relationships/image" Target="media/image11.jpg"/><Relationship Id="rId32" Type="http://schemas.openxmlformats.org/officeDocument/2006/relationships/header" Target="header1.xml"/><Relationship Id="rId37" Type="http://schemas.openxmlformats.org/officeDocument/2006/relationships/image" Target="media/image23.emf"/><Relationship Id="rId40" Type="http://schemas.openxmlformats.org/officeDocument/2006/relationships/hyperlink" Target="http://www.relayservice.com.au" TargetMode="External"/><Relationship Id="rId45" Type="http://schemas.openxmlformats.org/officeDocument/2006/relationships/footer" Target="footer5.xml"/><Relationship Id="rId53" Type="http://schemas.openxmlformats.org/officeDocument/2006/relationships/footer" Target="footer7.xml"/><Relationship Id="rId58" Type="http://schemas.openxmlformats.org/officeDocument/2006/relationships/chart" Target="charts/chart3.xml"/><Relationship Id="rId66" Type="http://schemas.openxmlformats.org/officeDocument/2006/relationships/image" Target="media/image30.png"/><Relationship Id="rId74" Type="http://schemas.openxmlformats.org/officeDocument/2006/relationships/image" Target="media/image37.png"/><Relationship Id="rId79" Type="http://schemas.openxmlformats.org/officeDocument/2006/relationships/footer" Target="footer10.xml"/><Relationship Id="rId87" Type="http://schemas.openxmlformats.org/officeDocument/2006/relationships/footer" Target="footer11.xml"/><Relationship Id="rId102" Type="http://schemas.openxmlformats.org/officeDocument/2006/relationships/footer" Target="footer18.xml"/><Relationship Id="rId5" Type="http://schemas.openxmlformats.org/officeDocument/2006/relationships/customXml" Target="../customXml/item5.xml"/><Relationship Id="rId61" Type="http://schemas.openxmlformats.org/officeDocument/2006/relationships/chart" Target="charts/chart6.xml"/><Relationship Id="rId82" Type="http://schemas.openxmlformats.org/officeDocument/2006/relationships/hyperlink" Target="http://www.victoriacouncil.vic.gov.au/waste" TargetMode="External"/><Relationship Id="rId90" Type="http://schemas.openxmlformats.org/officeDocument/2006/relationships/header" Target="header7.xml"/><Relationship Id="rId95" Type="http://schemas.openxmlformats.org/officeDocument/2006/relationships/footer" Target="footer16.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footer" Target="footer3.xml"/><Relationship Id="rId43" Type="http://schemas.openxmlformats.org/officeDocument/2006/relationships/footer" Target="footer4.xml"/><Relationship Id="rId48" Type="http://schemas.openxmlformats.org/officeDocument/2006/relationships/image" Target="media/image25.jpg"/><Relationship Id="rId56" Type="http://schemas.openxmlformats.org/officeDocument/2006/relationships/chart" Target="charts/chart1.xml"/><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image" Target="media/image40.png"/><Relationship Id="rId100" Type="http://schemas.openxmlformats.org/officeDocument/2006/relationships/header" Target="header11.xml"/><Relationship Id="rId105"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eader" Target="header5.xml"/><Relationship Id="rId72" Type="http://schemas.openxmlformats.org/officeDocument/2006/relationships/oleObject" Target="embeddings/oleObject1.bin"/><Relationship Id="rId80" Type="http://schemas.openxmlformats.org/officeDocument/2006/relationships/image" Target="media/image41.png"/><Relationship Id="rId85" Type="http://schemas.openxmlformats.org/officeDocument/2006/relationships/image" Target="media/image44.png"/><Relationship Id="rId93" Type="http://schemas.openxmlformats.org/officeDocument/2006/relationships/footer" Target="footer15.xml"/><Relationship Id="rId98" Type="http://schemas.openxmlformats.org/officeDocument/2006/relationships/hyperlink" Target="https://www.localgovernment.vic.gov.au/council-innovation-and-performance/sector-guidance-planning-and-reporting"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hyperlink" Target="http://creativecommons.org/licenses/by/4.0/" TargetMode="External"/><Relationship Id="rId46" Type="http://schemas.openxmlformats.org/officeDocument/2006/relationships/hyperlink" Target="https://www.localgovernment.vic.gov.au/council-innovation-and-performance/sector-guidance-planning-and-reporting" TargetMode="External"/><Relationship Id="rId59" Type="http://schemas.openxmlformats.org/officeDocument/2006/relationships/chart" Target="charts/chart4.xml"/><Relationship Id="rId67" Type="http://schemas.openxmlformats.org/officeDocument/2006/relationships/image" Target="media/image31.png"/><Relationship Id="rId103" Type="http://schemas.openxmlformats.org/officeDocument/2006/relationships/header" Target="header12.xml"/><Relationship Id="rId20" Type="http://schemas.openxmlformats.org/officeDocument/2006/relationships/image" Target="media/image7.jpg"/><Relationship Id="rId41" Type="http://schemas.openxmlformats.org/officeDocument/2006/relationships/hyperlink" Target="http://www.delwp.vic.gov.au" TargetMode="External"/><Relationship Id="rId54" Type="http://schemas.openxmlformats.org/officeDocument/2006/relationships/header" Target="header6.xml"/><Relationship Id="rId62" Type="http://schemas.openxmlformats.org/officeDocument/2006/relationships/image" Target="media/image27.png"/><Relationship Id="rId70" Type="http://schemas.openxmlformats.org/officeDocument/2006/relationships/image" Target="media/image34.png"/><Relationship Id="rId75" Type="http://schemas.openxmlformats.org/officeDocument/2006/relationships/image" Target="media/image38.png"/><Relationship Id="rId83" Type="http://schemas.openxmlformats.org/officeDocument/2006/relationships/image" Target="media/image43.png"/><Relationship Id="rId88" Type="http://schemas.openxmlformats.org/officeDocument/2006/relationships/footer" Target="footer12.xml"/><Relationship Id="rId91" Type="http://schemas.openxmlformats.org/officeDocument/2006/relationships/header" Target="header8.xml"/><Relationship Id="rId96" Type="http://schemas.openxmlformats.org/officeDocument/2006/relationships/hyperlink" Target="https://www.localgovernment.vic.gov.au/council-innovation-and-performance/sector-guidance-planning-and-reporting"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image" Target="media/image22.png"/><Relationship Id="rId49" Type="http://schemas.openxmlformats.org/officeDocument/2006/relationships/image" Target="media/image26.jpeg"/><Relationship Id="rId57" Type="http://schemas.openxmlformats.org/officeDocument/2006/relationships/chart" Target="charts/chart2.xml"/><Relationship Id="rId106" Type="http://schemas.openxmlformats.org/officeDocument/2006/relationships/glossaryDocument" Target="glossary/document.xml"/><Relationship Id="rId10" Type="http://schemas.openxmlformats.org/officeDocument/2006/relationships/settings" Target="settings.xml"/><Relationship Id="rId31" Type="http://schemas.openxmlformats.org/officeDocument/2006/relationships/image" Target="media/image18.jpg"/><Relationship Id="rId44" Type="http://schemas.openxmlformats.org/officeDocument/2006/relationships/header" Target="header3.xml"/><Relationship Id="rId52" Type="http://schemas.openxmlformats.org/officeDocument/2006/relationships/footer" Target="footer6.xml"/><Relationship Id="rId60" Type="http://schemas.openxmlformats.org/officeDocument/2006/relationships/chart" Target="charts/chart5.xml"/><Relationship Id="rId65" Type="http://schemas.openxmlformats.org/officeDocument/2006/relationships/image" Target="media/image29.png"/><Relationship Id="rId73" Type="http://schemas.openxmlformats.org/officeDocument/2006/relationships/image" Target="media/image36.png"/><Relationship Id="rId78" Type="http://schemas.openxmlformats.org/officeDocument/2006/relationships/footer" Target="footer9.xml"/><Relationship Id="rId81" Type="http://schemas.openxmlformats.org/officeDocument/2006/relationships/image" Target="media/image42.png"/><Relationship Id="rId86" Type="http://schemas.openxmlformats.org/officeDocument/2006/relationships/hyperlink" Target="http://www.victoriacouncil.vic.gov.au/engagement" TargetMode="External"/><Relationship Id="rId94" Type="http://schemas.openxmlformats.org/officeDocument/2006/relationships/header" Target="header9.xml"/><Relationship Id="rId99" Type="http://schemas.openxmlformats.org/officeDocument/2006/relationships/header" Target="header10.xml"/><Relationship Id="rId101"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hyperlink" Target="mailto:local.government@delwp.vic.gov.au" TargetMode="External"/><Relationship Id="rId34" Type="http://schemas.openxmlformats.org/officeDocument/2006/relationships/footer" Target="footer2.xml"/><Relationship Id="rId50" Type="http://schemas.openxmlformats.org/officeDocument/2006/relationships/header" Target="header4.xml"/><Relationship Id="rId55" Type="http://schemas.openxmlformats.org/officeDocument/2006/relationships/footer" Target="footer8.xml"/><Relationship Id="rId76" Type="http://schemas.openxmlformats.org/officeDocument/2006/relationships/image" Target="media/image39.png"/><Relationship Id="rId97" Type="http://schemas.openxmlformats.org/officeDocument/2006/relationships/hyperlink" Target="https://www.localgovernment.vic.gov.au/council-innovation-and-performance/sector-guidance-planning-and-reporting" TargetMode="External"/><Relationship Id="rId104" Type="http://schemas.openxmlformats.org/officeDocument/2006/relationships/footer" Target="footer19.xml"/></Relationships>
</file>

<file path=word/_rels/footer16.xml.rels><?xml version="1.0" encoding="UTF-8" standalone="yes"?>
<Relationships xmlns="http://schemas.openxmlformats.org/package/2006/relationships"><Relationship Id="rId2" Type="http://schemas.openxmlformats.org/officeDocument/2006/relationships/image" Target="media/image21.emf"/><Relationship Id="rId1" Type="http://schemas.openxmlformats.org/officeDocument/2006/relationships/image" Target="media/image20.emf"/></Relationships>
</file>

<file path=word/_rels/footer3.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20.emf"/><Relationship Id="rId1" Type="http://schemas.openxmlformats.org/officeDocument/2006/relationships/image" Target="media/image19.jpg"/></Relationships>
</file>

<file path=word/_rels/footer8.xml.rels><?xml version="1.0" encoding="UTF-8" standalone="yes"?>
<Relationships xmlns="http://schemas.openxmlformats.org/package/2006/relationships"><Relationship Id="rId2" Type="http://schemas.openxmlformats.org/officeDocument/2006/relationships/image" Target="media/image21.emf"/><Relationship Id="rId1"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Report%20template_macros.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1078717201166"/>
          <c:y val="9.7777777777777783E-2"/>
          <c:w val="0.83965014577259478"/>
          <c:h val="0.81333333333333335"/>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6E79-4008-941D-36457BCC25A9}"/>
              </c:ext>
            </c:extLst>
          </c:dPt>
          <c:dPt>
            <c:idx val="1"/>
            <c:invertIfNegative val="0"/>
            <c:bubble3D val="0"/>
            <c:spPr>
              <a:solidFill>
                <a:srgbClr val="333333"/>
              </a:solidFill>
              <a:ln w="25399">
                <a:noFill/>
              </a:ln>
            </c:spPr>
            <c:extLst>
              <c:ext xmlns:c16="http://schemas.microsoft.com/office/drawing/2014/chart" uri="{C3380CC4-5D6E-409C-BE32-E72D297353CC}">
                <c16:uniqueId val="{00000003-6E79-4008-941D-36457BCC25A9}"/>
              </c:ext>
            </c:extLst>
          </c:dPt>
          <c:dPt>
            <c:idx val="2"/>
            <c:invertIfNegative val="0"/>
            <c:bubble3D val="0"/>
            <c:spPr>
              <a:solidFill>
                <a:srgbClr val="CCCCFF"/>
              </a:solidFill>
              <a:ln w="25399">
                <a:noFill/>
              </a:ln>
            </c:spPr>
            <c:extLst>
              <c:ext xmlns:c16="http://schemas.microsoft.com/office/drawing/2014/chart" uri="{C3380CC4-5D6E-409C-BE32-E72D297353CC}">
                <c16:uniqueId val="{00000005-6E79-4008-941D-36457BCC25A9}"/>
              </c:ext>
            </c:extLst>
          </c:dPt>
          <c:dPt>
            <c:idx val="3"/>
            <c:invertIfNegative val="0"/>
            <c:bubble3D val="0"/>
            <c:spPr>
              <a:solidFill>
                <a:srgbClr val="969696"/>
              </a:solidFill>
              <a:ln w="25399">
                <a:noFill/>
              </a:ln>
            </c:spPr>
            <c:extLst>
              <c:ext xmlns:c16="http://schemas.microsoft.com/office/drawing/2014/chart" uri="{C3380CC4-5D6E-409C-BE32-E72D297353CC}">
                <c16:uniqueId val="{00000007-6E79-4008-941D-36457BCC25A9}"/>
              </c:ext>
            </c:extLst>
          </c:dPt>
          <c:cat>
            <c:strRef>
              <c:f>Sheet1!$B$1:$E$1</c:f>
              <c:strCache>
                <c:ptCount val="4"/>
                <c:pt idx="0">
                  <c:v>2012-13</c:v>
                </c:pt>
                <c:pt idx="1">
                  <c:v>2013-14</c:v>
                </c:pt>
                <c:pt idx="2">
                  <c:v>2014-15</c:v>
                </c:pt>
                <c:pt idx="3">
                  <c:v>2015-16</c:v>
                </c:pt>
              </c:strCache>
            </c:strRef>
          </c:cat>
          <c:val>
            <c:numRef>
              <c:f>Sheet1!$B$2:$E$2</c:f>
              <c:numCache>
                <c:formatCode>General</c:formatCode>
                <c:ptCount val="4"/>
                <c:pt idx="0">
                  <c:v>7.5</c:v>
                </c:pt>
                <c:pt idx="1">
                  <c:v>8.3000000000000007</c:v>
                </c:pt>
                <c:pt idx="2">
                  <c:v>-1.7</c:v>
                </c:pt>
                <c:pt idx="3">
                  <c:v>10.3</c:v>
                </c:pt>
              </c:numCache>
            </c:numRef>
          </c:val>
          <c:extLst>
            <c:ext xmlns:c16="http://schemas.microsoft.com/office/drawing/2014/chart" uri="{C3380CC4-5D6E-409C-BE32-E72D297353CC}">
              <c16:uniqueId val="{00000008-6E79-4008-941D-36457BCC25A9}"/>
            </c:ext>
          </c:extLst>
        </c:ser>
        <c:dLbls>
          <c:showLegendKey val="0"/>
          <c:showVal val="0"/>
          <c:showCatName val="0"/>
          <c:showSerName val="0"/>
          <c:showPercent val="0"/>
          <c:showBubbleSize val="0"/>
        </c:dLbls>
        <c:gapWidth val="10"/>
        <c:axId val="459068048"/>
        <c:axId val="459065304"/>
      </c:barChart>
      <c:catAx>
        <c:axId val="4590680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59065304"/>
        <c:crosses val="autoZero"/>
        <c:auto val="1"/>
        <c:lblAlgn val="ctr"/>
        <c:lblOffset val="100"/>
        <c:tickLblSkip val="1"/>
        <c:tickMarkSkip val="1"/>
        <c:noMultiLvlLbl val="0"/>
      </c:catAx>
      <c:valAx>
        <c:axId val="459065304"/>
        <c:scaling>
          <c:orientation val="minMax"/>
          <c:min val="-2"/>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Adjusted underlying result ratio %</a:t>
                </a:r>
              </a:p>
            </c:rich>
          </c:tx>
          <c:layout>
            <c:manualLayout>
              <c:xMode val="edge"/>
              <c:yMode val="edge"/>
              <c:x val="0"/>
              <c:y val="3.5555555555555556E-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59068048"/>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1078717201166"/>
          <c:y val="9.7777777777777783E-2"/>
          <c:w val="0.83965014577259478"/>
          <c:h val="0.81333333333333335"/>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D40E-485E-8889-71282EF80669}"/>
              </c:ext>
            </c:extLst>
          </c:dPt>
          <c:dPt>
            <c:idx val="1"/>
            <c:invertIfNegative val="0"/>
            <c:bubble3D val="0"/>
            <c:spPr>
              <a:solidFill>
                <a:srgbClr val="333333"/>
              </a:solidFill>
              <a:ln w="25399">
                <a:noFill/>
              </a:ln>
            </c:spPr>
            <c:extLst>
              <c:ext xmlns:c16="http://schemas.microsoft.com/office/drawing/2014/chart" uri="{C3380CC4-5D6E-409C-BE32-E72D297353CC}">
                <c16:uniqueId val="{00000003-D40E-485E-8889-71282EF80669}"/>
              </c:ext>
            </c:extLst>
          </c:dPt>
          <c:dPt>
            <c:idx val="2"/>
            <c:invertIfNegative val="0"/>
            <c:bubble3D val="0"/>
            <c:spPr>
              <a:solidFill>
                <a:srgbClr val="CCCCFF"/>
              </a:solidFill>
              <a:ln w="25399">
                <a:noFill/>
              </a:ln>
            </c:spPr>
            <c:extLst>
              <c:ext xmlns:c16="http://schemas.microsoft.com/office/drawing/2014/chart" uri="{C3380CC4-5D6E-409C-BE32-E72D297353CC}">
                <c16:uniqueId val="{00000005-D40E-485E-8889-71282EF80669}"/>
              </c:ext>
            </c:extLst>
          </c:dPt>
          <c:dPt>
            <c:idx val="3"/>
            <c:invertIfNegative val="0"/>
            <c:bubble3D val="0"/>
            <c:spPr>
              <a:solidFill>
                <a:srgbClr val="969696"/>
              </a:solidFill>
              <a:ln w="25399">
                <a:noFill/>
              </a:ln>
            </c:spPr>
            <c:extLst>
              <c:ext xmlns:c16="http://schemas.microsoft.com/office/drawing/2014/chart" uri="{C3380CC4-5D6E-409C-BE32-E72D297353CC}">
                <c16:uniqueId val="{00000007-D40E-485E-8889-71282EF80669}"/>
              </c:ext>
            </c:extLst>
          </c:dPt>
          <c:cat>
            <c:strRef>
              <c:f>Sheet1!$B$1:$E$1</c:f>
              <c:strCache>
                <c:ptCount val="4"/>
                <c:pt idx="0">
                  <c:v>2012-13</c:v>
                </c:pt>
                <c:pt idx="1">
                  <c:v>2013-14</c:v>
                </c:pt>
                <c:pt idx="2">
                  <c:v>2014-15</c:v>
                </c:pt>
                <c:pt idx="3">
                  <c:v>2015-16</c:v>
                </c:pt>
              </c:strCache>
            </c:strRef>
          </c:cat>
          <c:val>
            <c:numRef>
              <c:f>Sheet1!$B$2:$E$2</c:f>
              <c:numCache>
                <c:formatCode>General</c:formatCode>
                <c:ptCount val="4"/>
                <c:pt idx="0">
                  <c:v>7.5</c:v>
                </c:pt>
                <c:pt idx="1">
                  <c:v>8.3000000000000007</c:v>
                </c:pt>
                <c:pt idx="2">
                  <c:v>-1.7</c:v>
                </c:pt>
                <c:pt idx="3">
                  <c:v>10.3</c:v>
                </c:pt>
              </c:numCache>
            </c:numRef>
          </c:val>
          <c:extLst>
            <c:ext xmlns:c16="http://schemas.microsoft.com/office/drawing/2014/chart" uri="{C3380CC4-5D6E-409C-BE32-E72D297353CC}">
              <c16:uniqueId val="{00000008-D40E-485E-8889-71282EF80669}"/>
            </c:ext>
          </c:extLst>
        </c:ser>
        <c:dLbls>
          <c:showLegendKey val="0"/>
          <c:showVal val="0"/>
          <c:showCatName val="0"/>
          <c:showSerName val="0"/>
          <c:showPercent val="0"/>
          <c:showBubbleSize val="0"/>
        </c:dLbls>
        <c:gapWidth val="10"/>
        <c:axId val="459068440"/>
        <c:axId val="480082808"/>
      </c:barChart>
      <c:catAx>
        <c:axId val="4590684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80082808"/>
        <c:crosses val="autoZero"/>
        <c:auto val="1"/>
        <c:lblAlgn val="ctr"/>
        <c:lblOffset val="100"/>
        <c:tickLblSkip val="1"/>
        <c:tickMarkSkip val="1"/>
        <c:noMultiLvlLbl val="0"/>
      </c:catAx>
      <c:valAx>
        <c:axId val="480082808"/>
        <c:scaling>
          <c:orientation val="minMax"/>
          <c:min val="-2"/>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Adjusted underlying result ratio %</a:t>
                </a:r>
              </a:p>
            </c:rich>
          </c:tx>
          <c:layout>
            <c:manualLayout>
              <c:xMode val="edge"/>
              <c:yMode val="edge"/>
              <c:x val="0"/>
              <c:y val="3.5555555555555556E-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59068440"/>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1078717201166"/>
          <c:y val="9.7777777777777783E-2"/>
          <c:w val="0.83965014577259478"/>
          <c:h val="0.72888888888888892"/>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CEFA-4CCC-BEBF-37470D55D44A}"/>
              </c:ext>
            </c:extLst>
          </c:dPt>
          <c:dPt>
            <c:idx val="1"/>
            <c:invertIfNegative val="0"/>
            <c:bubble3D val="0"/>
            <c:spPr>
              <a:solidFill>
                <a:srgbClr val="333333"/>
              </a:solidFill>
              <a:ln w="25399">
                <a:noFill/>
              </a:ln>
            </c:spPr>
            <c:extLst>
              <c:ext xmlns:c16="http://schemas.microsoft.com/office/drawing/2014/chart" uri="{C3380CC4-5D6E-409C-BE32-E72D297353CC}">
                <c16:uniqueId val="{00000003-CEFA-4CCC-BEBF-37470D55D44A}"/>
              </c:ext>
            </c:extLst>
          </c:dPt>
          <c:dPt>
            <c:idx val="2"/>
            <c:invertIfNegative val="0"/>
            <c:bubble3D val="0"/>
            <c:spPr>
              <a:solidFill>
                <a:srgbClr val="CCCCFF"/>
              </a:solidFill>
              <a:ln w="25399">
                <a:noFill/>
              </a:ln>
            </c:spPr>
            <c:extLst>
              <c:ext xmlns:c16="http://schemas.microsoft.com/office/drawing/2014/chart" uri="{C3380CC4-5D6E-409C-BE32-E72D297353CC}">
                <c16:uniqueId val="{00000005-CEFA-4CCC-BEBF-37470D55D44A}"/>
              </c:ext>
            </c:extLst>
          </c:dPt>
          <c:dPt>
            <c:idx val="3"/>
            <c:invertIfNegative val="0"/>
            <c:bubble3D val="0"/>
            <c:spPr>
              <a:solidFill>
                <a:srgbClr val="969696"/>
              </a:solidFill>
              <a:ln w="25399">
                <a:noFill/>
              </a:ln>
            </c:spPr>
            <c:extLst>
              <c:ext xmlns:c16="http://schemas.microsoft.com/office/drawing/2014/chart" uri="{C3380CC4-5D6E-409C-BE32-E72D297353CC}">
                <c16:uniqueId val="{00000007-CEFA-4CCC-BEBF-37470D55D44A}"/>
              </c:ext>
            </c:extLst>
          </c:dPt>
          <c:cat>
            <c:strRef>
              <c:f>Sheet1!$B$1:$E$1</c:f>
              <c:strCache>
                <c:ptCount val="4"/>
                <c:pt idx="0">
                  <c:v>2012-13</c:v>
                </c:pt>
                <c:pt idx="1">
                  <c:v>2013-14</c:v>
                </c:pt>
                <c:pt idx="2">
                  <c:v>2014-15</c:v>
                </c:pt>
                <c:pt idx="3">
                  <c:v>2015-16</c:v>
                </c:pt>
              </c:strCache>
            </c:strRef>
          </c:cat>
          <c:val>
            <c:numRef>
              <c:f>Sheet1!$B$2:$E$2</c:f>
              <c:numCache>
                <c:formatCode>General</c:formatCode>
                <c:ptCount val="4"/>
                <c:pt idx="0">
                  <c:v>15</c:v>
                </c:pt>
                <c:pt idx="1">
                  <c:v>12</c:v>
                </c:pt>
                <c:pt idx="2">
                  <c:v>26</c:v>
                </c:pt>
                <c:pt idx="3">
                  <c:v>40</c:v>
                </c:pt>
              </c:numCache>
            </c:numRef>
          </c:val>
          <c:extLst>
            <c:ext xmlns:c16="http://schemas.microsoft.com/office/drawing/2014/chart" uri="{C3380CC4-5D6E-409C-BE32-E72D297353CC}">
              <c16:uniqueId val="{00000008-CEFA-4CCC-BEBF-37470D55D44A}"/>
            </c:ext>
          </c:extLst>
        </c:ser>
        <c:dLbls>
          <c:showLegendKey val="0"/>
          <c:showVal val="0"/>
          <c:showCatName val="0"/>
          <c:showSerName val="0"/>
          <c:showPercent val="0"/>
          <c:showBubbleSize val="0"/>
        </c:dLbls>
        <c:gapWidth val="10"/>
        <c:axId val="474245400"/>
        <c:axId val="474244616"/>
      </c:barChart>
      <c:catAx>
        <c:axId val="4742454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4616"/>
        <c:crosses val="autoZero"/>
        <c:auto val="1"/>
        <c:lblAlgn val="ctr"/>
        <c:lblOffset val="100"/>
        <c:tickLblSkip val="1"/>
        <c:tickMarkSkip val="1"/>
        <c:noMultiLvlLbl val="0"/>
      </c:catAx>
      <c:valAx>
        <c:axId val="474244616"/>
        <c:scaling>
          <c:orientation val="minMax"/>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Loans and borrowings ratio %</a:t>
                </a:r>
              </a:p>
            </c:rich>
          </c:tx>
          <c:layout>
            <c:manualLayout>
              <c:xMode val="edge"/>
              <c:yMode val="edge"/>
              <c:x val="0"/>
              <c:y val="5.3333333333333337E-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5400"/>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60349854227406"/>
          <c:y val="9.7777777777777783E-2"/>
          <c:w val="0.82215743440233235"/>
          <c:h val="0.72888888888888892"/>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D529-4997-98C4-CD08000C35FD}"/>
              </c:ext>
            </c:extLst>
          </c:dPt>
          <c:dPt>
            <c:idx val="1"/>
            <c:invertIfNegative val="0"/>
            <c:bubble3D val="0"/>
            <c:spPr>
              <a:solidFill>
                <a:srgbClr val="333333"/>
              </a:solidFill>
              <a:ln w="25399">
                <a:noFill/>
              </a:ln>
            </c:spPr>
            <c:extLst>
              <c:ext xmlns:c16="http://schemas.microsoft.com/office/drawing/2014/chart" uri="{C3380CC4-5D6E-409C-BE32-E72D297353CC}">
                <c16:uniqueId val="{00000003-D529-4997-98C4-CD08000C35FD}"/>
              </c:ext>
            </c:extLst>
          </c:dPt>
          <c:dPt>
            <c:idx val="2"/>
            <c:invertIfNegative val="0"/>
            <c:bubble3D val="0"/>
            <c:spPr>
              <a:solidFill>
                <a:srgbClr val="CCCCFF"/>
              </a:solidFill>
              <a:ln w="25399">
                <a:noFill/>
              </a:ln>
            </c:spPr>
            <c:extLst>
              <c:ext xmlns:c16="http://schemas.microsoft.com/office/drawing/2014/chart" uri="{C3380CC4-5D6E-409C-BE32-E72D297353CC}">
                <c16:uniqueId val="{00000005-D529-4997-98C4-CD08000C35FD}"/>
              </c:ext>
            </c:extLst>
          </c:dPt>
          <c:dPt>
            <c:idx val="3"/>
            <c:invertIfNegative val="0"/>
            <c:bubble3D val="0"/>
            <c:spPr>
              <a:solidFill>
                <a:srgbClr val="969696"/>
              </a:solidFill>
              <a:ln w="25399">
                <a:noFill/>
              </a:ln>
            </c:spPr>
            <c:extLst>
              <c:ext xmlns:c16="http://schemas.microsoft.com/office/drawing/2014/chart" uri="{C3380CC4-5D6E-409C-BE32-E72D297353CC}">
                <c16:uniqueId val="{00000007-D529-4997-98C4-CD08000C35FD}"/>
              </c:ext>
            </c:extLst>
          </c:dPt>
          <c:cat>
            <c:strRef>
              <c:f>Sheet1!$B$1:$E$1</c:f>
              <c:strCache>
                <c:ptCount val="4"/>
                <c:pt idx="0">
                  <c:v>2012-13</c:v>
                </c:pt>
                <c:pt idx="1">
                  <c:v>2013-14</c:v>
                </c:pt>
                <c:pt idx="2">
                  <c:v>2014-15</c:v>
                </c:pt>
                <c:pt idx="3">
                  <c:v>2015-16</c:v>
                </c:pt>
              </c:strCache>
            </c:strRef>
          </c:cat>
          <c:val>
            <c:numRef>
              <c:f>Sheet1!$B$2:$E$2</c:f>
              <c:numCache>
                <c:formatCode>General</c:formatCode>
                <c:ptCount val="4"/>
                <c:pt idx="0">
                  <c:v>97</c:v>
                </c:pt>
                <c:pt idx="1">
                  <c:v>135</c:v>
                </c:pt>
                <c:pt idx="2">
                  <c:v>107</c:v>
                </c:pt>
                <c:pt idx="3">
                  <c:v>225</c:v>
                </c:pt>
              </c:numCache>
            </c:numRef>
          </c:val>
          <c:extLst>
            <c:ext xmlns:c16="http://schemas.microsoft.com/office/drawing/2014/chart" uri="{C3380CC4-5D6E-409C-BE32-E72D297353CC}">
              <c16:uniqueId val="{00000008-D529-4997-98C4-CD08000C35FD}"/>
            </c:ext>
          </c:extLst>
        </c:ser>
        <c:dLbls>
          <c:showLegendKey val="0"/>
          <c:showVal val="0"/>
          <c:showCatName val="0"/>
          <c:showSerName val="0"/>
          <c:showPercent val="0"/>
          <c:showBubbleSize val="0"/>
        </c:dLbls>
        <c:gapWidth val="10"/>
        <c:axId val="474246968"/>
        <c:axId val="474243048"/>
      </c:barChart>
      <c:catAx>
        <c:axId val="4742469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3048"/>
        <c:crosses val="autoZero"/>
        <c:auto val="1"/>
        <c:lblAlgn val="ctr"/>
        <c:lblOffset val="100"/>
        <c:tickLblSkip val="1"/>
        <c:tickMarkSkip val="1"/>
        <c:noMultiLvlLbl val="0"/>
      </c:catAx>
      <c:valAx>
        <c:axId val="474243048"/>
        <c:scaling>
          <c:orientation val="minMax"/>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Asset renewal ratio %</a:t>
                </a:r>
              </a:p>
            </c:rich>
          </c:tx>
          <c:layout>
            <c:manualLayout>
              <c:xMode val="edge"/>
              <c:yMode val="edge"/>
              <c:x val="0"/>
              <c:y val="0.14666666666666667"/>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6968"/>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1078717201166"/>
          <c:y val="9.7777777777777783E-2"/>
          <c:w val="0.83965014577259478"/>
          <c:h val="0.72888888888888892"/>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1DB9-47A1-973F-988CE9DD2D5C}"/>
              </c:ext>
            </c:extLst>
          </c:dPt>
          <c:dPt>
            <c:idx val="1"/>
            <c:invertIfNegative val="0"/>
            <c:bubble3D val="0"/>
            <c:spPr>
              <a:solidFill>
                <a:srgbClr val="333333"/>
              </a:solidFill>
              <a:ln w="25399">
                <a:noFill/>
              </a:ln>
            </c:spPr>
            <c:extLst>
              <c:ext xmlns:c16="http://schemas.microsoft.com/office/drawing/2014/chart" uri="{C3380CC4-5D6E-409C-BE32-E72D297353CC}">
                <c16:uniqueId val="{00000003-1DB9-47A1-973F-988CE9DD2D5C}"/>
              </c:ext>
            </c:extLst>
          </c:dPt>
          <c:dPt>
            <c:idx val="2"/>
            <c:invertIfNegative val="0"/>
            <c:bubble3D val="0"/>
            <c:spPr>
              <a:solidFill>
                <a:srgbClr val="CCCCFF"/>
              </a:solidFill>
              <a:ln w="25399">
                <a:noFill/>
              </a:ln>
            </c:spPr>
            <c:extLst>
              <c:ext xmlns:c16="http://schemas.microsoft.com/office/drawing/2014/chart" uri="{C3380CC4-5D6E-409C-BE32-E72D297353CC}">
                <c16:uniqueId val="{00000005-1DB9-47A1-973F-988CE9DD2D5C}"/>
              </c:ext>
            </c:extLst>
          </c:dPt>
          <c:dPt>
            <c:idx val="3"/>
            <c:invertIfNegative val="0"/>
            <c:bubble3D val="0"/>
            <c:spPr>
              <a:solidFill>
                <a:srgbClr val="969696"/>
              </a:solidFill>
              <a:ln w="25399">
                <a:noFill/>
              </a:ln>
            </c:spPr>
            <c:extLst>
              <c:ext xmlns:c16="http://schemas.microsoft.com/office/drawing/2014/chart" uri="{C3380CC4-5D6E-409C-BE32-E72D297353CC}">
                <c16:uniqueId val="{00000007-1DB9-47A1-973F-988CE9DD2D5C}"/>
              </c:ext>
            </c:extLst>
          </c:dPt>
          <c:cat>
            <c:strRef>
              <c:f>Sheet1!$B$1:$E$1</c:f>
              <c:strCache>
                <c:ptCount val="4"/>
                <c:pt idx="0">
                  <c:v>2012-13</c:v>
                </c:pt>
                <c:pt idx="1">
                  <c:v>2013-14</c:v>
                </c:pt>
                <c:pt idx="2">
                  <c:v>2014-15</c:v>
                </c:pt>
                <c:pt idx="3">
                  <c:v>2015-16</c:v>
                </c:pt>
              </c:strCache>
            </c:strRef>
          </c:cat>
          <c:val>
            <c:numRef>
              <c:f>Sheet1!$B$2:$E$2</c:f>
              <c:numCache>
                <c:formatCode>General</c:formatCode>
                <c:ptCount val="4"/>
                <c:pt idx="0">
                  <c:v>68.8</c:v>
                </c:pt>
                <c:pt idx="1">
                  <c:v>70</c:v>
                </c:pt>
                <c:pt idx="2">
                  <c:v>71.2</c:v>
                </c:pt>
                <c:pt idx="3">
                  <c:v>73.099999999999994</c:v>
                </c:pt>
              </c:numCache>
            </c:numRef>
          </c:val>
          <c:extLst>
            <c:ext xmlns:c16="http://schemas.microsoft.com/office/drawing/2014/chart" uri="{C3380CC4-5D6E-409C-BE32-E72D297353CC}">
              <c16:uniqueId val="{00000008-1DB9-47A1-973F-988CE9DD2D5C}"/>
            </c:ext>
          </c:extLst>
        </c:ser>
        <c:dLbls>
          <c:showLegendKey val="0"/>
          <c:showVal val="0"/>
          <c:showCatName val="0"/>
          <c:showSerName val="0"/>
          <c:showPercent val="0"/>
          <c:showBubbleSize val="0"/>
        </c:dLbls>
        <c:gapWidth val="10"/>
        <c:axId val="474248144"/>
        <c:axId val="474248536"/>
      </c:barChart>
      <c:catAx>
        <c:axId val="4742481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8536"/>
        <c:crosses val="autoZero"/>
        <c:auto val="1"/>
        <c:lblAlgn val="ctr"/>
        <c:lblOffset val="100"/>
        <c:tickLblSkip val="1"/>
        <c:tickMarkSkip val="1"/>
        <c:noMultiLvlLbl val="0"/>
      </c:catAx>
      <c:valAx>
        <c:axId val="474248536"/>
        <c:scaling>
          <c:orientation val="minMax"/>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Rates concentration ratio %</a:t>
                </a:r>
              </a:p>
            </c:rich>
          </c:tx>
          <c:layout>
            <c:manualLayout>
              <c:xMode val="edge"/>
              <c:yMode val="edge"/>
              <c:x val="0"/>
              <c:y val="7.5555555555555556E-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8144"/>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84256559766765"/>
          <c:y val="9.7777777777777783E-2"/>
          <c:w val="0.79591836734693877"/>
          <c:h val="0.72888888888888892"/>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8720-4CBD-8CF8-4E7181518833}"/>
              </c:ext>
            </c:extLst>
          </c:dPt>
          <c:dPt>
            <c:idx val="1"/>
            <c:invertIfNegative val="0"/>
            <c:bubble3D val="0"/>
            <c:spPr>
              <a:solidFill>
                <a:srgbClr val="333333"/>
              </a:solidFill>
              <a:ln w="25399">
                <a:noFill/>
              </a:ln>
            </c:spPr>
            <c:extLst>
              <c:ext xmlns:c16="http://schemas.microsoft.com/office/drawing/2014/chart" uri="{C3380CC4-5D6E-409C-BE32-E72D297353CC}">
                <c16:uniqueId val="{00000003-8720-4CBD-8CF8-4E7181518833}"/>
              </c:ext>
            </c:extLst>
          </c:dPt>
          <c:dPt>
            <c:idx val="2"/>
            <c:invertIfNegative val="0"/>
            <c:bubble3D val="0"/>
            <c:spPr>
              <a:solidFill>
                <a:srgbClr val="CCCCFF"/>
              </a:solidFill>
              <a:ln w="25399">
                <a:noFill/>
              </a:ln>
            </c:spPr>
            <c:extLst>
              <c:ext xmlns:c16="http://schemas.microsoft.com/office/drawing/2014/chart" uri="{C3380CC4-5D6E-409C-BE32-E72D297353CC}">
                <c16:uniqueId val="{00000005-8720-4CBD-8CF8-4E7181518833}"/>
              </c:ext>
            </c:extLst>
          </c:dPt>
          <c:dPt>
            <c:idx val="3"/>
            <c:invertIfNegative val="0"/>
            <c:bubble3D val="0"/>
            <c:spPr>
              <a:solidFill>
                <a:srgbClr val="969696"/>
              </a:solidFill>
              <a:ln w="25399">
                <a:noFill/>
              </a:ln>
            </c:spPr>
            <c:extLst>
              <c:ext xmlns:c16="http://schemas.microsoft.com/office/drawing/2014/chart" uri="{C3380CC4-5D6E-409C-BE32-E72D297353CC}">
                <c16:uniqueId val="{00000007-8720-4CBD-8CF8-4E7181518833}"/>
              </c:ext>
            </c:extLst>
          </c:dPt>
          <c:cat>
            <c:strRef>
              <c:f>Sheet1!$B$1:$E$1</c:f>
              <c:strCache>
                <c:ptCount val="4"/>
                <c:pt idx="0">
                  <c:v>2012-13</c:v>
                </c:pt>
                <c:pt idx="1">
                  <c:v>2013-14</c:v>
                </c:pt>
                <c:pt idx="2">
                  <c:v>2014-15</c:v>
                </c:pt>
                <c:pt idx="3">
                  <c:v>2015-16</c:v>
                </c:pt>
              </c:strCache>
            </c:strRef>
          </c:cat>
          <c:val>
            <c:numRef>
              <c:f>Sheet1!$B$2:$E$2</c:f>
              <c:numCache>
                <c:formatCode>General</c:formatCode>
                <c:ptCount val="4"/>
                <c:pt idx="0">
                  <c:v>1980</c:v>
                </c:pt>
                <c:pt idx="1">
                  <c:v>2050</c:v>
                </c:pt>
                <c:pt idx="2">
                  <c:v>2150</c:v>
                </c:pt>
                <c:pt idx="3">
                  <c:v>2210</c:v>
                </c:pt>
              </c:numCache>
            </c:numRef>
          </c:val>
          <c:extLst>
            <c:ext xmlns:c16="http://schemas.microsoft.com/office/drawing/2014/chart" uri="{C3380CC4-5D6E-409C-BE32-E72D297353CC}">
              <c16:uniqueId val="{00000008-8720-4CBD-8CF8-4E7181518833}"/>
            </c:ext>
          </c:extLst>
        </c:ser>
        <c:dLbls>
          <c:showLegendKey val="0"/>
          <c:showVal val="0"/>
          <c:showCatName val="0"/>
          <c:showSerName val="0"/>
          <c:showPercent val="0"/>
          <c:showBubbleSize val="0"/>
        </c:dLbls>
        <c:gapWidth val="10"/>
        <c:axId val="474242656"/>
        <c:axId val="474248928"/>
      </c:barChart>
      <c:catAx>
        <c:axId val="4742426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8928"/>
        <c:crosses val="autoZero"/>
        <c:auto val="1"/>
        <c:lblAlgn val="ctr"/>
        <c:lblOffset val="100"/>
        <c:tickLblSkip val="1"/>
        <c:tickMarkSkip val="1"/>
        <c:noMultiLvlLbl val="0"/>
      </c:catAx>
      <c:valAx>
        <c:axId val="474248928"/>
        <c:scaling>
          <c:orientation val="minMax"/>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Revfenue level ratio %</a:t>
                </a:r>
              </a:p>
            </c:rich>
          </c:tx>
          <c:layout>
            <c:manualLayout>
              <c:xMode val="edge"/>
              <c:yMode val="edge"/>
              <c:x val="0"/>
              <c:y val="0.13777777777777778"/>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2656"/>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699D1E310BB4EC6A2701FDDE82A5490"/>
        <w:category>
          <w:name w:val="General"/>
          <w:gallery w:val="placeholder"/>
        </w:category>
        <w:types>
          <w:type w:val="bbPlcHdr"/>
        </w:types>
        <w:behaviors>
          <w:behavior w:val="content"/>
        </w:behaviors>
        <w:guid w:val="{085169D1-1E18-47A5-AB2D-9C010755BAC6}"/>
      </w:docPartPr>
      <w:docPartBody>
        <w:p w:rsidR="005D5AE8" w:rsidRDefault="003D441E">
          <w:pPr>
            <w:pStyle w:val="1699D1E310BB4EC6A2701FDDE82A5490"/>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Bold">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ヒラギノ角ゴ Pro W3">
    <w:altName w:val="MS Mincho"/>
    <w:charset w:val="4E"/>
    <w:family w:val="auto"/>
    <w:pitch w:val="variable"/>
    <w:sig w:usb0="E00002FF" w:usb1="7AC7FFFF" w:usb2="00000012" w:usb3="00000000" w:csb0="0002000D" w:csb1="00000000"/>
  </w:font>
  <w:font w:name="Calibri-Italic">
    <w:altName w:val="Calibri"/>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41E"/>
    <w:rsid w:val="00140C03"/>
    <w:rsid w:val="00210202"/>
    <w:rsid w:val="002979B1"/>
    <w:rsid w:val="003D441E"/>
    <w:rsid w:val="00401F84"/>
    <w:rsid w:val="005D5AE8"/>
    <w:rsid w:val="00A024D9"/>
    <w:rsid w:val="00EE4D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1699D1E310BB4EC6A2701FDDE82A5490">
    <w:name w:val="1699D1E310BB4EC6A2701FDDE82A5490"/>
  </w:style>
  <w:style w:type="paragraph" w:customStyle="1" w:styleId="F6C56190CB8B4D2D8831A5DBAE8391ED">
    <w:name w:val="F6C56190CB8B4D2D8831A5DBAE8391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Agreement" ma:contentTypeID="0x0101002517F445A0F35E449C98AAD631F2B03847010007F3764C7744FD459D04C241310F28E4" ma:contentTypeVersion="106" ma:contentTypeDescription="Use for all agreements including funding, maintenance, service etc" ma:contentTypeScope="" ma:versionID="d043fe5ab3aaa81c72f1d1914259c35a">
  <xsd:schema xmlns:xsd="http://www.w3.org/2001/XMLSchema" xmlns:xs="http://www.w3.org/2001/XMLSchema" xmlns:p="http://schemas.microsoft.com/office/2006/metadata/properties" xmlns:ns1="a5f32de4-e402-4188-b034-e71ca7d22e54" xmlns:ns2="http://schemas.microsoft.com/sharepoint/v3" xmlns:ns3="9fd47c19-1c4a-4d7d-b342-c10cef269344" xmlns:ns4="629ca9ef-eeeb-49d0-869c-0d8ab81e3edb" xmlns:ns5="332b39db-cb7e-4fba-8e06-e6f03d01c889" targetNamespace="http://schemas.microsoft.com/office/2006/metadata/properties" ma:root="true" ma:fieldsID="4330c3132fd3bd812de1789a0d985e27" ns1:_="" ns2:_="" ns3:_="" ns4:_="" ns5:_="">
    <xsd:import namespace="a5f32de4-e402-4188-b034-e71ca7d22e54"/>
    <xsd:import namespace="http://schemas.microsoft.com/sharepoint/v3"/>
    <xsd:import namespace="9fd47c19-1c4a-4d7d-b342-c10cef269344"/>
    <xsd:import namespace="629ca9ef-eeeb-49d0-869c-0d8ab81e3edb"/>
    <xsd:import namespace="332b39db-cb7e-4fba-8e06-e6f03d01c889"/>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1:Date_x0020_Recieved" minOccurs="0"/>
                <xsd:element ref="ns1:Date_x0020_Of_x0020_Original" minOccurs="0"/>
                <xsd:element ref="ns1:Originating_x0020_Author" minOccurs="0"/>
                <xsd:element ref="ns1:Review_x0020_Date" minOccurs="0"/>
                <xsd:element ref="ns2:Language"/>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mfe9accc5a0b4653a7b513b67ffd122d" minOccurs="0"/>
                <xsd:element ref="ns3:n771d69a070c4babbf278c67c8a2b859" minOccurs="0"/>
                <xsd:element ref="ns3:ld508a88e6264ce89693af80a72862cb" minOccurs="0"/>
                <xsd:element ref="ns1:_dlc_DocIdPersistId" minOccurs="0"/>
                <xsd:element ref="ns3:pd01c257034b4e86b1f58279a3bd54c6" minOccurs="0"/>
                <xsd:element ref="ns3:k1bd994a94c2413797db3bab8f123f6f" minOccurs="0"/>
                <xsd:element ref="ns3:a25c4e3633654d669cbaa09ae6b70789" minOccurs="0"/>
                <xsd:element ref="ns3:i5551a600e734172b7209c27fd0b6842" minOccurs="0"/>
                <xsd:element ref="ns1:Financial_x0020_Year" minOccurs="0"/>
                <xsd:element ref="ns4:Policy_x0020_Area" minOccurs="0"/>
                <xsd:element ref="ns4:SharedWithUsers" minOccurs="0"/>
                <xsd:element ref="ns4:SharedWithDetails" minOccurs="0"/>
                <xsd:element ref="ns5:MediaServiceEventHashCode" minOccurs="0"/>
                <xsd:element ref="ns5:MediaServiceGenerationTime"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Date_x0020_Recieved" ma:index="7" nillable="true" ma:displayName="Date Received" ma:description="The date stamped on official correspondence." ma:format="DateOnly" ma:internalName="Date_x0020_Recieved">
      <xsd:simpleType>
        <xsd:restriction base="dms:DateTime"/>
      </xsd:simpleType>
    </xsd:element>
    <xsd:element name="Date_x0020_Of_x0020_Original" ma:index="8" nillable="true" ma:displayName="Date Of Original" ma:description="The date which appears on the document." ma:format="DateTime" ma:internalName="Date_x0020_Of_x0020_Original">
      <xsd:simpleType>
        <xsd:restriction base="dms:DateTime"/>
      </xsd:simpleType>
    </xsd:element>
    <xsd:element name="Originating_x0020_Author" ma:index="9"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view_x0020_Date" ma:index="10" nillable="true" ma:displayName="Review Date" ma:description="This is the date that you will be alerted to review your object." ma:format="DateOnly" ma:internalName="Review_x0020_Date">
      <xsd:simpleType>
        <xsd:restriction base="dms:DateTime"/>
      </xsd:simpleType>
    </xsd:element>
    <xsd:element name="_dlc_DocIdPersistId" ma:index="33" nillable="true" ma:displayName="Persist ID" ma:description="Keep ID on add." ma:hidden="true" ma:internalName="_dlc_DocIdPersistId" ma:readOnly="true">
      <xsd:simpleType>
        <xsd:restriction base="dms:Boolean"/>
      </xsd:simpleType>
    </xsd:element>
    <xsd:element name="Financial_x0020_Year" ma:index="40"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9"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fb3179c379644f499d7166d0c985669b" ma:index="20"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1" nillable="true" ma:displayName="Taxonomy Catch All Column" ma:description="" ma:hidden="true" ma:list="{d0eb6389-da53-4f72-84c4-6f457fe36b61}"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description="" ma:hidden="true" ma:list="{d0eb6389-da53-4f72-84c4-6f457fe36b61}"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4"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6" ma:taxonomy="true" ma:internalName="ic50d0a05a8e4d9791dac67f8a1e716c" ma:taxonomyFieldName="Group1" ma:displayName="Group" ma:default="4;#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mfe9accc5a0b4653a7b513b67ffd122d" ma:index="29" ma:taxonomy="true" ma:internalName="mfe9accc5a0b4653a7b513b67ffd122d" ma:taxonomyFieldName="Branch" ma:displayName="Branch" ma:default="6;#Sector Performance and Development|76390a19-a1fc-4284-a89c-58f68cd5130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n771d69a070c4babbf278c67c8a2b859" ma:index="30" ma:taxonomy="true" ma:internalName="n771d69a070c4babbf278c67c8a2b859" ma:taxonomyFieldName="Division" ma:displayName="Division" ma:default="5;#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pd01c257034b4e86b1f58279a3bd54c6" ma:index="34"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k1bd994a94c2413797db3bab8f123f6f" ma:index="35"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37"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i5551a600e734172b7209c27fd0b6842" ma:index="39"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9ca9ef-eeeb-49d0-869c-0d8ab81e3edb" elementFormDefault="qualified">
    <xsd:import namespace="http://schemas.microsoft.com/office/2006/documentManagement/types"/>
    <xsd:import namespace="http://schemas.microsoft.com/office/infopath/2007/PartnerControls"/>
    <xsd:element name="Policy_x0020_Area" ma:index="41" nillable="true" ma:displayName="Policy Area" ma:list="{eb228b1a-1495-4de2-a251-bd09035c0e5f}" ma:internalName="Policy_x0020_Area" ma:showField="Title" ma:web="629ca9ef-eeeb-49d0-869c-0d8ab81e3edb">
      <xsd:simpleType>
        <xsd:restriction base="dms:Lookup"/>
      </xsd:simpleType>
    </xsd:element>
    <xsd:element name="SharedWithUsers" ma:index="4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3"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2b39db-cb7e-4fba-8e06-e6f03d01c889" elementFormDefault="qualified">
    <xsd:import namespace="http://schemas.microsoft.com/office/2006/documentManagement/types"/>
    <xsd:import namespace="http://schemas.microsoft.com/office/infopath/2007/PartnerControls"/>
    <xsd:element name="MediaServiceEventHashCode" ma:index="44" nillable="true" ma:displayName="MediaServiceEventHashCode" ma:hidden="true" ma:internalName="MediaServiceEventHashCode"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AutoKeyPoints" ma:index="46" nillable="true" ma:displayName="MediaServiceAutoKeyPoints" ma:hidden="true" ma:internalName="MediaServiceAutoKeyPoints" ma:readOnly="true">
      <xsd:simpleType>
        <xsd:restriction base="dms:Note"/>
      </xsd:simpleType>
    </xsd:element>
    <xsd:element name="MediaServiceKeyPoints" ma:index="4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/sites/ecm_208/Performance Reporting</xsnScope>
</customXsn>
</file>

<file path=customXml/item3.xml><?xml version="1.0" encoding="utf-8"?>
<?mso-contentType ?>
<SharedContentType xmlns="Microsoft.SharePoint.Taxonomy.ContentTypeSync" SourceId="3452d580-73c1-4b2b-acb3-3600a17877a9" ContentTypeId="0x0101002517F445A0F35E449C98AAD631F2B03847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Originating_x0020_Author xmlns="a5f32de4-e402-4188-b034-e71ca7d22e54" xsi:nil="true"/>
    <TaxCatchAll xmlns="9fd47c19-1c4a-4d7d-b342-c10cef269344">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Review_x0020_Date xmlns="a5f32de4-e402-4188-b034-e71ca7d22e54" xsi:nil="true"/>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Reference_x0020_Number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Financial_x0020_Year xmlns="a5f32de4-e402-4188-b034-e71ca7d22e54" xsi:nil="true"/>
    <Date_x0020_Of_x0020_Original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Sector Performance and Development</TermName>
          <TermId xmlns="http://schemas.microsoft.com/office/infopath/2007/PartnerControls">76390a19-a1fc-4284-a89c-58f68cd51307</TermId>
        </TermInfo>
      </Terms>
    </mfe9accc5a0b4653a7b513b67ffd122d>
    <i5551a600e734172b7209c27fd0b6842 xmlns="9fd47c19-1c4a-4d7d-b342-c10cef269344">
      <Terms xmlns="http://schemas.microsoft.com/office/infopath/2007/PartnerControls"/>
    </i5551a600e734172b7209c27fd0b6842>
    <Date_x0020_Recieved xmlns="a5f32de4-e402-4188-b034-e71ca7d22e54" xsi:nil="true"/>
    <Policy_x0020_Area xmlns="629ca9ef-eeeb-49d0-869c-0d8ab81e3edb" xsi:nil="true"/>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d508a88e6264ce89693af80a72862cb xmlns="9fd47c19-1c4a-4d7d-b342-c10cef269344">
      <Terms xmlns="http://schemas.microsoft.com/office/infopath/2007/PartnerControls"/>
    </ld508a88e6264ce89693af80a72862cb>
    <a25c4e3633654d669cbaa09ae6b70789 xmlns="9fd47c19-1c4a-4d7d-b342-c10cef269344">
      <Terms xmlns="http://schemas.microsoft.com/office/infopath/2007/PartnerControls"/>
    </a25c4e3633654d669cbaa09ae6b70789>
    <_dlc_DocId xmlns="a5f32de4-e402-4188-b034-e71ca7d22e54">DOCID208-1151221931-1535</_dlc_DocId>
    <_dlc_DocIdUrl xmlns="a5f32de4-e402-4188-b034-e71ca7d22e54">
      <Url>https://delwpvicgovau.sharepoint.com/sites/ecm_208/_layouts/15/DocIdRedir.aspx?ID=DOCID208-1151221931-1535</Url>
      <Description>DOCID208-1151221931-1535</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E45BA-5C61-44DE-AA7E-DFAFCECB3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629ca9ef-eeeb-49d0-869c-0d8ab81e3edb"/>
    <ds:schemaRef ds:uri="332b39db-cb7e-4fba-8e06-e6f03d01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D71944-7338-4C72-A9F5-A6FB3E963E70}">
  <ds:schemaRefs>
    <ds:schemaRef ds:uri="http://schemas.microsoft.com/office/2006/metadata/customXsn"/>
  </ds:schemaRefs>
</ds:datastoreItem>
</file>

<file path=customXml/itemProps3.xml><?xml version="1.0" encoding="utf-8"?>
<ds:datastoreItem xmlns:ds="http://schemas.openxmlformats.org/officeDocument/2006/customXml" ds:itemID="{7B477DB6-A92D-4D97-A297-17EA54932DBE}">
  <ds:schemaRefs>
    <ds:schemaRef ds:uri="Microsoft.SharePoint.Taxonomy.ContentTypeSync"/>
  </ds:schemaRefs>
</ds:datastoreItem>
</file>

<file path=customXml/itemProps4.xml><?xml version="1.0" encoding="utf-8"?>
<ds:datastoreItem xmlns:ds="http://schemas.openxmlformats.org/officeDocument/2006/customXml" ds:itemID="{B031D374-74A2-419E-A8DC-9A15131A9C84}">
  <ds:schemaRefs>
    <ds:schemaRef ds:uri="http://schemas.microsoft.com/sharepoint/v3/contenttype/forms"/>
  </ds:schemaRefs>
</ds:datastoreItem>
</file>

<file path=customXml/itemProps5.xml><?xml version="1.0" encoding="utf-8"?>
<ds:datastoreItem xmlns:ds="http://schemas.openxmlformats.org/officeDocument/2006/customXml" ds:itemID="{BA571D41-E204-4C9C-A67E-DB916FCF16BA}">
  <ds:schemaRefs>
    <ds:schemaRef ds:uri="http://schemas.microsoft.com/sharepoint/events"/>
  </ds:schemaRefs>
</ds:datastoreItem>
</file>

<file path=customXml/itemProps6.xml><?xml version="1.0" encoding="utf-8"?>
<ds:datastoreItem xmlns:ds="http://schemas.openxmlformats.org/officeDocument/2006/customXml" ds:itemID="{345FC892-7FC1-442D-A133-3B8863287222}">
  <ds:schemaRefs>
    <ds:schemaRef ds:uri="http://schemas.microsoft.com/office/infopath/2007/PartnerControls"/>
    <ds:schemaRef ds:uri="a5f32de4-e402-4188-b034-e71ca7d22e54"/>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332b39db-cb7e-4fba-8e06-e6f03d01c889"/>
    <ds:schemaRef ds:uri="629ca9ef-eeeb-49d0-869c-0d8ab81e3edb"/>
    <ds:schemaRef ds:uri="http://schemas.microsoft.com/office/2006/documentManagement/types"/>
    <ds:schemaRef ds:uri="9fd47c19-1c4a-4d7d-b342-c10cef269344"/>
    <ds:schemaRef ds:uri="http://www.w3.org/XML/1998/namespace"/>
    <ds:schemaRef ds:uri="http://purl.org/dc/dcmitype/"/>
  </ds:schemaRefs>
</ds:datastoreItem>
</file>

<file path=customXml/itemProps7.xml><?xml version="1.0" encoding="utf-8"?>
<ds:datastoreItem xmlns:ds="http://schemas.openxmlformats.org/officeDocument/2006/customXml" ds:itemID="{7DE9F516-0538-49D7-B7A9-6C5CACE92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22</TotalTime>
  <Pages>79</Pages>
  <Words>23388</Words>
  <Characters>137487</Characters>
  <Application>Microsoft Office Word</Application>
  <DocSecurity>0</DocSecurity>
  <Lines>1145</Lines>
  <Paragraphs>321</Paragraphs>
  <ScaleCrop>false</ScaleCrop>
  <HeadingPairs>
    <vt:vector size="2" baseType="variant">
      <vt:variant>
        <vt:lpstr>Title</vt:lpstr>
      </vt:variant>
      <vt:variant>
        <vt:i4>1</vt:i4>
      </vt:variant>
    </vt:vector>
  </HeadingPairs>
  <TitlesOfParts>
    <vt:vector size="1" baseType="lpstr">
      <vt:lpstr>Local Government Better Practice Guide</vt:lpstr>
    </vt:vector>
  </TitlesOfParts>
  <Company/>
  <LinksUpToDate>false</LinksUpToDate>
  <CharactersWithSpaces>160554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Better Practice Guide</dc:title>
  <dc:subject/>
  <dc:creator>Grant Redman (DELWP)</dc:creator>
  <cp:keywords/>
  <dc:description/>
  <cp:lastModifiedBy>Grant Redman (DELWP)</cp:lastModifiedBy>
  <cp:revision>3</cp:revision>
  <cp:lastPrinted>2016-09-05T12:34:00Z</cp:lastPrinted>
  <dcterms:created xsi:type="dcterms:W3CDTF">2020-02-17T22:42:00Z</dcterms:created>
  <dcterms:modified xsi:type="dcterms:W3CDTF">2020-02-17T23:03:00Z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Local Government_x000d_
Better Practice Guide</vt:lpwstr>
  </property>
  <property fmtid="{D5CDD505-2E9C-101B-9397-08002B2CF9AE}" pid="3" name="xSubtitle">
    <vt:lpwstr>Report of Operations 2019-20</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Local Government_x000d_
Better Practice Guide</vt:lpwstr>
  </property>
  <property fmtid="{D5CDD505-2E9C-101B-9397-08002B2CF9AE}" pid="16" name="xFooterSubtitle">
    <vt:lpwstr>Report of Operations 2019-20</vt:lpwstr>
  </property>
  <property fmtid="{D5CDD505-2E9C-101B-9397-08002B2CF9AE}" pid="17" name="xAppendixName">
    <vt:lpwstr>Appendix</vt:lpwstr>
  </property>
  <property fmtid="{D5CDD505-2E9C-101B-9397-08002B2CF9AE}" pid="18" name="ContentTypeId">
    <vt:lpwstr>0x0101002517F445A0F35E449C98AAD631F2B03847010007F3764C7744FD459D04C241310F28E4</vt:lpwstr>
  </property>
  <property fmtid="{D5CDD505-2E9C-101B-9397-08002B2CF9AE}" pid="19" name="Agency">
    <vt:lpwstr>1;#Department of Environment, Land, Water and Planning|607a3f87-1228-4cd9-82a5-076aa8776274</vt:lpwstr>
  </property>
  <property fmtid="{D5CDD505-2E9C-101B-9397-08002B2CF9AE}" pid="20" name="Branch">
    <vt:lpwstr>6;#Sector Performance and Development|76390a19-a1fc-4284-a89c-58f68cd51307</vt:lpwstr>
  </property>
  <property fmtid="{D5CDD505-2E9C-101B-9397-08002B2CF9AE}" pid="21" name="_dlc_DocIdItemGuid">
    <vt:lpwstr>d891342a-b67c-4e87-bc4d-81fca1cc5a77</vt:lpwstr>
  </property>
  <property fmtid="{D5CDD505-2E9C-101B-9397-08002B2CF9AE}" pid="22" name="Division">
    <vt:lpwstr>5;#Local Government Victoria|f6ecfee0-2e0c-4d0c-8535-bce6333ce498</vt:lpwstr>
  </property>
  <property fmtid="{D5CDD505-2E9C-101B-9397-08002B2CF9AE}" pid="23" name="Group1">
    <vt:lpwstr>4;#Local Infrastructure|35232ce7-1039-46ab-a331-4c8e969be43f</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Section">
    <vt:lpwstr/>
  </property>
  <property fmtid="{D5CDD505-2E9C-101B-9397-08002B2CF9AE}" pid="27" name="Sub-Section">
    <vt:lpwstr/>
  </property>
  <property fmtid="{D5CDD505-2E9C-101B-9397-08002B2CF9AE}" pid="28" name="Local Government Authority (LGA)">
    <vt:lpwstr/>
  </property>
  <property fmtid="{D5CDD505-2E9C-101B-9397-08002B2CF9AE}" pid="29" name="Reference Type">
    <vt:lpwstr/>
  </property>
</Properties>
</file>