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75ED3" w:rsidRPr="00975ED3" w14:paraId="6D341B94" w14:textId="77777777" w:rsidTr="003F46E9">
        <w:trPr>
          <w:trHeight w:hRule="exact" w:val="1418"/>
        </w:trPr>
        <w:tc>
          <w:tcPr>
            <w:tcW w:w="7761" w:type="dxa"/>
            <w:vAlign w:val="center"/>
          </w:tcPr>
          <w:p w14:paraId="0DFE3B42" w14:textId="5F1BD372" w:rsidR="009B1003" w:rsidRPr="009B1003" w:rsidRDefault="00752B78" w:rsidP="009B1003">
            <w:pPr>
              <w:pStyle w:val="Title"/>
            </w:pPr>
            <w:bookmarkStart w:id="0" w:name="_GoBack"/>
            <w:bookmarkEnd w:id="0"/>
            <w:r>
              <w:t>Local Government Act 2020</w:t>
            </w:r>
            <w:r w:rsidR="002E0DD9">
              <w:t xml:space="preserve"> – Principles</w:t>
            </w:r>
            <w:r w:rsidR="002E0DD9">
              <w:br/>
            </w:r>
            <w:r w:rsidR="004264EB">
              <w:t xml:space="preserve">Service </w:t>
            </w:r>
            <w:r w:rsidR="00FB3C01">
              <w:t>Performance</w:t>
            </w:r>
            <w:r>
              <w:br/>
              <w:t xml:space="preserve"> </w:t>
            </w:r>
          </w:p>
        </w:tc>
      </w:tr>
    </w:tbl>
    <w:p w14:paraId="0312FD59" w14:textId="77777777" w:rsidR="00806AB6" w:rsidRDefault="00806AB6" w:rsidP="00307C36"/>
    <w:p w14:paraId="0A8DE71F" w14:textId="77777777" w:rsidR="00806AB6" w:rsidRDefault="00806AB6" w:rsidP="00806AB6">
      <w:pPr>
        <w:pStyle w:val="BodyText"/>
        <w:sectPr w:rsidR="00806AB6" w:rsidSect="0030081E">
          <w:headerReference w:type="even" r:id="rId13"/>
          <w:headerReference w:type="default" r:id="rId14"/>
          <w:footerReference w:type="even" r:id="rId15"/>
          <w:footerReference w:type="default" r:id="rId16"/>
          <w:headerReference w:type="first" r:id="rId17"/>
          <w:footerReference w:type="first" r:id="rId18"/>
          <w:pgSz w:w="11907" w:h="16840" w:code="9"/>
          <w:pgMar w:top="4853" w:right="737" w:bottom="1758" w:left="851" w:header="284" w:footer="284" w:gutter="0"/>
          <w:cols w:space="284"/>
          <w:titlePg/>
          <w:docGrid w:linePitch="360"/>
        </w:sectPr>
      </w:pPr>
    </w:p>
    <w:p w14:paraId="00E8550D" w14:textId="0FB8BCF5" w:rsidR="002F70B9" w:rsidRPr="00B83356" w:rsidRDefault="00B83356" w:rsidP="008002E1">
      <w:pPr>
        <w:pStyle w:val="IntroFeatureText"/>
      </w:pPr>
      <w:r>
        <w:t xml:space="preserve">The </w:t>
      </w:r>
      <w:r>
        <w:rPr>
          <w:i/>
          <w:iCs/>
        </w:rPr>
        <w:t>Local Government Act 2020</w:t>
      </w:r>
      <w:r>
        <w:t xml:space="preserve"> </w:t>
      </w:r>
      <w:r w:rsidR="002B3C91">
        <w:t xml:space="preserve">is a principles-based Act, removing unnecessary </w:t>
      </w:r>
      <w:r w:rsidR="0052320B">
        <w:t>regulatory and legislative prescription.</w:t>
      </w:r>
    </w:p>
    <w:p w14:paraId="6C139473" w14:textId="6F4D0023" w:rsidR="002F70B9" w:rsidRPr="00050253" w:rsidRDefault="002D4F76" w:rsidP="002F70B9">
      <w:pPr>
        <w:pStyle w:val="Heading2"/>
      </w:pPr>
      <w:r>
        <w:t>Service performance</w:t>
      </w:r>
    </w:p>
    <w:p w14:paraId="6FEDF5E1" w14:textId="77777777" w:rsidR="0092076C" w:rsidRPr="00EB2C61" w:rsidRDefault="0092076C" w:rsidP="0092076C">
      <w:pPr>
        <w:pStyle w:val="BodyText"/>
      </w:pPr>
      <w:r w:rsidRPr="00EB2C61">
        <w:t>Victoria’s councils deliver infrastructure and services to meet a diverse range of planning, health and community services, economic development, waste and environmental management and emergency service needs. By law, councils are obliged to provide some of these services, but others they choose to provide based on the needs of their communities and the resources available, which can vary considerably.</w:t>
      </w:r>
    </w:p>
    <w:p w14:paraId="16FEA47D" w14:textId="77777777" w:rsidR="0092076C" w:rsidRPr="00EB2C61" w:rsidRDefault="0092076C" w:rsidP="0092076C">
      <w:pPr>
        <w:pStyle w:val="BodyText"/>
      </w:pPr>
      <w:r w:rsidRPr="00EB2C61">
        <w:t>Therefore, council responsibilities are complex and dynamic, but a number of universal principles can be applied to the planning and decision-making councils undertake in order to provide services to their communities. For example, councils must demonstrate to their communities that they have the right balance between the standard of service they aim for and the cost to ratepayers and residents of achieving these standards.</w:t>
      </w:r>
    </w:p>
    <w:p w14:paraId="41F90AAE" w14:textId="77777777" w:rsidR="0092076C" w:rsidRPr="00EB2C61" w:rsidRDefault="0092076C" w:rsidP="0092076C">
      <w:pPr>
        <w:pStyle w:val="BodyText"/>
      </w:pPr>
      <w:r w:rsidRPr="00EB2C61">
        <w:t>Delivering cost effective services requires councils to plan effectively, understanding the current and future needs of their communities; identifying the resources available and make informed, rational decisions about how to best allocate their scarce resources.</w:t>
      </w:r>
    </w:p>
    <w:p w14:paraId="0A1B82B1" w14:textId="77777777" w:rsidR="0092076C" w:rsidRPr="00EB2C61" w:rsidRDefault="0092076C" w:rsidP="0092076C">
      <w:pPr>
        <w:pStyle w:val="BodyText"/>
      </w:pPr>
      <w:r w:rsidRPr="00EB2C61">
        <w:t>These decisions need to be transparent</w:t>
      </w:r>
      <w:r>
        <w:t>;</w:t>
      </w:r>
      <w:r w:rsidRPr="00EB2C61">
        <w:t xml:space="preserve"> they should engage the views of the community in their development. </w:t>
      </w:r>
    </w:p>
    <w:p w14:paraId="5C716CBB" w14:textId="77777777" w:rsidR="0092076C" w:rsidRPr="00EB2C61" w:rsidRDefault="0092076C" w:rsidP="0092076C">
      <w:pPr>
        <w:pStyle w:val="BodyText"/>
      </w:pPr>
      <w:r w:rsidRPr="00EB2C61">
        <w:t xml:space="preserve">There is evidence that innovative and collaborative arrangements deliver tangible benefits for councils. Many have already joined forces on projects like libraries, road building, waste management and rates </w:t>
      </w:r>
      <w:r w:rsidRPr="00EB2C61">
        <w:t>administration. These partnerships drive down costs to ratepayers and can raise the quality of services. The new Act sets out a series of new provisions that are intended to remove barriers to cooperation and the development of joint service agreements and assist councils in meeting the service performance principles.</w:t>
      </w:r>
    </w:p>
    <w:p w14:paraId="06653720" w14:textId="77777777" w:rsidR="0092076C" w:rsidRPr="0092076C" w:rsidRDefault="0092076C" w:rsidP="0092076C">
      <w:pPr>
        <w:pStyle w:val="BodyText"/>
      </w:pPr>
      <w:r w:rsidRPr="00EB2C61">
        <w:t xml:space="preserve">Under the new </w:t>
      </w:r>
      <w:r w:rsidRPr="0092076C">
        <w:rPr>
          <w:i/>
          <w:iCs/>
        </w:rPr>
        <w:t>Local Government Act 2020</w:t>
      </w:r>
      <w:r w:rsidRPr="00EB2C61">
        <w:t xml:space="preserve"> one of the fundamental roles of councils is described “</w:t>
      </w:r>
      <w:r>
        <w:t>[to</w:t>
      </w:r>
      <w:r w:rsidRPr="0092076C">
        <w:t>]</w:t>
      </w:r>
      <w:r w:rsidRPr="0092076C">
        <w:rPr>
          <w:i/>
          <w:iCs/>
        </w:rPr>
        <w:t xml:space="preserve"> plan for and ensure the delivery of services, infrastructure and amenity for its municipality, informed by deliberative community engagement.</w:t>
      </w:r>
      <w:r w:rsidRPr="00EB2C61">
        <w:t>” The service performance principles (s 106) underpin this overarching principle of the act, but ensuring councils consider equity, accessibility, quality, value and continuous improvement.</w:t>
      </w:r>
    </w:p>
    <w:p w14:paraId="53C578FE" w14:textId="62DC4445" w:rsidR="009577B1" w:rsidRPr="009577B1" w:rsidRDefault="009577B1" w:rsidP="009577B1">
      <w:pPr>
        <w:pStyle w:val="Heading2"/>
      </w:pPr>
      <w:r w:rsidRPr="009577B1">
        <w:t>What it means</w:t>
      </w:r>
    </w:p>
    <w:p w14:paraId="69A41820" w14:textId="77777777" w:rsidR="00547560" w:rsidRPr="00EB2C61" w:rsidRDefault="00547560" w:rsidP="00547560">
      <w:pPr>
        <w:pStyle w:val="BodyText"/>
      </w:pPr>
      <w:r w:rsidRPr="00EB2C61">
        <w:t>The Act says that a council must plan and deliver services to the municipal community in accordance with these service performance principles:</w:t>
      </w:r>
    </w:p>
    <w:p w14:paraId="573E74EA" w14:textId="77777777" w:rsidR="00547560" w:rsidRPr="00547560" w:rsidRDefault="00547560" w:rsidP="00547560">
      <w:pPr>
        <w:pStyle w:val="ListBullet"/>
      </w:pPr>
      <w:r w:rsidRPr="00547560">
        <w:t>services should be provided in an equitable manner and be responsive to the diverse needs of the municipal community;</w:t>
      </w:r>
    </w:p>
    <w:p w14:paraId="1218276D" w14:textId="77777777" w:rsidR="00547560" w:rsidRPr="00547560" w:rsidRDefault="00547560" w:rsidP="00547560">
      <w:pPr>
        <w:pStyle w:val="ListBullet"/>
      </w:pPr>
      <w:r w:rsidRPr="00547560">
        <w:t>services should be accessible to the members of the municipal community for whom the services are intended;</w:t>
      </w:r>
    </w:p>
    <w:p w14:paraId="43AD4216" w14:textId="77777777" w:rsidR="00547560" w:rsidRPr="00547560" w:rsidRDefault="00547560" w:rsidP="00547560">
      <w:pPr>
        <w:pStyle w:val="ListBullet"/>
      </w:pPr>
      <w:r w:rsidRPr="00547560">
        <w:t>quality and costs standards for services set by the Council should provide good value to the municipal community;</w:t>
      </w:r>
    </w:p>
    <w:p w14:paraId="68CD1663" w14:textId="77777777" w:rsidR="00547560" w:rsidRPr="00547560" w:rsidRDefault="00547560" w:rsidP="00547560">
      <w:pPr>
        <w:pStyle w:val="ListBullet"/>
      </w:pPr>
      <w:r w:rsidRPr="00547560">
        <w:t>a Council should seek to continuously improve service delivery to the municipal community in response to performance monitoring;</w:t>
      </w:r>
    </w:p>
    <w:p w14:paraId="1EE0D059" w14:textId="77777777" w:rsidR="00547560" w:rsidRPr="00547560" w:rsidRDefault="00547560" w:rsidP="00547560">
      <w:pPr>
        <w:pStyle w:val="ListBullet"/>
      </w:pPr>
      <w:r w:rsidRPr="00547560">
        <w:t>service delivery must include a fair and effective process for considering and responding to complaints about service provision.</w:t>
      </w:r>
    </w:p>
    <w:p w14:paraId="72A40587" w14:textId="21DAA652" w:rsidR="009577B1" w:rsidRPr="009577B1" w:rsidRDefault="009577B1" w:rsidP="004D3A70">
      <w:pPr>
        <w:pStyle w:val="Heading2"/>
      </w:pPr>
      <w:r w:rsidRPr="009577B1">
        <w:lastRenderedPageBreak/>
        <w:t>Expectation</w:t>
      </w:r>
    </w:p>
    <w:p w14:paraId="3DD718FE" w14:textId="77777777" w:rsidR="005A3FB3" w:rsidRPr="00EB2C61" w:rsidRDefault="005A3FB3" w:rsidP="005A3FB3">
      <w:pPr>
        <w:pStyle w:val="BodyText"/>
      </w:pPr>
      <w:r w:rsidRPr="00EB2C61">
        <w:t>Councils must apply the service performance principles in planning and delivering services for their communities. These principles, however, do not stand alone they should be applied in conjunction with the other principles within the Act to ensure the community is engaged in service planning and development, decision making is transparent, the priority for services is developed within a council’s strategic planning processes and councils deliver sound financial management.</w:t>
      </w:r>
    </w:p>
    <w:p w14:paraId="08E40BA4" w14:textId="1BA067E4" w:rsidR="00254A01" w:rsidRPr="00773FC4" w:rsidRDefault="005A3FB3" w:rsidP="00773FC4">
      <w:pPr>
        <w:pStyle w:val="BodyText"/>
      </w:pPr>
      <w:r w:rsidRPr="005A3FB3">
        <w:t>When applying the service performance principles, councils should have regard to the other principles within the Act. For example, when considering service performance a council should also consider financial management, community engagement, public transparency and strategic plans.</w:t>
      </w:r>
    </w:p>
    <w:tbl>
      <w:tblPr>
        <w:tblpPr w:leftFromText="181" w:rightFromText="181" w:topFromText="113" w:horzAnchor="page" w:tblpX="852" w:tblpYSpec="bottom"/>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254A01" w14:paraId="165A8D3C" w14:textId="77777777" w:rsidTr="00627812">
        <w:trPr>
          <w:trHeight w:val="2608"/>
        </w:trPr>
        <w:tc>
          <w:tcPr>
            <w:tcW w:w="5216" w:type="dxa"/>
            <w:shd w:val="clear" w:color="auto" w:fill="auto"/>
          </w:tcPr>
          <w:p w14:paraId="2F9F57AA" w14:textId="624F6D31" w:rsidR="00254A01" w:rsidRDefault="00254A01" w:rsidP="002F70B9">
            <w:pPr>
              <w:pStyle w:val="SmallBodyText"/>
            </w:pPr>
            <w:r>
              <w:t xml:space="preserve">© </w:t>
            </w:r>
            <w:r w:rsidRPr="00405DE3">
              <w:t xml:space="preserve">The State of Victoria Department of Environment, Land, </w:t>
            </w:r>
            <w:r w:rsidRPr="00C255C2">
              <w:t>Water</w:t>
            </w:r>
            <w:r w:rsidRPr="00405DE3">
              <w:t xml:space="preserve"> and Planning </w:t>
            </w:r>
            <w:r>
              <w:fldChar w:fldCharType="begin"/>
            </w:r>
            <w:r>
              <w:instrText xml:space="preserve"> DATE  \@ "yyyy" \* MERGEFORMAT </w:instrText>
            </w:r>
            <w:r>
              <w:fldChar w:fldCharType="separate"/>
            </w:r>
            <w:r w:rsidR="00C512B3">
              <w:rPr>
                <w:noProof/>
              </w:rPr>
              <w:t>2020</w:t>
            </w:r>
            <w:r>
              <w:fldChar w:fldCharType="end"/>
            </w:r>
          </w:p>
          <w:p w14:paraId="0EF2DA5F" w14:textId="77777777" w:rsidR="00254A01" w:rsidRDefault="00254A01" w:rsidP="002F70B9">
            <w:pPr>
              <w:pStyle w:val="SmallBodyText"/>
            </w:pPr>
            <w:r>
              <w:rPr>
                <w:noProof/>
              </w:rPr>
              <w:drawing>
                <wp:anchor distT="0" distB="0" distL="114300" distR="36195" simplePos="0" relativeHeight="251653632" behindDoc="0" locked="1" layoutInCell="1" allowOverlap="1" wp14:anchorId="6C15D6CD" wp14:editId="1CDE575B">
                  <wp:simplePos x="0" y="0"/>
                  <wp:positionH relativeFrom="column">
                    <wp:posOffset>0</wp:posOffset>
                  </wp:positionH>
                  <wp:positionV relativeFrom="paragraph">
                    <wp:posOffset>28575</wp:posOffset>
                  </wp:positionV>
                  <wp:extent cx="658800" cy="237600"/>
                  <wp:effectExtent l="0" t="0" r="8255" b="0"/>
                  <wp:wrapSquare wrapText="bothSides"/>
                  <wp:docPr id="3" name="Picture 3"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19">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bookmarkStart w:id="1" w:name="_ImprintPageOne"/>
            <w:bookmarkEnd w:id="1"/>
            <w:r w:rsidRPr="00405DE3">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w:t>
            </w:r>
            <w:r w:rsidRPr="00C255C2">
              <w:t>copy</w:t>
            </w:r>
            <w:r w:rsidRPr="00405DE3">
              <w:t xml:space="preserve"> of this licence, visit http://creativecommons.org/licenses/by/4.0/ </w:t>
            </w:r>
          </w:p>
          <w:p w14:paraId="44F1D5D7" w14:textId="77777777" w:rsidR="00254A01" w:rsidRPr="008F559C" w:rsidRDefault="00254A01" w:rsidP="002F70B9">
            <w:pPr>
              <w:pStyle w:val="SmallHeading"/>
            </w:pPr>
            <w:r w:rsidRPr="00C255C2">
              <w:t>Disclaimer</w:t>
            </w:r>
          </w:p>
          <w:p w14:paraId="0CA582FC" w14:textId="77777777" w:rsidR="00254A01" w:rsidRDefault="00254A01" w:rsidP="002F70B9">
            <w:pPr>
              <w:pStyle w:val="SmallBodyText"/>
            </w:pPr>
            <w:r w:rsidRPr="00405DE3">
              <w:t xml:space="preserve">This publication may be of assistance to you but the State of Victoria and its employees do not guarantee that </w:t>
            </w:r>
            <w:r w:rsidRPr="00C255C2">
              <w:t>the</w:t>
            </w:r>
            <w:r w:rsidRPr="00405DE3">
              <w:t xml:space="preserve"> publication is without flaw of any kind or is wholly appropriate for your particular purposes and therefore disclaims all </w:t>
            </w:r>
            <w:r w:rsidRPr="00C255C2">
              <w:t>liability</w:t>
            </w:r>
            <w:r w:rsidRPr="00405DE3">
              <w:t xml:space="preserve"> for </w:t>
            </w:r>
            <w:r w:rsidRPr="00C255C2">
              <w:t>any</w:t>
            </w:r>
            <w:r w:rsidRPr="00405DE3">
              <w:t xml:space="preserve"> error, loss or other consequence which may arise from you relying on any information in this publication.</w:t>
            </w:r>
          </w:p>
        </w:tc>
        <w:tc>
          <w:tcPr>
            <w:tcW w:w="4989" w:type="dxa"/>
            <w:shd w:val="clear" w:color="auto" w:fill="auto"/>
          </w:tcPr>
          <w:p w14:paraId="449EA3E9" w14:textId="77777777" w:rsidR="00254A01" w:rsidRPr="00E97294" w:rsidRDefault="00254A01" w:rsidP="002F70B9">
            <w:pPr>
              <w:pStyle w:val="xAccessibilityHeading"/>
            </w:pPr>
            <w:bookmarkStart w:id="2" w:name="_Accessibility"/>
            <w:bookmarkEnd w:id="2"/>
            <w:r w:rsidRPr="00E97294">
              <w:t>Accessibility</w:t>
            </w:r>
          </w:p>
          <w:p w14:paraId="1502FB7D" w14:textId="7E8D7840" w:rsidR="00254A01" w:rsidRDefault="00254A01" w:rsidP="002F70B9">
            <w:pPr>
              <w:pStyle w:val="xAccessibilityText"/>
            </w:pPr>
            <w:r>
              <w:t>If you would like to receive this publication in an alternative format, please telephone the DELWP Customer Service Centre on 136186, email </w:t>
            </w:r>
            <w:hyperlink r:id="rId20" w:history="1">
              <w:r w:rsidRPr="003C5C56">
                <w:t>customer.service@delwp.vic.gov.au</w:t>
              </w:r>
            </w:hyperlink>
            <w:r>
              <w:t xml:space="preserve">, or via the National Relay Service on 133 677 </w:t>
            </w:r>
            <w:hyperlink r:id="rId21" w:history="1">
              <w:r w:rsidRPr="00AE3298">
                <w:t>www.relayservice.com.au</w:t>
              </w:r>
            </w:hyperlink>
            <w:r>
              <w:t xml:space="preserve">. This document is also available on the internet at </w:t>
            </w:r>
            <w:hyperlink r:id="rId22" w:history="1">
              <w:r w:rsidRPr="00AE3298">
                <w:t>www.delwp.vic.gov.au</w:t>
              </w:r>
            </w:hyperlink>
            <w:r>
              <w:t xml:space="preserve">. </w:t>
            </w:r>
          </w:p>
          <w:p w14:paraId="2E7695B8" w14:textId="77777777" w:rsidR="00254A01" w:rsidRDefault="00254A01" w:rsidP="002F70B9">
            <w:pPr>
              <w:pStyle w:val="SmallBodyText"/>
            </w:pPr>
          </w:p>
        </w:tc>
      </w:tr>
    </w:tbl>
    <w:p w14:paraId="487282EF" w14:textId="77777777" w:rsidR="006E1C8D" w:rsidRDefault="006E1C8D" w:rsidP="002F70B9">
      <w:pPr>
        <w:pStyle w:val="SmallBodyText"/>
      </w:pPr>
    </w:p>
    <w:sectPr w:rsidR="006E1C8D" w:rsidSect="00EA6961">
      <w:headerReference w:type="even" r:id="rId23"/>
      <w:type w:val="continuous"/>
      <w:pgSz w:w="11907" w:h="16840" w:code="9"/>
      <w:pgMar w:top="4962" w:right="851" w:bottom="1758" w:left="851" w:header="340" w:footer="284" w:gutter="0"/>
      <w:cols w:num="2"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253052" w14:textId="77777777" w:rsidR="006D6C2D" w:rsidRDefault="006D6C2D">
      <w:r>
        <w:separator/>
      </w:r>
    </w:p>
    <w:p w14:paraId="24BB94D4" w14:textId="77777777" w:rsidR="006D6C2D" w:rsidRDefault="006D6C2D"/>
    <w:p w14:paraId="4B495717" w14:textId="77777777" w:rsidR="006D6C2D" w:rsidRDefault="006D6C2D"/>
  </w:endnote>
  <w:endnote w:type="continuationSeparator" w:id="0">
    <w:p w14:paraId="07A4E8FE" w14:textId="77777777" w:rsidR="006D6C2D" w:rsidRDefault="006D6C2D">
      <w:r>
        <w:continuationSeparator/>
      </w:r>
    </w:p>
    <w:p w14:paraId="5C8B120B" w14:textId="77777777" w:rsidR="006D6C2D" w:rsidRDefault="006D6C2D"/>
    <w:p w14:paraId="5E400B8F" w14:textId="77777777" w:rsidR="006D6C2D" w:rsidRDefault="006D6C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760B11" w14:textId="77777777" w:rsidR="00B40C2E" w:rsidRPr="00B5221E" w:rsidRDefault="00B40C2E" w:rsidP="00E97294">
    <w:pPr>
      <w:pStyle w:val="FooterEven"/>
    </w:pPr>
    <w:r w:rsidRPr="00D55628">
      <w:rPr>
        <w:noProof/>
      </w:rPr>
      <mc:AlternateContent>
        <mc:Choice Requires="wps">
          <w:drawing>
            <wp:anchor distT="0" distB="0" distL="114300" distR="114300" simplePos="0" relativeHeight="251637760" behindDoc="1" locked="1" layoutInCell="1" allowOverlap="1" wp14:anchorId="70FC3539" wp14:editId="1692B6DB">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37899" w14:textId="77777777"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FC3539" id="_x0000_t202" coordsize="21600,21600" o:spt="202" path="m,l,21600r21600,l21600,xe">
              <v:stroke joinstyle="miter"/>
              <v:path gradientshapeok="t" o:connecttype="rect"/>
            </v:shapetype>
            <v:shape id="Text Box 224" o:spid="_x0000_s1026" type="#_x0000_t202" alt="Title: Background Watermark Image" style="position:absolute;margin-left:0;margin-top:0;width:595.3pt;height:141.45pt;z-index:-25167872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" filled="f" stroked="f">
              <v:textbox>
                <w:txbxContent>
                  <w:p w14:paraId="1D937899" w14:textId="77777777"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34DDFF" w14:textId="77777777" w:rsidR="00B40C2E" w:rsidRDefault="00B40C2E" w:rsidP="00213C82">
    <w:pPr>
      <w:pStyle w:val="Footer"/>
    </w:pPr>
    <w:r w:rsidRPr="00D55628">
      <w:rPr>
        <w:noProof/>
      </w:rPr>
      <mc:AlternateContent>
        <mc:Choice Requires="wps">
          <w:drawing>
            <wp:anchor distT="0" distB="0" distL="114300" distR="114300" simplePos="0" relativeHeight="251641856" behindDoc="1" locked="1" layoutInCell="1" allowOverlap="1" wp14:anchorId="157DBFCF" wp14:editId="14343049">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39679" w14:textId="77777777"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7DBFCF" id="_x0000_t202" coordsize="21600,21600" o:spt="202" path="m,l,21600r21600,l21600,xe">
              <v:stroke joinstyle="miter"/>
              <v:path gradientshapeok="t" o:connecttype="rect"/>
            </v:shapetype>
            <v:shape id="_x0000_s1027" type="#_x0000_t202" alt="Title: Background Watermark Image" style="position:absolute;margin-left:0;margin-top:0;width:595.3pt;height:141.45pt;z-index:-25167462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u0r0wIAAOY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" filled="f" stroked="f">
              <v:textbox>
                <w:txbxContent>
                  <w:p w14:paraId="62A39679" w14:textId="77777777"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CD2EC7" w14:textId="77777777" w:rsidR="00B40C2E" w:rsidRDefault="006B4212" w:rsidP="00BF3066">
    <w:pPr>
      <w:pStyle w:val="Footer"/>
      <w:spacing w:before="1600"/>
    </w:pPr>
    <w:r>
      <w:rPr>
        <w:noProof/>
      </w:rPr>
      <w:drawing>
        <wp:anchor distT="0" distB="0" distL="114300" distR="114300" simplePos="0" relativeHeight="251674624" behindDoc="1" locked="1" layoutInCell="1" allowOverlap="1" wp14:anchorId="58758147" wp14:editId="2EED6CB1">
          <wp:simplePos x="0" y="0"/>
          <wp:positionH relativeFrom="page">
            <wp:posOffset>-35560</wp:posOffset>
          </wp:positionH>
          <wp:positionV relativeFrom="page">
            <wp:align>bottom</wp:align>
          </wp:positionV>
          <wp:extent cx="2008800" cy="950400"/>
          <wp:effectExtent l="0" t="0" r="0" b="2540"/>
          <wp:wrapNone/>
          <wp:docPr id="108"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B40C2E">
      <w:rPr>
        <w:noProof/>
      </w:rPr>
      <w:drawing>
        <wp:anchor distT="0" distB="0" distL="114300" distR="114300" simplePos="0" relativeHeight="251668480" behindDoc="1" locked="1" layoutInCell="1" allowOverlap="1" wp14:anchorId="656F8B5B" wp14:editId="0341FFB9">
          <wp:simplePos x="0" y="0"/>
          <wp:positionH relativeFrom="page">
            <wp:align>right</wp:align>
          </wp:positionH>
          <wp:positionV relativeFrom="page">
            <wp:align>bottom</wp:align>
          </wp:positionV>
          <wp:extent cx="2403762" cy="1083600"/>
          <wp:effectExtent l="0" t="0" r="0" b="0"/>
          <wp:wrapNone/>
          <wp:docPr id="109"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3762" cy="108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0C2E">
      <w:rPr>
        <w:noProof/>
        <w:sz w:val="18"/>
      </w:rPr>
      <mc:AlternateContent>
        <mc:Choice Requires="wps">
          <w:drawing>
            <wp:anchor distT="0" distB="0" distL="114300" distR="114300" simplePos="0" relativeHeight="251677696" behindDoc="0" locked="1" layoutInCell="1" allowOverlap="1" wp14:anchorId="15FC11A2" wp14:editId="023D3AE4">
              <wp:simplePos x="0" y="0"/>
              <wp:positionH relativeFrom="page">
                <wp:align>left</wp:align>
              </wp:positionH>
              <wp:positionV relativeFrom="page">
                <wp:align>bottom</wp:align>
              </wp:positionV>
              <wp:extent cx="3848400" cy="720000"/>
              <wp:effectExtent l="0" t="0" r="0" b="4445"/>
              <wp:wrapNone/>
              <wp:docPr id="1"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CEF96E" w14:textId="77777777" w:rsidR="00B40C2E" w:rsidRPr="009F69FA" w:rsidRDefault="00B40C2E"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FC11A2" id="_x0000_t202" coordsize="21600,21600" o:spt="202" path="m,l,21600r21600,l21600,xe">
              <v:stroke joinstyle="miter"/>
              <v:path gradientshapeok="t" o:connecttype="rect"/>
            </v:shapetype>
            <v:shape id="WebAddress" o:spid="_x0000_s1028" type="#_x0000_t202" style="position:absolute;margin-left:0;margin-top:0;width:303pt;height:56.7pt;z-index:251677696;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" filled="f" stroked="f" strokeweight=".5pt">
              <v:textbox inset="15mm">
                <w:txbxContent>
                  <w:p w14:paraId="30CEF96E" w14:textId="77777777" w:rsidR="00B40C2E" w:rsidRPr="009F69FA" w:rsidRDefault="00B40C2E" w:rsidP="00213C82">
                    <w:pPr>
                      <w:pStyle w:val="xWeb"/>
                    </w:pPr>
                    <w:r w:rsidRPr="009F69FA">
                      <w:t>de</w:t>
                    </w:r>
                    <w:r>
                      <w:t>lwp</w:t>
                    </w:r>
                    <w:r w:rsidRPr="009F69FA">
                      <w:t>.vic.gov.au</w:t>
                    </w:r>
                  </w:p>
                </w:txbxContent>
              </v:textbox>
              <w10:wrap anchorx="page" anchory="page"/>
              <w10:anchorlock/>
            </v:shape>
          </w:pict>
        </mc:Fallback>
      </mc:AlternateContent>
    </w:r>
    <w:r w:rsidR="00B40C2E">
      <w:rPr>
        <w:noProof/>
        <w:sz w:val="18"/>
      </w:rPr>
      <w:drawing>
        <wp:anchor distT="0" distB="0" distL="114300" distR="114300" simplePos="0" relativeHeight="251662336" behindDoc="1" locked="1" layoutInCell="1" allowOverlap="1" wp14:anchorId="0208E871" wp14:editId="2AC9DF97">
          <wp:simplePos x="0" y="0"/>
          <wp:positionH relativeFrom="page">
            <wp:align>right</wp:align>
          </wp:positionH>
          <wp:positionV relativeFrom="page">
            <wp:align>bottom</wp:align>
          </wp:positionV>
          <wp:extent cx="2422800" cy="1083600"/>
          <wp:effectExtent l="0" t="0" r="0" b="0"/>
          <wp:wrapNone/>
          <wp:docPr id="110"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C62667" w14:textId="77777777" w:rsidR="006D6C2D" w:rsidRPr="008F5280" w:rsidRDefault="006D6C2D" w:rsidP="008F5280">
      <w:pPr>
        <w:pStyle w:val="FootnoteSeparator"/>
      </w:pPr>
    </w:p>
    <w:p w14:paraId="7EBC2D6F" w14:textId="77777777" w:rsidR="006D6C2D" w:rsidRDefault="006D6C2D"/>
  </w:footnote>
  <w:footnote w:type="continuationSeparator" w:id="0">
    <w:p w14:paraId="5A56F97B" w14:textId="77777777" w:rsidR="006D6C2D" w:rsidRDefault="006D6C2D" w:rsidP="008F5280">
      <w:pPr>
        <w:pStyle w:val="FootnoteSeparator"/>
      </w:pPr>
    </w:p>
    <w:p w14:paraId="55ADBBA6" w14:textId="77777777" w:rsidR="006D6C2D" w:rsidRDefault="006D6C2D"/>
    <w:p w14:paraId="0504B297" w14:textId="77777777" w:rsidR="006D6C2D" w:rsidRDefault="006D6C2D"/>
  </w:footnote>
  <w:footnote w:type="continuationNotice" w:id="1">
    <w:p w14:paraId="69A0CA25" w14:textId="77777777" w:rsidR="006D6C2D" w:rsidRDefault="006D6C2D" w:rsidP="00D55628"/>
    <w:p w14:paraId="5877EADF" w14:textId="77777777" w:rsidR="006D6C2D" w:rsidRDefault="006D6C2D"/>
    <w:p w14:paraId="0B7A4967" w14:textId="77777777" w:rsidR="006D6C2D" w:rsidRDefault="006D6C2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40C2E" w:rsidRPr="00975ED3" w14:paraId="2B601BC4" w14:textId="77777777" w:rsidTr="00B40C2E">
      <w:trPr>
        <w:trHeight w:hRule="exact" w:val="1418"/>
      </w:trPr>
      <w:tc>
        <w:tcPr>
          <w:tcW w:w="7761" w:type="dxa"/>
          <w:vAlign w:val="center"/>
        </w:tcPr>
        <w:p w14:paraId="493FB06D" w14:textId="5CEDDE46" w:rsidR="00B40C2E" w:rsidRPr="00975ED3" w:rsidRDefault="005F5E45" w:rsidP="00B40C2E">
          <w:pPr>
            <w:pStyle w:val="Header"/>
          </w:pPr>
          <w:r>
            <w:rPr>
              <w:noProof/>
            </w:rPr>
            <w:fldChar w:fldCharType="begin"/>
          </w:r>
          <w:r>
            <w:rPr>
              <w:noProof/>
            </w:rPr>
            <w:instrText xml:space="preserve"> STYLEREF  Title  \* MERGEFORMAT </w:instrText>
          </w:r>
          <w:r>
            <w:rPr>
              <w:noProof/>
            </w:rPr>
            <w:fldChar w:fldCharType="separate"/>
          </w:r>
          <w:r w:rsidR="00EA6961">
            <w:rPr>
              <w:noProof/>
            </w:rPr>
            <w:t>Local Government Act 2020 – Principles</w:t>
          </w:r>
          <w:r w:rsidR="00EA6961">
            <w:rPr>
              <w:noProof/>
            </w:rPr>
            <w:br/>
            <w:t>Community Engagement</w:t>
          </w:r>
          <w:r w:rsidR="00EA6961">
            <w:rPr>
              <w:noProof/>
            </w:rPr>
            <w:br/>
          </w:r>
          <w:r>
            <w:rPr>
              <w:noProof/>
            </w:rPr>
            <w:fldChar w:fldCharType="end"/>
          </w:r>
        </w:p>
      </w:tc>
    </w:tr>
  </w:tbl>
  <w:p w14:paraId="211603B3" w14:textId="77777777" w:rsidR="00B40C2E" w:rsidRDefault="00B40C2E" w:rsidP="00254A01">
    <w:pPr>
      <w:pStyle w:val="Header"/>
    </w:pPr>
    <w:r w:rsidRPr="00806AB6">
      <w:rPr>
        <w:noProof/>
      </w:rPr>
      <mc:AlternateContent>
        <mc:Choice Requires="wps">
          <w:drawing>
            <wp:anchor distT="0" distB="0" distL="114300" distR="114300" simplePos="0" relativeHeight="251658752" behindDoc="1" locked="0" layoutInCell="1" allowOverlap="1" wp14:anchorId="538D8A13" wp14:editId="77F6CF32">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911682" id="TriangleRight" o:spid="_x0000_s1026" style="position:absolute;margin-left:56.7pt;margin-top:22.7pt;width:68.05pt;height:70.8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1nvWhc8CAADe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7728" behindDoc="1" locked="0" layoutInCell="1" allowOverlap="1" wp14:anchorId="52779844" wp14:editId="51194025">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6A8B4E" id="TriangleLeft" o:spid="_x0000_s1026" style="position:absolute;margin-left:22.7pt;margin-top:22.7pt;width:68.05pt;height:70.8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1CzAIAAMc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Ajem1CzAIAAMcGAAAOAAAAAAAAAAAAAAAAAC4CAABkcnMvZTJvRG9jLnht&#10;bFBLAQItABQABgAIAAAAIQDcEL5X3wAAAAkBAAAPAAAAAAAAAAAAAAAAACYFAABkcnMvZG93bnJl&#10;di54bWxQSwUGAAAAAAQABADzAAAAMgY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6704" behindDoc="1" locked="0" layoutInCell="1" allowOverlap="1" wp14:anchorId="50BEA44E" wp14:editId="3CB22E83">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C0B1231" id="Rectangle" o:spid="_x0000_s1026" style="position:absolute;margin-left:22.7pt;margin-top:22.7pt;width:552.75pt;height:70.8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p w14:paraId="6498A72B" w14:textId="77777777" w:rsidR="00B40C2E" w:rsidRPr="00254A01" w:rsidRDefault="00B40C2E" w:rsidP="00254A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40C2E" w:rsidRPr="00975ED3" w14:paraId="0EFC8148" w14:textId="77777777" w:rsidTr="00B40C2E">
      <w:trPr>
        <w:trHeight w:hRule="exact" w:val="1418"/>
      </w:trPr>
      <w:tc>
        <w:tcPr>
          <w:tcW w:w="7761" w:type="dxa"/>
          <w:vAlign w:val="center"/>
        </w:tcPr>
        <w:p w14:paraId="17AAD00F" w14:textId="13FF2ED2" w:rsidR="00B40C2E" w:rsidRPr="00975ED3" w:rsidRDefault="005F5E45" w:rsidP="00B40C2E">
          <w:pPr>
            <w:pStyle w:val="Header"/>
          </w:pPr>
          <w:r>
            <w:rPr>
              <w:noProof/>
            </w:rPr>
            <w:fldChar w:fldCharType="begin"/>
          </w:r>
          <w:r>
            <w:rPr>
              <w:noProof/>
            </w:rPr>
            <w:instrText xml:space="preserve"> STYLEREF  Title  \* MERGEFORMAT </w:instrText>
          </w:r>
          <w:r>
            <w:rPr>
              <w:noProof/>
            </w:rPr>
            <w:fldChar w:fldCharType="separate"/>
          </w:r>
          <w:r w:rsidR="00615B0A">
            <w:rPr>
              <w:noProof/>
            </w:rPr>
            <w:t>Local Government Act 2020 – Principles</w:t>
          </w:r>
          <w:r w:rsidR="00615B0A">
            <w:rPr>
              <w:noProof/>
            </w:rPr>
            <w:br/>
            <w:t>Community Engagement</w:t>
          </w:r>
          <w:r w:rsidR="00615B0A">
            <w:rPr>
              <w:noProof/>
            </w:rPr>
            <w:br/>
          </w:r>
          <w:r>
            <w:rPr>
              <w:noProof/>
            </w:rPr>
            <w:fldChar w:fldCharType="end"/>
          </w:r>
        </w:p>
      </w:tc>
    </w:tr>
  </w:tbl>
  <w:p w14:paraId="07F8529E" w14:textId="77777777" w:rsidR="00B40C2E" w:rsidRDefault="00B40C2E" w:rsidP="00254A01">
    <w:pPr>
      <w:pStyle w:val="Header"/>
    </w:pPr>
    <w:r w:rsidRPr="00806AB6">
      <w:rPr>
        <w:noProof/>
      </w:rPr>
      <mc:AlternateContent>
        <mc:Choice Requires="wps">
          <w:drawing>
            <wp:anchor distT="0" distB="0" distL="114300" distR="114300" simplePos="0" relativeHeight="251661824" behindDoc="1" locked="0" layoutInCell="1" allowOverlap="1" wp14:anchorId="1AAF19D4" wp14:editId="4A7EA35F">
              <wp:simplePos x="0" y="0"/>
              <wp:positionH relativeFrom="page">
                <wp:posOffset>720090</wp:posOffset>
              </wp:positionH>
              <wp:positionV relativeFrom="page">
                <wp:posOffset>288290</wp:posOffset>
              </wp:positionV>
              <wp:extent cx="864000" cy="900000"/>
              <wp:effectExtent l="0" t="0" r="0" b="0"/>
              <wp:wrapNone/>
              <wp:docPr id="5"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3C09DC" id="TriangleRight" o:spid="_x0000_s1026" style="position:absolute;margin-left:56.7pt;margin-top:22.7pt;width:68.05pt;height:70.8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60800" behindDoc="1" locked="0" layoutInCell="1" allowOverlap="1" wp14:anchorId="774E46AE" wp14:editId="10FA72E1">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32BD57" id="TriangleLeft" o:spid="_x0000_s1026" style="position:absolute;margin-left:22.7pt;margin-top:22.7pt;width:68.05pt;height:70.8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DYkKTzAIAAMcGAAAOAAAAAAAAAAAAAAAAAC4CAABkcnMvZTJvRG9jLnht&#10;bFBLAQItABQABgAIAAAAIQDcEL5X3wAAAAkBAAAPAAAAAAAAAAAAAAAAACYFAABkcnMvZG93bnJl&#10;di54bWxQSwUGAAAAAAQABADzAAAAMgY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9776" behindDoc="1" locked="0" layoutInCell="1" allowOverlap="1" wp14:anchorId="7315EA57" wp14:editId="2ACC0C2F">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C145DC7" id="Rectangle" o:spid="_x0000_s1026" style="position:absolute;margin-left:22.7pt;margin-top:22.7pt;width:552.75pt;height:70.8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fillcolor="#00b2a9 [3204]" stroked="f">
              <w10:wrap anchorx="page" anchory="page"/>
            </v:rect>
          </w:pict>
        </mc:Fallback>
      </mc:AlternateContent>
    </w:r>
  </w:p>
  <w:p w14:paraId="5C86385C" w14:textId="77777777" w:rsidR="00B40C2E" w:rsidRDefault="00B40C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BA53ED" w14:textId="77777777" w:rsidR="00B40C2E" w:rsidRPr="00E97294" w:rsidRDefault="008002E1" w:rsidP="00E97294">
    <w:pPr>
      <w:pStyle w:val="Header"/>
    </w:pPr>
    <w:r>
      <w:rPr>
        <w:noProof/>
      </w:rPr>
      <w:drawing>
        <wp:anchor distT="0" distB="0" distL="114300" distR="114300" simplePos="0" relativeHeight="251679744" behindDoc="1" locked="0" layoutInCell="1" allowOverlap="1" wp14:anchorId="312D09F5" wp14:editId="27E3C0A4">
          <wp:simplePos x="0" y="0"/>
          <wp:positionH relativeFrom="page">
            <wp:posOffset>720090</wp:posOffset>
          </wp:positionH>
          <wp:positionV relativeFrom="page">
            <wp:posOffset>1188085</wp:posOffset>
          </wp:positionV>
          <wp:extent cx="864000" cy="896400"/>
          <wp:effectExtent l="0" t="0" r="0" b="0"/>
          <wp:wrapNone/>
          <wp:docPr id="4"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0030081E" w:rsidRPr="00806AB6">
      <w:rPr>
        <w:noProof/>
      </w:rPr>
      <mc:AlternateContent>
        <mc:Choice Requires="wps">
          <w:drawing>
            <wp:anchor distT="36195" distB="107950" distL="114300" distR="114300" simplePos="0" relativeHeight="251676672" behindDoc="1" locked="1" layoutInCell="1" allowOverlap="1" wp14:anchorId="676215BD" wp14:editId="38E8DC69">
              <wp:simplePos x="0" y="0"/>
              <wp:positionH relativeFrom="page">
                <wp:posOffset>286603</wp:posOffset>
              </wp:positionH>
              <wp:positionV relativeFrom="page">
                <wp:posOffset>1187355</wp:posOffset>
              </wp:positionV>
              <wp:extent cx="7020000" cy="1839600"/>
              <wp:effectExtent l="0" t="0" r="9525" b="8255"/>
              <wp:wrapNone/>
              <wp:docPr id="15" name="PicSi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1839600"/>
                      </a:xfrm>
                      <a:prstGeom prst="rect">
                        <a:avLst/>
                      </a:prstGeom>
                      <a:blipFill dpi="0" rotWithShape="1">
                        <a:blip r:embed="rId2" cstate="print">
                          <a:extLst>
                            <a:ext uri="{28A0092B-C50C-407E-A947-70E740481C1C}">
                              <a14:useLocalDpi xmlns:a14="http://schemas.microsoft.com/office/drawing/2010/main" val="0"/>
                            </a:ext>
                          </a:extLst>
                        </a:blip>
                        <a:srcRect/>
                        <a:stretch>
                          <a:fillRect r="-214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E8BB6BC" id="PicSingle" o:spid="_x0000_s1026" style="position:absolute;margin-left:22.55pt;margin-top:93.5pt;width:552.75pt;height:144.85pt;z-index:-251639808;visibility:visible;mso-wrap-style:square;mso-width-percent:0;mso-height-percent:0;mso-wrap-distance-left:9pt;mso-wrap-distance-top:2.85pt;mso-wrap-distance-right:9pt;mso-wrap-distance-bottom:8.5pt;mso-position-horizontal:absolute;mso-position-horizontal-relative:page;mso-position-vertical:absolute;mso-position-vertical-relative:page;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" stroked="f">
              <v:fill r:id="rId3" o:title="" recolor="t" rotate="t" type="frame"/>
              <w10:wrap anchorx="page" anchory="page"/>
              <w10:anchorlock/>
            </v:rect>
          </w:pict>
        </mc:Fallback>
      </mc:AlternateContent>
    </w:r>
    <w:r w:rsidR="000B66BB">
      <w:rPr>
        <w:noProof/>
      </w:rPr>
      <w:drawing>
        <wp:anchor distT="0" distB="0" distL="114300" distR="114300" simplePos="0" relativeHeight="251672576" behindDoc="1" locked="0" layoutInCell="1" allowOverlap="1" wp14:anchorId="585C7F6F" wp14:editId="6F91B69D">
          <wp:simplePos x="0" y="0"/>
          <wp:positionH relativeFrom="page">
            <wp:posOffset>720090</wp:posOffset>
          </wp:positionH>
          <wp:positionV relativeFrom="page">
            <wp:posOffset>1188085</wp:posOffset>
          </wp:positionV>
          <wp:extent cx="860400" cy="896400"/>
          <wp:effectExtent l="0" t="0" r="0" b="0"/>
          <wp:wrapNone/>
          <wp:docPr id="107"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4">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00B40C2E" w:rsidRPr="00806AB6">
      <w:rPr>
        <w:noProof/>
      </w:rPr>
      <mc:AlternateContent>
        <mc:Choice Requires="wps">
          <w:drawing>
            <wp:anchor distT="0" distB="0" distL="114300" distR="114300" simplePos="0" relativeHeight="251654144" behindDoc="1" locked="0" layoutInCell="1" allowOverlap="1" wp14:anchorId="44179773" wp14:editId="5819FEB4">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32D650" id="TriangleRight" o:spid="_x0000_s1026" style="position:absolute;margin-left:56.7pt;margin-top:22.7pt;width:68.05pt;height:70.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Bk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a+JwZM8CAADe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0" behindDoc="1" locked="0" layoutInCell="1" allowOverlap="1" wp14:anchorId="784D16C1" wp14:editId="406EE260">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7BB3FE" id="TriangleBottom" o:spid="_x0000_s1026" style="position:absolute;margin-left:56.7pt;margin-top:93.55pt;width:68.05pt;height:70.8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" path="m,l669,1415,1339,,,xe" fillcolor="#e1a9ac [3208]" stroked="f">
              <v:path arrowok="t" o:connecttype="custom" o:connectlocs="0,0;431677,900000;8640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0048" behindDoc="1" locked="0" layoutInCell="1" allowOverlap="1" wp14:anchorId="78EF44E1" wp14:editId="0E325AEF">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A5E56A" id="TriangleLeft" o:spid="_x0000_s1026" style="position:absolute;margin-left:22.7pt;margin-top:22.7pt;width:68.05pt;height:70.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QzAIAAMc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3Fvwn33F/tdhasdPaCa250O00x/REU2vympMEkTan9tWFGUCK/Koyq62QygRgXFpPp5QgL&#10;M8yshhmmOKhS6igOog/vXDuuN7Up1wV2SkKTlP6E8ZKXfgyE+tqqugWmZbCmm+x+HA/XAXX4/1n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72h+QzAIAAMcGAAAOAAAAAAAAAAAAAAAAAC4CAABkcnMvZTJvRG9jLnht&#10;bFBLAQItABQABgAIAAAAIQDcEL5X3wAAAAkBAAAPAAAAAAAAAAAAAAAAACYFAABkcnMvZG93bnJl&#10;di54bWxQSwUGAAAAAAQABADzAAAAMgYAAAAA&#10;" path="m,l665,1419,1334,,,xe" fillcolor="#b3272f [3202]" stroked="f">
              <v:path arrowok="t" o:connecttype="custom" o:connectlocs="0,0;430705,900000;8640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45952" behindDoc="1" locked="0" layoutInCell="1" allowOverlap="1" wp14:anchorId="3CD74B95" wp14:editId="2A7B54EB">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7441BD8" id="Rectangle" o:spid="_x0000_s1026" style="position:absolute;margin-left:22.7pt;margin-top:22.7pt;width:552.75pt;height:70.8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EA6961" w:rsidRPr="00975ED3" w14:paraId="6BB21D99" w14:textId="77777777" w:rsidTr="00B40C2E">
      <w:trPr>
        <w:trHeight w:hRule="exact" w:val="1418"/>
      </w:trPr>
      <w:tc>
        <w:tcPr>
          <w:tcW w:w="7761" w:type="dxa"/>
          <w:vAlign w:val="center"/>
        </w:tcPr>
        <w:p w14:paraId="49E83124" w14:textId="10D2B077" w:rsidR="00EA6961" w:rsidRPr="00975ED3" w:rsidRDefault="00EA6961" w:rsidP="00B40C2E">
          <w:pPr>
            <w:pStyle w:val="Header"/>
          </w:pPr>
          <w:r>
            <w:rPr>
              <w:noProof/>
            </w:rPr>
            <w:fldChar w:fldCharType="begin"/>
          </w:r>
          <w:r>
            <w:rPr>
              <w:noProof/>
            </w:rPr>
            <w:instrText xml:space="preserve"> STYLEREF  Title  \* MERGEFORMAT </w:instrText>
          </w:r>
          <w:r>
            <w:rPr>
              <w:noProof/>
            </w:rPr>
            <w:fldChar w:fldCharType="separate"/>
          </w:r>
          <w:r w:rsidR="00C512B3">
            <w:rPr>
              <w:noProof/>
            </w:rPr>
            <w:t>Local Government Act 2020 – Principles</w:t>
          </w:r>
          <w:r w:rsidR="00C512B3">
            <w:rPr>
              <w:noProof/>
            </w:rPr>
            <w:br/>
            <w:t>Service Performance</w:t>
          </w:r>
          <w:r w:rsidR="00C512B3">
            <w:rPr>
              <w:noProof/>
            </w:rPr>
            <w:br/>
          </w:r>
          <w:r>
            <w:rPr>
              <w:noProof/>
            </w:rPr>
            <w:fldChar w:fldCharType="end"/>
          </w:r>
        </w:p>
      </w:tc>
    </w:tr>
  </w:tbl>
  <w:p w14:paraId="2B266986" w14:textId="77777777" w:rsidR="00EA6961" w:rsidRDefault="00EA6961" w:rsidP="00254A01">
    <w:pPr>
      <w:pStyle w:val="Header"/>
    </w:pPr>
    <w:r w:rsidRPr="00806AB6">
      <w:rPr>
        <w:noProof/>
      </w:rPr>
      <mc:AlternateContent>
        <mc:Choice Requires="wps">
          <w:drawing>
            <wp:anchor distT="0" distB="0" distL="114300" distR="114300" simplePos="0" relativeHeight="251683840" behindDoc="1" locked="0" layoutInCell="1" allowOverlap="1" wp14:anchorId="6B07BEC8" wp14:editId="232EF592">
              <wp:simplePos x="0" y="0"/>
              <wp:positionH relativeFrom="page">
                <wp:posOffset>720090</wp:posOffset>
              </wp:positionH>
              <wp:positionV relativeFrom="page">
                <wp:posOffset>288290</wp:posOffset>
              </wp:positionV>
              <wp:extent cx="864000" cy="900000"/>
              <wp:effectExtent l="0" t="0" r="0" b="0"/>
              <wp:wrapNone/>
              <wp:docPr id="2"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520394" id="TriangleRight" o:spid="_x0000_s1026" style="position:absolute;margin-left:56.7pt;margin-top:22.7pt;width:68.05pt;height:70.8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eYMzwIAAN0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rrnmDM8CAADd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82816" behindDoc="1" locked="0" layoutInCell="1" allowOverlap="1" wp14:anchorId="5B8F9FB4" wp14:editId="2FEEA90A">
              <wp:simplePos x="0" y="0"/>
              <wp:positionH relativeFrom="page">
                <wp:posOffset>288290</wp:posOffset>
              </wp:positionH>
              <wp:positionV relativeFrom="page">
                <wp:posOffset>288290</wp:posOffset>
              </wp:positionV>
              <wp:extent cx="864000" cy="900000"/>
              <wp:effectExtent l="0" t="0" r="0" b="0"/>
              <wp:wrapNone/>
              <wp:docPr id="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D1C159" id="TriangleLeft" o:spid="_x0000_s1026" style="position:absolute;margin-left:22.7pt;margin-top:22.7pt;width:68.05pt;height:70.8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qVmywIAAMY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81792" behindDoc="1" locked="0" layoutInCell="1" allowOverlap="1" wp14:anchorId="71D7A6A4" wp14:editId="7920E2C0">
              <wp:simplePos x="0" y="0"/>
              <wp:positionH relativeFrom="page">
                <wp:posOffset>288290</wp:posOffset>
              </wp:positionH>
              <wp:positionV relativeFrom="page">
                <wp:posOffset>288290</wp:posOffset>
              </wp:positionV>
              <wp:extent cx="7020000" cy="900000"/>
              <wp:effectExtent l="0" t="0" r="9525" b="0"/>
              <wp:wrapNone/>
              <wp:docPr id="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FE5DC3E" id="Rectangle" o:spid="_x0000_s1026" style="position:absolute;margin-left:22.7pt;margin-top:22.7pt;width:552.75pt;height:70.8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DdVG/A+gEAANwDAAAOAAAAAAAAAAAAAAAA&#10;AC4CAABkcnMvZTJvRG9jLnhtbFBLAQItABQABgAIAAAAIQA2aXEu3wAAAAoBAAAPAAAAAAAAAAAA&#10;AAAAAFQEAABkcnMvZG93bnJldi54bWxQSwUGAAAAAAQABADzAAAAYAUAAAAA&#10;" fillcolor="#00b2a9 [3204]" stroked="f">
              <w10:wrap anchorx="page" anchory="page"/>
            </v:rect>
          </w:pict>
        </mc:Fallback>
      </mc:AlternateContent>
    </w:r>
  </w:p>
  <w:p w14:paraId="7BAB05BB" w14:textId="77777777" w:rsidR="00EA6961" w:rsidRPr="00254A01" w:rsidRDefault="00EA6961" w:rsidP="00254A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11248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64C627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75E67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692474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7A2F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FF819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980F4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7E9AA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60A89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CBAA9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603266"/>
    <w:multiLevelType w:val="hybridMultilevel"/>
    <w:tmpl w:val="4342B2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2"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B3272F"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3" w15:restartNumberingAfterBreak="0">
    <w:nsid w:val="0DD30A95"/>
    <w:multiLevelType w:val="hybridMultilevel"/>
    <w:tmpl w:val="A88EBC8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5" w15:restartNumberingAfterBreak="0">
    <w:nsid w:val="19405787"/>
    <w:multiLevelType w:val="hybridMultilevel"/>
    <w:tmpl w:val="6120895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7"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8"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9"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6F156EF"/>
    <w:multiLevelType w:val="hybridMultilevel"/>
    <w:tmpl w:val="A88EBC8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9190635"/>
    <w:multiLevelType w:val="hybridMultilevel"/>
    <w:tmpl w:val="A88EBC8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D545EC4"/>
    <w:multiLevelType w:val="multilevel"/>
    <w:tmpl w:val="08F88AE6"/>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6"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7"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8" w15:restartNumberingAfterBreak="0">
    <w:nsid w:val="53650E12"/>
    <w:multiLevelType w:val="hybridMultilevel"/>
    <w:tmpl w:val="47944B7A"/>
    <w:lvl w:ilvl="0" w:tplc="10222A8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0"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31" w15:restartNumberingAfterBreak="0">
    <w:nsid w:val="66E05BDD"/>
    <w:multiLevelType w:val="hybridMultilevel"/>
    <w:tmpl w:val="12BCF9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7962A4D"/>
    <w:multiLevelType w:val="multilevel"/>
    <w:tmpl w:val="D58626A6"/>
    <w:lvl w:ilvl="0">
      <w:start w:val="1"/>
      <w:numFmt w:val="bullet"/>
      <w:lvlText w:val="•"/>
      <w:lvlJc w:val="left"/>
      <w:pPr>
        <w:tabs>
          <w:tab w:val="num" w:pos="567"/>
        </w:tabs>
        <w:ind w:left="312" w:hanging="170"/>
      </w:pPr>
      <w:rPr>
        <w:rFonts w:ascii="Calibri" w:hAnsi="Calibri" w:hint="default"/>
        <w:color w:val="auto"/>
        <w:sz w:val="20"/>
      </w:rPr>
    </w:lvl>
    <w:lvl w:ilvl="1">
      <w:start w:val="1"/>
      <w:numFmt w:val="bullet"/>
      <w:lvlText w:val="–"/>
      <w:lvlJc w:val="left"/>
      <w:pPr>
        <w:tabs>
          <w:tab w:val="num" w:pos="851"/>
        </w:tabs>
        <w:ind w:left="482" w:hanging="170"/>
      </w:pPr>
      <w:rPr>
        <w:rFonts w:ascii="Calibri" w:hAnsi="Calibri" w:cs="Times New Roman" w:hint="default"/>
        <w:b w:val="0"/>
        <w:i w:val="0"/>
        <w:color w:val="auto"/>
        <w:position w:val="2"/>
        <w:sz w:val="20"/>
      </w:rPr>
    </w:lvl>
    <w:lvl w:ilvl="2">
      <w:start w:val="1"/>
      <w:numFmt w:val="bullet"/>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3"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4"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B3272F"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5" w15:restartNumberingAfterBreak="0">
    <w:nsid w:val="727F4964"/>
    <w:multiLevelType w:val="multilevel"/>
    <w:tmpl w:val="B0509158"/>
    <w:lvl w:ilvl="0">
      <w:start w:val="1"/>
      <w:numFmt w:val="decimal"/>
      <w:lvlText w:val="%1."/>
      <w:lvlJc w:val="left"/>
      <w:pPr>
        <w:tabs>
          <w:tab w:val="num" w:pos="340"/>
        </w:tabs>
        <w:ind w:left="340" w:hanging="340"/>
      </w:pPr>
      <w:rPr>
        <w:rFonts w:hint="default"/>
        <w:color w:val="363534" w:themeColor="text1"/>
        <w:spacing w:val="0"/>
        <w:sz w:val="22"/>
      </w:rPr>
    </w:lvl>
    <w:lvl w:ilvl="1">
      <w:start w:val="1"/>
      <w:numFmt w:val="lowerLetter"/>
      <w:lvlText w:val="%2."/>
      <w:lvlJc w:val="left"/>
      <w:pPr>
        <w:tabs>
          <w:tab w:val="num" w:pos="680"/>
        </w:tabs>
        <w:ind w:left="680" w:hanging="340"/>
      </w:pPr>
      <w:rPr>
        <w:rFonts w:hint="default"/>
        <w:color w:val="363534" w:themeColor="text1"/>
        <w:spacing w:val="0"/>
        <w:sz w:val="22"/>
      </w:rPr>
    </w:lvl>
    <w:lvl w:ilvl="2">
      <w:start w:val="1"/>
      <w:numFmt w:val="lowerRoman"/>
      <w:lvlText w:val="%3."/>
      <w:lvlJc w:val="left"/>
      <w:pPr>
        <w:tabs>
          <w:tab w:val="num" w:pos="1049"/>
        </w:tabs>
        <w:ind w:left="1049" w:hanging="369"/>
      </w:pPr>
      <w:rPr>
        <w:rFonts w:hint="default"/>
        <w:color w:val="363534" w:themeColor="text1"/>
        <w:spacing w:val="0"/>
        <w:position w:val="0"/>
        <w:sz w:val="22"/>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6" w15:restartNumberingAfterBreak="0">
    <w:nsid w:val="73F12C63"/>
    <w:multiLevelType w:val="hybridMultilevel"/>
    <w:tmpl w:val="C1FEAE22"/>
    <w:lvl w:ilvl="0" w:tplc="07362070">
      <w:start w:val="1"/>
      <w:numFmt w:val="bullet"/>
      <w:lvlText w:val="•"/>
      <w:lvlJc w:val="left"/>
      <w:pPr>
        <w:ind w:left="587" w:hanging="360"/>
      </w:pPr>
      <w:rPr>
        <w:rFonts w:ascii="Arial" w:hAnsi="Arial" w:hint="default"/>
        <w:color w:val="FFFFFF"/>
        <w:sz w:val="22"/>
        <w:szCs w:val="18"/>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7"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21"/>
  </w:num>
  <w:num w:numId="2">
    <w:abstractNumId w:val="33"/>
  </w:num>
  <w:num w:numId="3">
    <w:abstractNumId w:val="29"/>
  </w:num>
  <w:num w:numId="4">
    <w:abstractNumId w:val="37"/>
  </w:num>
  <w:num w:numId="5">
    <w:abstractNumId w:val="18"/>
  </w:num>
  <w:num w:numId="6">
    <w:abstractNumId w:val="14"/>
  </w:num>
  <w:num w:numId="7">
    <w:abstractNumId w:val="12"/>
  </w:num>
  <w:num w:numId="8">
    <w:abstractNumId w:val="11"/>
  </w:num>
  <w:num w:numId="9">
    <w:abstractNumId w:val="34"/>
  </w:num>
  <w:num w:numId="10">
    <w:abstractNumId w:val="16"/>
  </w:num>
  <w:num w:numId="11">
    <w:abstractNumId w:val="19"/>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num>
  <w:num w:numId="14">
    <w:abstractNumId w:val="28"/>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6"/>
  </w:num>
  <w:num w:numId="28">
    <w:abstractNumId w:val="36"/>
    <w:lvlOverride w:ilvl="0">
      <w:startOverride w:val="1"/>
    </w:lvlOverride>
  </w:num>
  <w:num w:numId="29">
    <w:abstractNumId w:val="22"/>
  </w:num>
  <w:num w:numId="30">
    <w:abstractNumId w:val="35"/>
  </w:num>
  <w:num w:numId="31">
    <w:abstractNumId w:val="8"/>
  </w:num>
  <w:num w:numId="32">
    <w:abstractNumId w:val="32"/>
  </w:num>
  <w:num w:numId="33">
    <w:abstractNumId w:val="25"/>
  </w:num>
  <w:num w:numId="34">
    <w:abstractNumId w:val="9"/>
  </w:num>
  <w:num w:numId="35">
    <w:abstractNumId w:val="7"/>
  </w:num>
  <w:num w:numId="36">
    <w:abstractNumId w:val="6"/>
  </w:num>
  <w:num w:numId="37">
    <w:abstractNumId w:val="5"/>
  </w:num>
  <w:num w:numId="38">
    <w:abstractNumId w:val="4"/>
  </w:num>
  <w:num w:numId="39">
    <w:abstractNumId w:val="1"/>
  </w:num>
  <w:num w:numId="40">
    <w:abstractNumId w:val="0"/>
  </w:num>
  <w:num w:numId="41">
    <w:abstractNumId w:val="3"/>
  </w:num>
  <w:num w:numId="42">
    <w:abstractNumId w:val="2"/>
  </w:num>
  <w:num w:numId="43">
    <w:abstractNumId w:val="15"/>
  </w:num>
  <w:num w:numId="44">
    <w:abstractNumId w:val="31"/>
  </w:num>
  <w:num w:numId="45">
    <w:abstractNumId w:val="10"/>
  </w:num>
  <w:num w:numId="46">
    <w:abstractNumId w:val="23"/>
  </w:num>
  <w:num w:numId="47">
    <w:abstractNumId w:val="13"/>
  </w:num>
  <w:num w:numId="48">
    <w:abstractNumId w:val="2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AU"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6145"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LocalInfrastructure"/>
    <w:docVar w:name="TOC" w:val="True"/>
    <w:docVar w:name="TOCNew" w:val="True"/>
    <w:docVar w:name="Version" w:val="3"/>
    <w:docVar w:name="WebAddress" w:val="True"/>
  </w:docVars>
  <w:rsids>
    <w:rsidRoot w:val="008002E1"/>
    <w:rsid w:val="0000017F"/>
    <w:rsid w:val="00000279"/>
    <w:rsid w:val="000004BD"/>
    <w:rsid w:val="00000B7A"/>
    <w:rsid w:val="00000C89"/>
    <w:rsid w:val="00000FEB"/>
    <w:rsid w:val="000012BE"/>
    <w:rsid w:val="00001BD3"/>
    <w:rsid w:val="00001E86"/>
    <w:rsid w:val="00001F76"/>
    <w:rsid w:val="000022E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93A"/>
    <w:rsid w:val="00013BAE"/>
    <w:rsid w:val="00013DC6"/>
    <w:rsid w:val="0001466C"/>
    <w:rsid w:val="00014E15"/>
    <w:rsid w:val="00015BB6"/>
    <w:rsid w:val="00016478"/>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AA1"/>
    <w:rsid w:val="0004622F"/>
    <w:rsid w:val="00046864"/>
    <w:rsid w:val="000468C7"/>
    <w:rsid w:val="00046EE3"/>
    <w:rsid w:val="000473A1"/>
    <w:rsid w:val="0004761D"/>
    <w:rsid w:val="00047C72"/>
    <w:rsid w:val="00047CE9"/>
    <w:rsid w:val="000501F1"/>
    <w:rsid w:val="00050257"/>
    <w:rsid w:val="00050487"/>
    <w:rsid w:val="000504A5"/>
    <w:rsid w:val="000507C3"/>
    <w:rsid w:val="000509CB"/>
    <w:rsid w:val="00052234"/>
    <w:rsid w:val="00052630"/>
    <w:rsid w:val="00052825"/>
    <w:rsid w:val="00052C61"/>
    <w:rsid w:val="00053244"/>
    <w:rsid w:val="000534E2"/>
    <w:rsid w:val="00053C43"/>
    <w:rsid w:val="0005472E"/>
    <w:rsid w:val="000547C6"/>
    <w:rsid w:val="00054AD4"/>
    <w:rsid w:val="00055546"/>
    <w:rsid w:val="0005568C"/>
    <w:rsid w:val="000557B4"/>
    <w:rsid w:val="00055860"/>
    <w:rsid w:val="00055D0B"/>
    <w:rsid w:val="000560BA"/>
    <w:rsid w:val="000570E5"/>
    <w:rsid w:val="00057EB2"/>
    <w:rsid w:val="0006013C"/>
    <w:rsid w:val="00060538"/>
    <w:rsid w:val="00060EE0"/>
    <w:rsid w:val="00060FD9"/>
    <w:rsid w:val="00061573"/>
    <w:rsid w:val="000617D7"/>
    <w:rsid w:val="000620DA"/>
    <w:rsid w:val="000623CA"/>
    <w:rsid w:val="000626EE"/>
    <w:rsid w:val="00062985"/>
    <w:rsid w:val="00063E71"/>
    <w:rsid w:val="000640A9"/>
    <w:rsid w:val="0006422E"/>
    <w:rsid w:val="00064489"/>
    <w:rsid w:val="00065584"/>
    <w:rsid w:val="000655FD"/>
    <w:rsid w:val="00065A52"/>
    <w:rsid w:val="00065B63"/>
    <w:rsid w:val="000660C5"/>
    <w:rsid w:val="00066ABF"/>
    <w:rsid w:val="00066F02"/>
    <w:rsid w:val="00067098"/>
    <w:rsid w:val="0006742D"/>
    <w:rsid w:val="000676F8"/>
    <w:rsid w:val="00067769"/>
    <w:rsid w:val="000704F3"/>
    <w:rsid w:val="00070C97"/>
    <w:rsid w:val="0007112E"/>
    <w:rsid w:val="00071B67"/>
    <w:rsid w:val="00071CA4"/>
    <w:rsid w:val="00071DE2"/>
    <w:rsid w:val="00071F5F"/>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125C"/>
    <w:rsid w:val="000913AD"/>
    <w:rsid w:val="00091F49"/>
    <w:rsid w:val="0009214D"/>
    <w:rsid w:val="00092780"/>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6BB"/>
    <w:rsid w:val="000B6BF6"/>
    <w:rsid w:val="000B7CAB"/>
    <w:rsid w:val="000B7CC2"/>
    <w:rsid w:val="000C005D"/>
    <w:rsid w:val="000C015B"/>
    <w:rsid w:val="000C0411"/>
    <w:rsid w:val="000C0A3E"/>
    <w:rsid w:val="000C16A7"/>
    <w:rsid w:val="000C27FF"/>
    <w:rsid w:val="000C2888"/>
    <w:rsid w:val="000C2CCC"/>
    <w:rsid w:val="000C2CD8"/>
    <w:rsid w:val="000C2DE3"/>
    <w:rsid w:val="000C33EB"/>
    <w:rsid w:val="000C3B79"/>
    <w:rsid w:val="000C3C38"/>
    <w:rsid w:val="000C3F67"/>
    <w:rsid w:val="000C41E0"/>
    <w:rsid w:val="000C41F9"/>
    <w:rsid w:val="000C4231"/>
    <w:rsid w:val="000C436A"/>
    <w:rsid w:val="000C47AE"/>
    <w:rsid w:val="000C4E6D"/>
    <w:rsid w:val="000C55BE"/>
    <w:rsid w:val="000C57F2"/>
    <w:rsid w:val="000C59E2"/>
    <w:rsid w:val="000C6231"/>
    <w:rsid w:val="000C707C"/>
    <w:rsid w:val="000C7611"/>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162"/>
    <w:rsid w:val="000F5216"/>
    <w:rsid w:val="000F567F"/>
    <w:rsid w:val="000F5A78"/>
    <w:rsid w:val="000F5E34"/>
    <w:rsid w:val="000F5E5F"/>
    <w:rsid w:val="000F5E8C"/>
    <w:rsid w:val="000F6801"/>
    <w:rsid w:val="000F6803"/>
    <w:rsid w:val="000F6D60"/>
    <w:rsid w:val="000F6D6B"/>
    <w:rsid w:val="000F7657"/>
    <w:rsid w:val="000F7921"/>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0A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729"/>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0D2"/>
    <w:rsid w:val="001748A0"/>
    <w:rsid w:val="001756B6"/>
    <w:rsid w:val="0017570D"/>
    <w:rsid w:val="00175826"/>
    <w:rsid w:val="0017593D"/>
    <w:rsid w:val="00175B81"/>
    <w:rsid w:val="00175C26"/>
    <w:rsid w:val="00175E2D"/>
    <w:rsid w:val="00176238"/>
    <w:rsid w:val="00176368"/>
    <w:rsid w:val="00176A24"/>
    <w:rsid w:val="00176DBD"/>
    <w:rsid w:val="00176DF9"/>
    <w:rsid w:val="00176FE8"/>
    <w:rsid w:val="0017720A"/>
    <w:rsid w:val="0017741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036"/>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AE"/>
    <w:rsid w:val="001B3F7F"/>
    <w:rsid w:val="001B411F"/>
    <w:rsid w:val="001B4653"/>
    <w:rsid w:val="001B4A22"/>
    <w:rsid w:val="001B4A40"/>
    <w:rsid w:val="001B58BC"/>
    <w:rsid w:val="001B5E7A"/>
    <w:rsid w:val="001B6912"/>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4813"/>
    <w:rsid w:val="001C5239"/>
    <w:rsid w:val="001C5501"/>
    <w:rsid w:val="001C58FF"/>
    <w:rsid w:val="001C591F"/>
    <w:rsid w:val="001C63D2"/>
    <w:rsid w:val="001C6526"/>
    <w:rsid w:val="001C6A87"/>
    <w:rsid w:val="001C6E3A"/>
    <w:rsid w:val="001C7078"/>
    <w:rsid w:val="001C709B"/>
    <w:rsid w:val="001C7813"/>
    <w:rsid w:val="001D1792"/>
    <w:rsid w:val="001D2509"/>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B32"/>
    <w:rsid w:val="0023007D"/>
    <w:rsid w:val="002302F5"/>
    <w:rsid w:val="00230478"/>
    <w:rsid w:val="0023084B"/>
    <w:rsid w:val="00231311"/>
    <w:rsid w:val="0023151E"/>
    <w:rsid w:val="00231B9F"/>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3EB4"/>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C91"/>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C6D"/>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4F76"/>
    <w:rsid w:val="002D5353"/>
    <w:rsid w:val="002D5398"/>
    <w:rsid w:val="002D5584"/>
    <w:rsid w:val="002D5767"/>
    <w:rsid w:val="002D65F7"/>
    <w:rsid w:val="002D66F5"/>
    <w:rsid w:val="002D6A84"/>
    <w:rsid w:val="002D6B9C"/>
    <w:rsid w:val="002D6C05"/>
    <w:rsid w:val="002D70B7"/>
    <w:rsid w:val="002D798D"/>
    <w:rsid w:val="002D7C5A"/>
    <w:rsid w:val="002E0210"/>
    <w:rsid w:val="002E0666"/>
    <w:rsid w:val="002E0CE5"/>
    <w:rsid w:val="002E0DD9"/>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BC"/>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D03"/>
    <w:rsid w:val="002F1ECC"/>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70B9"/>
    <w:rsid w:val="002F71D3"/>
    <w:rsid w:val="002F7537"/>
    <w:rsid w:val="002F76E9"/>
    <w:rsid w:val="002F7E42"/>
    <w:rsid w:val="002F7F6A"/>
    <w:rsid w:val="00300224"/>
    <w:rsid w:val="003002D2"/>
    <w:rsid w:val="003003E2"/>
    <w:rsid w:val="00300640"/>
    <w:rsid w:val="00300778"/>
    <w:rsid w:val="0030081E"/>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3B20"/>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3B"/>
    <w:rsid w:val="00337980"/>
    <w:rsid w:val="00337989"/>
    <w:rsid w:val="00340C4D"/>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573"/>
    <w:rsid w:val="00353707"/>
    <w:rsid w:val="0035412D"/>
    <w:rsid w:val="00354216"/>
    <w:rsid w:val="00354841"/>
    <w:rsid w:val="00354EFD"/>
    <w:rsid w:val="00354F38"/>
    <w:rsid w:val="00354F4F"/>
    <w:rsid w:val="003555CC"/>
    <w:rsid w:val="003561B4"/>
    <w:rsid w:val="003574ED"/>
    <w:rsid w:val="003576A7"/>
    <w:rsid w:val="003576FA"/>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096"/>
    <w:rsid w:val="00367673"/>
    <w:rsid w:val="00370617"/>
    <w:rsid w:val="00370901"/>
    <w:rsid w:val="003709D8"/>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EA3"/>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93E"/>
    <w:rsid w:val="003C6B7E"/>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BD2"/>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92C"/>
    <w:rsid w:val="00420A87"/>
    <w:rsid w:val="00420B15"/>
    <w:rsid w:val="00420C24"/>
    <w:rsid w:val="00420DCE"/>
    <w:rsid w:val="00420E48"/>
    <w:rsid w:val="00420E5E"/>
    <w:rsid w:val="004212F0"/>
    <w:rsid w:val="004215AF"/>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4EB"/>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40E9"/>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4589"/>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109E"/>
    <w:rsid w:val="004610CD"/>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00BF"/>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C2"/>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3A70"/>
    <w:rsid w:val="004D4063"/>
    <w:rsid w:val="004D4140"/>
    <w:rsid w:val="004D514B"/>
    <w:rsid w:val="004D528E"/>
    <w:rsid w:val="004D55FF"/>
    <w:rsid w:val="004D5A45"/>
    <w:rsid w:val="004D5B4D"/>
    <w:rsid w:val="004D5BFF"/>
    <w:rsid w:val="004D6506"/>
    <w:rsid w:val="004D66D1"/>
    <w:rsid w:val="004D68F5"/>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0B"/>
    <w:rsid w:val="005232B3"/>
    <w:rsid w:val="005233A5"/>
    <w:rsid w:val="00523C38"/>
    <w:rsid w:val="00523DDC"/>
    <w:rsid w:val="0052415A"/>
    <w:rsid w:val="0052438E"/>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500"/>
    <w:rsid w:val="00542945"/>
    <w:rsid w:val="00542AD5"/>
    <w:rsid w:val="00542EDE"/>
    <w:rsid w:val="0054341E"/>
    <w:rsid w:val="0054384C"/>
    <w:rsid w:val="00543FC2"/>
    <w:rsid w:val="00544088"/>
    <w:rsid w:val="0054433B"/>
    <w:rsid w:val="00544AD7"/>
    <w:rsid w:val="005452DF"/>
    <w:rsid w:val="00545662"/>
    <w:rsid w:val="0054585E"/>
    <w:rsid w:val="00545B76"/>
    <w:rsid w:val="00546073"/>
    <w:rsid w:val="0054736B"/>
    <w:rsid w:val="00547560"/>
    <w:rsid w:val="005478BB"/>
    <w:rsid w:val="00547BC4"/>
    <w:rsid w:val="00550BE8"/>
    <w:rsid w:val="00550C69"/>
    <w:rsid w:val="00551607"/>
    <w:rsid w:val="00552423"/>
    <w:rsid w:val="005534BB"/>
    <w:rsid w:val="00553651"/>
    <w:rsid w:val="0055365C"/>
    <w:rsid w:val="00553668"/>
    <w:rsid w:val="00553ADF"/>
    <w:rsid w:val="005541D4"/>
    <w:rsid w:val="00554A10"/>
    <w:rsid w:val="005550AC"/>
    <w:rsid w:val="005565AB"/>
    <w:rsid w:val="00556A21"/>
    <w:rsid w:val="00556E29"/>
    <w:rsid w:val="00556EE7"/>
    <w:rsid w:val="00557A63"/>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D40"/>
    <w:rsid w:val="00583E2B"/>
    <w:rsid w:val="00583E96"/>
    <w:rsid w:val="005840D6"/>
    <w:rsid w:val="00584B8F"/>
    <w:rsid w:val="00584E40"/>
    <w:rsid w:val="0058551B"/>
    <w:rsid w:val="00585C73"/>
    <w:rsid w:val="005867AE"/>
    <w:rsid w:val="005868CB"/>
    <w:rsid w:val="00586AFC"/>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3FB3"/>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0B1C"/>
    <w:rsid w:val="005D1075"/>
    <w:rsid w:val="005D1248"/>
    <w:rsid w:val="005D1255"/>
    <w:rsid w:val="005D12C4"/>
    <w:rsid w:val="005D141F"/>
    <w:rsid w:val="005D1494"/>
    <w:rsid w:val="005D2102"/>
    <w:rsid w:val="005D2885"/>
    <w:rsid w:val="005D395A"/>
    <w:rsid w:val="005D48A2"/>
    <w:rsid w:val="005D497A"/>
    <w:rsid w:val="005D4AA8"/>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E45"/>
    <w:rsid w:val="005F5F36"/>
    <w:rsid w:val="005F618D"/>
    <w:rsid w:val="005F6F53"/>
    <w:rsid w:val="005F70DA"/>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5B0A"/>
    <w:rsid w:val="0061619C"/>
    <w:rsid w:val="00616BFE"/>
    <w:rsid w:val="00617567"/>
    <w:rsid w:val="00617C5A"/>
    <w:rsid w:val="00617D36"/>
    <w:rsid w:val="00620A75"/>
    <w:rsid w:val="00621089"/>
    <w:rsid w:val="00621407"/>
    <w:rsid w:val="00621757"/>
    <w:rsid w:val="00621D27"/>
    <w:rsid w:val="0062225C"/>
    <w:rsid w:val="00622B92"/>
    <w:rsid w:val="00622CC0"/>
    <w:rsid w:val="00622E33"/>
    <w:rsid w:val="00622FC5"/>
    <w:rsid w:val="0062371C"/>
    <w:rsid w:val="00623C20"/>
    <w:rsid w:val="006243D6"/>
    <w:rsid w:val="00624A25"/>
    <w:rsid w:val="00624FB0"/>
    <w:rsid w:val="006254B4"/>
    <w:rsid w:val="006254FD"/>
    <w:rsid w:val="006262CF"/>
    <w:rsid w:val="006266D4"/>
    <w:rsid w:val="006266E1"/>
    <w:rsid w:val="006266FA"/>
    <w:rsid w:val="00627067"/>
    <w:rsid w:val="00627812"/>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DD"/>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A93"/>
    <w:rsid w:val="00676B02"/>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41FB"/>
    <w:rsid w:val="006B4212"/>
    <w:rsid w:val="006B4566"/>
    <w:rsid w:val="006B460D"/>
    <w:rsid w:val="006B460E"/>
    <w:rsid w:val="006B46AE"/>
    <w:rsid w:val="006B47DA"/>
    <w:rsid w:val="006B4A3A"/>
    <w:rsid w:val="006B550D"/>
    <w:rsid w:val="006B5CB2"/>
    <w:rsid w:val="006B62DD"/>
    <w:rsid w:val="006B62E9"/>
    <w:rsid w:val="006B65FF"/>
    <w:rsid w:val="006B6D7C"/>
    <w:rsid w:val="006B70FB"/>
    <w:rsid w:val="006B7163"/>
    <w:rsid w:val="006B7234"/>
    <w:rsid w:val="006B7260"/>
    <w:rsid w:val="006B77B4"/>
    <w:rsid w:val="006B7D2D"/>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2D"/>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B45"/>
    <w:rsid w:val="00714FD3"/>
    <w:rsid w:val="0071530E"/>
    <w:rsid w:val="00715952"/>
    <w:rsid w:val="00715EE8"/>
    <w:rsid w:val="00716791"/>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0640"/>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2BC"/>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643"/>
    <w:rsid w:val="007458C6"/>
    <w:rsid w:val="007459A9"/>
    <w:rsid w:val="00745DFB"/>
    <w:rsid w:val="00746166"/>
    <w:rsid w:val="00746362"/>
    <w:rsid w:val="00746592"/>
    <w:rsid w:val="007470BB"/>
    <w:rsid w:val="007474E3"/>
    <w:rsid w:val="007477CB"/>
    <w:rsid w:val="0075075D"/>
    <w:rsid w:val="00750760"/>
    <w:rsid w:val="00750D2B"/>
    <w:rsid w:val="00750DDB"/>
    <w:rsid w:val="00750FCA"/>
    <w:rsid w:val="00752085"/>
    <w:rsid w:val="007525FC"/>
    <w:rsid w:val="00752726"/>
    <w:rsid w:val="0075295B"/>
    <w:rsid w:val="00752B78"/>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92D"/>
    <w:rsid w:val="00773C98"/>
    <w:rsid w:val="00773E3E"/>
    <w:rsid w:val="00773FC4"/>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85B"/>
    <w:rsid w:val="007809CB"/>
    <w:rsid w:val="00780E0F"/>
    <w:rsid w:val="007812DE"/>
    <w:rsid w:val="00781566"/>
    <w:rsid w:val="00781795"/>
    <w:rsid w:val="0078185C"/>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B9A"/>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48B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68BD"/>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6DFF"/>
    <w:rsid w:val="007B74C4"/>
    <w:rsid w:val="007B7559"/>
    <w:rsid w:val="007B76C3"/>
    <w:rsid w:val="007B76F2"/>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C7D"/>
    <w:rsid w:val="007D1D38"/>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75ED"/>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F8D"/>
    <w:rsid w:val="007E679C"/>
    <w:rsid w:val="007E6818"/>
    <w:rsid w:val="007E6819"/>
    <w:rsid w:val="007E6F77"/>
    <w:rsid w:val="007E7B22"/>
    <w:rsid w:val="007E7E4B"/>
    <w:rsid w:val="007E7F34"/>
    <w:rsid w:val="007F17C0"/>
    <w:rsid w:val="007F1A6B"/>
    <w:rsid w:val="007F1D7C"/>
    <w:rsid w:val="007F2545"/>
    <w:rsid w:val="007F26D5"/>
    <w:rsid w:val="007F297D"/>
    <w:rsid w:val="007F2BA6"/>
    <w:rsid w:val="007F3088"/>
    <w:rsid w:val="007F32C9"/>
    <w:rsid w:val="007F35A0"/>
    <w:rsid w:val="007F4249"/>
    <w:rsid w:val="007F4643"/>
    <w:rsid w:val="007F52F1"/>
    <w:rsid w:val="007F5B9D"/>
    <w:rsid w:val="007F5E2A"/>
    <w:rsid w:val="007F66D7"/>
    <w:rsid w:val="007F68B8"/>
    <w:rsid w:val="007F6F7A"/>
    <w:rsid w:val="007F7420"/>
    <w:rsid w:val="007F756E"/>
    <w:rsid w:val="007F75BE"/>
    <w:rsid w:val="007F7FB2"/>
    <w:rsid w:val="008000C5"/>
    <w:rsid w:val="008002E1"/>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3F7E"/>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95E"/>
    <w:rsid w:val="00822AEC"/>
    <w:rsid w:val="00822EB8"/>
    <w:rsid w:val="008230D6"/>
    <w:rsid w:val="00823238"/>
    <w:rsid w:val="00823550"/>
    <w:rsid w:val="008236C5"/>
    <w:rsid w:val="00823F98"/>
    <w:rsid w:val="0082417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665"/>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BE"/>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1D"/>
    <w:rsid w:val="008715CB"/>
    <w:rsid w:val="00871A52"/>
    <w:rsid w:val="008721A0"/>
    <w:rsid w:val="008727CD"/>
    <w:rsid w:val="008727D8"/>
    <w:rsid w:val="00872ABD"/>
    <w:rsid w:val="00872B1F"/>
    <w:rsid w:val="008730AA"/>
    <w:rsid w:val="008732E8"/>
    <w:rsid w:val="008732FF"/>
    <w:rsid w:val="00873328"/>
    <w:rsid w:val="0087348D"/>
    <w:rsid w:val="00873EB9"/>
    <w:rsid w:val="00874B42"/>
    <w:rsid w:val="00874BB1"/>
    <w:rsid w:val="00874D8C"/>
    <w:rsid w:val="008759AC"/>
    <w:rsid w:val="00875CD3"/>
    <w:rsid w:val="00876BC7"/>
    <w:rsid w:val="00876EAC"/>
    <w:rsid w:val="00877975"/>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E62"/>
    <w:rsid w:val="008948B8"/>
    <w:rsid w:val="00894978"/>
    <w:rsid w:val="00895015"/>
    <w:rsid w:val="0089550A"/>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36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3E03"/>
    <w:rsid w:val="008E46FA"/>
    <w:rsid w:val="008E55E1"/>
    <w:rsid w:val="008E5BC6"/>
    <w:rsid w:val="008E6A3D"/>
    <w:rsid w:val="008E6D8A"/>
    <w:rsid w:val="008E77A1"/>
    <w:rsid w:val="008E78E9"/>
    <w:rsid w:val="008E7C84"/>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031"/>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6382"/>
    <w:rsid w:val="00916905"/>
    <w:rsid w:val="00916BCF"/>
    <w:rsid w:val="0091707E"/>
    <w:rsid w:val="009170D3"/>
    <w:rsid w:val="00917241"/>
    <w:rsid w:val="0091727B"/>
    <w:rsid w:val="0091745D"/>
    <w:rsid w:val="00917B5E"/>
    <w:rsid w:val="00920652"/>
    <w:rsid w:val="0092076C"/>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22B"/>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7B1"/>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4ABB"/>
    <w:rsid w:val="0096535C"/>
    <w:rsid w:val="0096561B"/>
    <w:rsid w:val="009658AB"/>
    <w:rsid w:val="00965BD5"/>
    <w:rsid w:val="00965C39"/>
    <w:rsid w:val="00965CE0"/>
    <w:rsid w:val="00965E31"/>
    <w:rsid w:val="00966A50"/>
    <w:rsid w:val="00966CA6"/>
    <w:rsid w:val="00966ED7"/>
    <w:rsid w:val="00967571"/>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7D2"/>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669"/>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F39"/>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003"/>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EF9"/>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DC0"/>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1D21"/>
    <w:rsid w:val="00AE2C29"/>
    <w:rsid w:val="00AE2FBA"/>
    <w:rsid w:val="00AE3242"/>
    <w:rsid w:val="00AE3298"/>
    <w:rsid w:val="00AE36B4"/>
    <w:rsid w:val="00AE382A"/>
    <w:rsid w:val="00AE38F7"/>
    <w:rsid w:val="00AE3CF0"/>
    <w:rsid w:val="00AE4098"/>
    <w:rsid w:val="00AE4226"/>
    <w:rsid w:val="00AE4CD3"/>
    <w:rsid w:val="00AE4F2B"/>
    <w:rsid w:val="00AE53B1"/>
    <w:rsid w:val="00AE57C0"/>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6F0B"/>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2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2E"/>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356"/>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2A9"/>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235"/>
    <w:rsid w:val="00BB6DCE"/>
    <w:rsid w:val="00BB766C"/>
    <w:rsid w:val="00BB7EEF"/>
    <w:rsid w:val="00BC0244"/>
    <w:rsid w:val="00BC0602"/>
    <w:rsid w:val="00BC0DC9"/>
    <w:rsid w:val="00BC0FB0"/>
    <w:rsid w:val="00BC15FC"/>
    <w:rsid w:val="00BC1BF9"/>
    <w:rsid w:val="00BC1F14"/>
    <w:rsid w:val="00BC2134"/>
    <w:rsid w:val="00BC2C8D"/>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11A"/>
    <w:rsid w:val="00C162AA"/>
    <w:rsid w:val="00C162BC"/>
    <w:rsid w:val="00C16533"/>
    <w:rsid w:val="00C165B7"/>
    <w:rsid w:val="00C1677A"/>
    <w:rsid w:val="00C167F8"/>
    <w:rsid w:val="00C170C0"/>
    <w:rsid w:val="00C17627"/>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509E0"/>
    <w:rsid w:val="00C51011"/>
    <w:rsid w:val="00C51174"/>
    <w:rsid w:val="00C512B3"/>
    <w:rsid w:val="00C515D3"/>
    <w:rsid w:val="00C51B84"/>
    <w:rsid w:val="00C52067"/>
    <w:rsid w:val="00C52634"/>
    <w:rsid w:val="00C52B31"/>
    <w:rsid w:val="00C5304D"/>
    <w:rsid w:val="00C532A1"/>
    <w:rsid w:val="00C537ED"/>
    <w:rsid w:val="00C53AA8"/>
    <w:rsid w:val="00C5431F"/>
    <w:rsid w:val="00C5456C"/>
    <w:rsid w:val="00C54994"/>
    <w:rsid w:val="00C54DE2"/>
    <w:rsid w:val="00C54E27"/>
    <w:rsid w:val="00C5546B"/>
    <w:rsid w:val="00C557C0"/>
    <w:rsid w:val="00C56020"/>
    <w:rsid w:val="00C565FD"/>
    <w:rsid w:val="00C575DC"/>
    <w:rsid w:val="00C57657"/>
    <w:rsid w:val="00C579C8"/>
    <w:rsid w:val="00C57C36"/>
    <w:rsid w:val="00C6039F"/>
    <w:rsid w:val="00C60451"/>
    <w:rsid w:val="00C60670"/>
    <w:rsid w:val="00C60737"/>
    <w:rsid w:val="00C61257"/>
    <w:rsid w:val="00C6136E"/>
    <w:rsid w:val="00C617D8"/>
    <w:rsid w:val="00C61968"/>
    <w:rsid w:val="00C61B60"/>
    <w:rsid w:val="00C629D9"/>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E75"/>
    <w:rsid w:val="00C734A5"/>
    <w:rsid w:val="00C7376F"/>
    <w:rsid w:val="00C73B96"/>
    <w:rsid w:val="00C73C80"/>
    <w:rsid w:val="00C73FD8"/>
    <w:rsid w:val="00C74A5B"/>
    <w:rsid w:val="00C74D6F"/>
    <w:rsid w:val="00C74D9B"/>
    <w:rsid w:val="00C74F1F"/>
    <w:rsid w:val="00C75A98"/>
    <w:rsid w:val="00C75E0F"/>
    <w:rsid w:val="00C76228"/>
    <w:rsid w:val="00C762BE"/>
    <w:rsid w:val="00C763B6"/>
    <w:rsid w:val="00C765D7"/>
    <w:rsid w:val="00C766E2"/>
    <w:rsid w:val="00C77B9A"/>
    <w:rsid w:val="00C80C33"/>
    <w:rsid w:val="00C80F2F"/>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5C7"/>
    <w:rsid w:val="00C91703"/>
    <w:rsid w:val="00C91B1E"/>
    <w:rsid w:val="00C91C4E"/>
    <w:rsid w:val="00C91CF5"/>
    <w:rsid w:val="00C920F6"/>
    <w:rsid w:val="00C923FF"/>
    <w:rsid w:val="00C92C19"/>
    <w:rsid w:val="00C9345A"/>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4B14"/>
    <w:rsid w:val="00CA59B8"/>
    <w:rsid w:val="00CA6653"/>
    <w:rsid w:val="00CA6CF5"/>
    <w:rsid w:val="00CA6EE9"/>
    <w:rsid w:val="00CA77E7"/>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BC2"/>
    <w:rsid w:val="00CD2E4B"/>
    <w:rsid w:val="00CD3CE5"/>
    <w:rsid w:val="00CD3CEB"/>
    <w:rsid w:val="00CD420A"/>
    <w:rsid w:val="00CD42BB"/>
    <w:rsid w:val="00CD42D7"/>
    <w:rsid w:val="00CD490E"/>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494"/>
    <w:rsid w:val="00D20BB8"/>
    <w:rsid w:val="00D214E7"/>
    <w:rsid w:val="00D21CA0"/>
    <w:rsid w:val="00D21CD3"/>
    <w:rsid w:val="00D21E8A"/>
    <w:rsid w:val="00D2221E"/>
    <w:rsid w:val="00D2267C"/>
    <w:rsid w:val="00D226A7"/>
    <w:rsid w:val="00D22895"/>
    <w:rsid w:val="00D23005"/>
    <w:rsid w:val="00D2333E"/>
    <w:rsid w:val="00D23D0E"/>
    <w:rsid w:val="00D24D9F"/>
    <w:rsid w:val="00D25604"/>
    <w:rsid w:val="00D25B8C"/>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69D5"/>
    <w:rsid w:val="00D472AF"/>
    <w:rsid w:val="00D4761C"/>
    <w:rsid w:val="00D47C8E"/>
    <w:rsid w:val="00D47FF7"/>
    <w:rsid w:val="00D500BD"/>
    <w:rsid w:val="00D503C0"/>
    <w:rsid w:val="00D50917"/>
    <w:rsid w:val="00D51001"/>
    <w:rsid w:val="00D5101B"/>
    <w:rsid w:val="00D519BB"/>
    <w:rsid w:val="00D51DD0"/>
    <w:rsid w:val="00D5273C"/>
    <w:rsid w:val="00D53636"/>
    <w:rsid w:val="00D536EF"/>
    <w:rsid w:val="00D538D4"/>
    <w:rsid w:val="00D538D8"/>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5FBC"/>
    <w:rsid w:val="00D66196"/>
    <w:rsid w:val="00D66B22"/>
    <w:rsid w:val="00D66BCB"/>
    <w:rsid w:val="00D67569"/>
    <w:rsid w:val="00D67A34"/>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9DF"/>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31C3"/>
    <w:rsid w:val="00D93E1C"/>
    <w:rsid w:val="00D943AD"/>
    <w:rsid w:val="00D94F01"/>
    <w:rsid w:val="00D94F7E"/>
    <w:rsid w:val="00D9517F"/>
    <w:rsid w:val="00D95B90"/>
    <w:rsid w:val="00D972DF"/>
    <w:rsid w:val="00D9746A"/>
    <w:rsid w:val="00D97B01"/>
    <w:rsid w:val="00D97C41"/>
    <w:rsid w:val="00D97EBB"/>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126"/>
    <w:rsid w:val="00DE14DB"/>
    <w:rsid w:val="00DE1BB0"/>
    <w:rsid w:val="00DE20CE"/>
    <w:rsid w:val="00DE27B9"/>
    <w:rsid w:val="00DE291C"/>
    <w:rsid w:val="00DE2A4B"/>
    <w:rsid w:val="00DE3281"/>
    <w:rsid w:val="00DE32BD"/>
    <w:rsid w:val="00DE4C6A"/>
    <w:rsid w:val="00DE4F04"/>
    <w:rsid w:val="00DE522B"/>
    <w:rsid w:val="00DE5C5D"/>
    <w:rsid w:val="00DE710A"/>
    <w:rsid w:val="00DE79CA"/>
    <w:rsid w:val="00DE7F6D"/>
    <w:rsid w:val="00DF04F9"/>
    <w:rsid w:val="00DF0786"/>
    <w:rsid w:val="00DF07EB"/>
    <w:rsid w:val="00DF0B12"/>
    <w:rsid w:val="00DF0BEF"/>
    <w:rsid w:val="00DF0C0A"/>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944"/>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68AA"/>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107"/>
    <w:rsid w:val="00EA4C44"/>
    <w:rsid w:val="00EA4D19"/>
    <w:rsid w:val="00EA4F8A"/>
    <w:rsid w:val="00EA57A3"/>
    <w:rsid w:val="00EA5A7F"/>
    <w:rsid w:val="00EA5C9A"/>
    <w:rsid w:val="00EA660E"/>
    <w:rsid w:val="00EA6961"/>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29A"/>
    <w:rsid w:val="00EC77BC"/>
    <w:rsid w:val="00EC7833"/>
    <w:rsid w:val="00EC7A43"/>
    <w:rsid w:val="00EC7AAB"/>
    <w:rsid w:val="00ED00CE"/>
    <w:rsid w:val="00ED09D9"/>
    <w:rsid w:val="00ED0C6B"/>
    <w:rsid w:val="00ED0EAE"/>
    <w:rsid w:val="00ED0F04"/>
    <w:rsid w:val="00ED0F86"/>
    <w:rsid w:val="00ED1197"/>
    <w:rsid w:val="00ED12C1"/>
    <w:rsid w:val="00ED1FE7"/>
    <w:rsid w:val="00ED23BA"/>
    <w:rsid w:val="00ED2657"/>
    <w:rsid w:val="00ED2A41"/>
    <w:rsid w:val="00ED2EB8"/>
    <w:rsid w:val="00ED2EFB"/>
    <w:rsid w:val="00ED34F6"/>
    <w:rsid w:val="00ED35C0"/>
    <w:rsid w:val="00ED3911"/>
    <w:rsid w:val="00ED3DA0"/>
    <w:rsid w:val="00ED42F0"/>
    <w:rsid w:val="00ED477D"/>
    <w:rsid w:val="00ED47B6"/>
    <w:rsid w:val="00ED4CAD"/>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531"/>
    <w:rsid w:val="00EE36B2"/>
    <w:rsid w:val="00EE3A69"/>
    <w:rsid w:val="00EE3D13"/>
    <w:rsid w:val="00EE3D35"/>
    <w:rsid w:val="00EE3EBB"/>
    <w:rsid w:val="00EE4997"/>
    <w:rsid w:val="00EE4AFC"/>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927"/>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10954"/>
    <w:rsid w:val="00F11097"/>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4FE"/>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3CB0"/>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A03"/>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41E"/>
    <w:rsid w:val="00F655CD"/>
    <w:rsid w:val="00F658E4"/>
    <w:rsid w:val="00F65936"/>
    <w:rsid w:val="00F65C86"/>
    <w:rsid w:val="00F66384"/>
    <w:rsid w:val="00F663C4"/>
    <w:rsid w:val="00F6666A"/>
    <w:rsid w:val="00F667EF"/>
    <w:rsid w:val="00F67155"/>
    <w:rsid w:val="00F672D7"/>
    <w:rsid w:val="00F674E3"/>
    <w:rsid w:val="00F67C55"/>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7540"/>
    <w:rsid w:val="00F9777B"/>
    <w:rsid w:val="00F979B0"/>
    <w:rsid w:val="00F97FB0"/>
    <w:rsid w:val="00FA0BCC"/>
    <w:rsid w:val="00FA0FB6"/>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6476"/>
    <w:rsid w:val="00FA6A95"/>
    <w:rsid w:val="00FA6E13"/>
    <w:rsid w:val="00FA70CC"/>
    <w:rsid w:val="00FA7316"/>
    <w:rsid w:val="00FA77D4"/>
    <w:rsid w:val="00FA798A"/>
    <w:rsid w:val="00FA7E20"/>
    <w:rsid w:val="00FB0FF2"/>
    <w:rsid w:val="00FB18B5"/>
    <w:rsid w:val="00FB197F"/>
    <w:rsid w:val="00FB23DD"/>
    <w:rsid w:val="00FB2830"/>
    <w:rsid w:val="00FB312F"/>
    <w:rsid w:val="00FB35C3"/>
    <w:rsid w:val="00FB3C01"/>
    <w:rsid w:val="00FB409D"/>
    <w:rsid w:val="00FB4272"/>
    <w:rsid w:val="00FB50D5"/>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00E"/>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174"/>
    <w:rsid w:val="00FF5328"/>
    <w:rsid w:val="00FF5399"/>
    <w:rsid w:val="00FF58A7"/>
    <w:rsid w:val="00FF6263"/>
    <w:rsid w:val="00FF6A50"/>
    <w:rsid w:val="00FF6D0F"/>
    <w:rsid w:val="00FF74EF"/>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style="mso-position-horizontal-relative:page;mso-position-vertical-relative:page" stroke="f">
      <v:stroke on="f"/>
      <o:colormru v:ext="edit" colors="white"/>
    </o:shapedefaults>
    <o:shapelayout v:ext="edit">
      <o:idmap v:ext="edit" data="1"/>
    </o:shapelayout>
  </w:shapeDefaults>
  <w:decimalSymbol w:val="."/>
  <w:listSeparator w:val=","/>
  <w14:docId w14:val="3A773855"/>
  <w15:docId w15:val="{BAF452A1-AA2F-4683-A3F4-51B719EC4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B3272F" w:themeColor="text2"/>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B3272F" w:themeColor="text2"/>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B3272F"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B3272F" w:themeColor="text2"/>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B3272F"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B3272F" w:themeColor="text2"/>
        <w:bottom w:val="single" w:sz="8" w:space="0" w:color="B3272F" w:themeColor="text2"/>
        <w:insideH w:val="single" w:sz="8" w:space="0" w:color="B3272F"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B3272F" w:themeFill="text2"/>
      </w:tcPr>
    </w:tblStylePr>
    <w:tblStylePr w:type="lastRow">
      <w:rPr>
        <w:b w:val="0"/>
      </w:rPr>
    </w:tblStylePr>
    <w:tblStylePr w:type="lastCol">
      <w:pPr>
        <w:jc w:val="left"/>
      </w:pPr>
    </w:tblStylePr>
    <w:tblStylePr w:type="band1Vert">
      <w:tblPr/>
      <w:tcPr>
        <w:shd w:val="clear" w:color="auto" w:fill="F7E9EA"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B3272F" w:themeColor="text2"/>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B3272F" w:themeColor="text2"/>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B3272F"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B3272F"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B3272F"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B3272F" w:themeColor="text2"/>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B3272F"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B3272F"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B3272F"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B3272F" w:themeColor="text2"/>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B3272F"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7E9EA"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7E9EA"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B3272F" w:themeColor="text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B3272F" w:themeColor="text2"/>
        <w:left w:val="single" w:sz="4" w:space="0" w:color="B3272F" w:themeColor="text2"/>
        <w:bottom w:val="single" w:sz="4" w:space="0" w:color="B3272F" w:themeColor="text2"/>
        <w:right w:val="single" w:sz="4" w:space="0" w:color="B3272F"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B3272F"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B3272F"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627812"/>
    <w:pPr>
      <w:spacing w:line="240" w:lineRule="auto"/>
    </w:pPr>
    <w:rPr>
      <w:color w:val="FFFFFF"/>
      <w:sz w:val="24"/>
    </w:rPr>
    <w:tblPr>
      <w:tblCellMar>
        <w:top w:w="227" w:type="dxa"/>
        <w:left w:w="0" w:type="dxa"/>
        <w:bottom w:w="227" w:type="dxa"/>
        <w:right w:w="0" w:type="dxa"/>
      </w:tblCellMar>
    </w:tblPr>
    <w:tcPr>
      <w:shd w:val="clear" w:color="auto" w:fill="B3272F"/>
    </w:tcPr>
  </w:style>
  <w:style w:type="paragraph" w:customStyle="1" w:styleId="BodyText100ThemeColour">
    <w:name w:val="Body Text 100% Theme Colour"/>
    <w:basedOn w:val="BodyText"/>
    <w:qFormat/>
    <w:rsid w:val="00096B2D"/>
    <w:rPr>
      <w:color w:val="B3272F"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3"/>
      </w:numPr>
      <w:spacing w:before="120" w:after="120"/>
    </w:pPr>
  </w:style>
  <w:style w:type="paragraph" w:customStyle="1" w:styleId="ListAlpha2">
    <w:name w:val="List Alpha 2"/>
    <w:basedOn w:val="Normal"/>
    <w:qFormat/>
    <w:rsid w:val="00893106"/>
    <w:pPr>
      <w:numPr>
        <w:ilvl w:val="1"/>
        <w:numId w:val="13"/>
      </w:numPr>
      <w:spacing w:before="120" w:after="120"/>
    </w:pPr>
  </w:style>
  <w:style w:type="paragraph" w:customStyle="1" w:styleId="ListAlpha3">
    <w:name w:val="List Alpha 3"/>
    <w:basedOn w:val="Normal"/>
    <w:qFormat/>
    <w:rsid w:val="00893106"/>
    <w:pPr>
      <w:numPr>
        <w:ilvl w:val="2"/>
        <w:numId w:val="13"/>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3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29"/>
      </w:numPr>
    </w:pPr>
  </w:style>
  <w:style w:type="paragraph" w:customStyle="1" w:styleId="SmallHeading">
    <w:name w:val="Small Heading"/>
    <w:basedOn w:val="xDisclaimerHeading"/>
    <w:next w:val="SmallBodyTex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rsid w:val="007362BC"/>
    <w:rPr>
      <w:vanish/>
      <w:color w:val="FF0000"/>
      <w:sz w:val="16"/>
      <w:u w:val="dotted"/>
    </w:rPr>
  </w:style>
  <w:style w:type="character" w:customStyle="1" w:styleId="Heading1Char">
    <w:name w:val="Heading 1 Char"/>
    <w:basedOn w:val="DefaultParagraphFont"/>
    <w:link w:val="Heading1"/>
    <w:rsid w:val="00A209C4"/>
    <w:rPr>
      <w:b/>
      <w:bCs/>
      <w:color w:val="B3272F" w:themeColor="text2"/>
      <w:kern w:val="32"/>
      <w:sz w:val="40"/>
      <w:szCs w:val="32"/>
    </w:rPr>
  </w:style>
  <w:style w:type="character" w:customStyle="1" w:styleId="Heading2Char">
    <w:name w:val="Heading 2 Char"/>
    <w:basedOn w:val="DefaultParagraphFont"/>
    <w:link w:val="Heading2"/>
    <w:rsid w:val="001306D2"/>
    <w:rPr>
      <w:b/>
      <w:bCs/>
      <w:iCs/>
      <w:color w:val="B3272F" w:themeColor="text2"/>
      <w:kern w:val="20"/>
      <w:sz w:val="22"/>
      <w:szCs w:val="28"/>
    </w:rPr>
  </w:style>
  <w:style w:type="character" w:customStyle="1" w:styleId="Heading3Char">
    <w:name w:val="Heading 3 Char"/>
    <w:basedOn w:val="DefaultParagraphFont"/>
    <w:link w:val="Heading3"/>
    <w:rsid w:val="001306D2"/>
    <w:rPr>
      <w:b/>
      <w:color w:val="494847"/>
    </w:rPr>
  </w:style>
  <w:style w:type="character" w:customStyle="1" w:styleId="e24kjd">
    <w:name w:val="e24kjd"/>
    <w:basedOn w:val="DefaultParagraphFont"/>
    <w:rsid w:val="009577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www.relayservice.com.au"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mailto:customer.service@delwp.vic.gov.au"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eader" Target="header4.xml"/><Relationship Id="rId10" Type="http://schemas.openxmlformats.org/officeDocument/2006/relationships/webSettings" Target="webSettings.xml"/><Relationship Id="rId19"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hyperlink" Target="http://www.delwp.vic.gov.au"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7.emf"/><Relationship Id="rId2" Type="http://schemas.openxmlformats.org/officeDocument/2006/relationships/image" Target="media/image6.emf"/><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B3272F"/>
      </a:dk2>
      <a:lt2>
        <a:srgbClr val="F7E9EA"/>
      </a:lt2>
      <a:accent1>
        <a:srgbClr val="00B2A9"/>
      </a:accent1>
      <a:accent2>
        <a:srgbClr val="B3272F"/>
      </a:accent2>
      <a:accent3>
        <a:srgbClr val="201547"/>
      </a:accent3>
      <a:accent4>
        <a:srgbClr val="99E0DD"/>
      </a:accent4>
      <a:accent5>
        <a:srgbClr val="E1A9AC"/>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a5f32de4-e402-4188-b034-e71ca7d22e54">DOCID206-1742028911-828</_dlc_DocId>
    <_dlc_DocIdUrl xmlns="a5f32de4-e402-4188-b034-e71ca7d22e54">
      <Url>https://delwpvicgovau.sharepoint.com/sites/ecm_206/_layouts/15/DocIdRedir.aspx?ID=DOCID206-1742028911-828</Url>
      <Description>DOCID206-1742028911-828</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6539DC503A432479E96D40F0A0A49D8" ma:contentTypeVersion="18" ma:contentTypeDescription="Create a new document." ma:contentTypeScope="" ma:versionID="17ae4231e60ce2349b02ec2426f682dc">
  <xsd:schema xmlns:xsd="http://www.w3.org/2001/XMLSchema" xmlns:xs="http://www.w3.org/2001/XMLSchema" xmlns:p="http://schemas.microsoft.com/office/2006/metadata/properties" xmlns:ns3="a5f32de4-e402-4188-b034-e71ca7d22e54" xmlns:ns4="c8ad4318-24f1-4b7a-8084-00888da72d1d" xmlns:ns5="1f049512-d56c-4e4d-9d9d-7023182c350b" targetNamespace="http://schemas.microsoft.com/office/2006/metadata/properties" ma:root="true" ma:fieldsID="3081fa4238795259b97224d237356c31" ns3:_="" ns4:_="" ns5:_="">
    <xsd:import namespace="a5f32de4-e402-4188-b034-e71ca7d22e54"/>
    <xsd:import namespace="c8ad4318-24f1-4b7a-8084-00888da72d1d"/>
    <xsd:import namespace="1f049512-d56c-4e4d-9d9d-7023182c350b"/>
    <xsd:element name="properties">
      <xsd:complexType>
        <xsd:sequence>
          <xsd:element name="documentManagement">
            <xsd:complexType>
              <xsd:all>
                <xsd:element ref="ns3:_dlc_DocId" minOccurs="0"/>
                <xsd:element ref="ns3:_dlc_DocIdUrl" minOccurs="0"/>
                <xsd:element ref="ns3:_dlc_DocIdPersistId"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GenerationTime" minOccurs="0"/>
                <xsd:element ref="ns4:MediaServiceEventHashCode" minOccurs="0"/>
                <xsd:element ref="ns4:MediaServiceLocation" minOccurs="0"/>
                <xsd:element ref="ns5:SharedWithUsers" minOccurs="0"/>
                <xsd:element ref="ns5:SharedWithDetails" minOccurs="0"/>
                <xsd:element ref="ns5:SharingHintHash"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8ad4318-24f1-4b7a-8084-00888da72d1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f049512-d56c-4e4d-9d9d-7023182c350b"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797aeec6-0273-40f2-ab3e-beee73212332" ContentTypeId="0x0101" PreviousValue="false"/>
</file>

<file path=customXml/item5.xml><?xml version="1.0" encoding="utf-8"?>
<?mso-contentType ?>
<spe:Receivers xmlns:spe="http://schemas.microsoft.com/sharepoint/event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133A8A-9356-4972-8B24-E1C1325AAFBC}">
  <ds:schemaRefs>
    <ds:schemaRef ds:uri="http://schemas.microsoft.com/sharepoint/v3/contenttype/forms"/>
  </ds:schemaRefs>
</ds:datastoreItem>
</file>

<file path=customXml/itemProps2.xml><?xml version="1.0" encoding="utf-8"?>
<ds:datastoreItem xmlns:ds="http://schemas.openxmlformats.org/officeDocument/2006/customXml" ds:itemID="{123C690A-27B1-4017-947E-D91FA065BFF9}">
  <ds:schemaRefs>
    <ds:schemaRef ds:uri="http://schemas.openxmlformats.org/package/2006/metadata/core-properties"/>
    <ds:schemaRef ds:uri="c8ad4318-24f1-4b7a-8084-00888da72d1d"/>
    <ds:schemaRef ds:uri="http://schemas.microsoft.com/office/2006/documentManagement/types"/>
    <ds:schemaRef ds:uri="http://schemas.microsoft.com/office/infopath/2007/PartnerControls"/>
    <ds:schemaRef ds:uri="a5f32de4-e402-4188-b034-e71ca7d22e54"/>
    <ds:schemaRef ds:uri="http://purl.org/dc/elements/1.1/"/>
    <ds:schemaRef ds:uri="http://schemas.microsoft.com/office/2006/metadata/properties"/>
    <ds:schemaRef ds:uri="http://purl.org/dc/terms/"/>
    <ds:schemaRef ds:uri="1f049512-d56c-4e4d-9d9d-7023182c350b"/>
    <ds:schemaRef ds:uri="http://www.w3.org/XML/1998/namespace"/>
    <ds:schemaRef ds:uri="http://purl.org/dc/dcmitype/"/>
  </ds:schemaRefs>
</ds:datastoreItem>
</file>

<file path=customXml/itemProps3.xml><?xml version="1.0" encoding="utf-8"?>
<ds:datastoreItem xmlns:ds="http://schemas.openxmlformats.org/officeDocument/2006/customXml" ds:itemID="{02172090-5AF4-4BA9-9FC6-952F827BB6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c8ad4318-24f1-4b7a-8084-00888da72d1d"/>
    <ds:schemaRef ds:uri="1f049512-d56c-4e4d-9d9d-7023182c35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CCB08E6-5379-439F-B553-402FDA488AE8}">
  <ds:schemaRefs>
    <ds:schemaRef ds:uri="Microsoft.SharePoint.Taxonomy.ContentTypeSync"/>
  </ds:schemaRefs>
</ds:datastoreItem>
</file>

<file path=customXml/itemProps5.xml><?xml version="1.0" encoding="utf-8"?>
<ds:datastoreItem xmlns:ds="http://schemas.openxmlformats.org/officeDocument/2006/customXml" ds:itemID="{CB44B6AC-F511-4708-8872-0F98AC37485D}">
  <ds:schemaRefs>
    <ds:schemaRef ds:uri="http://schemas.microsoft.com/sharepoint/events"/>
  </ds:schemaRefs>
</ds:datastoreItem>
</file>

<file path=customXml/itemProps6.xml><?xml version="1.0" encoding="utf-8"?>
<ds:datastoreItem xmlns:ds="http://schemas.openxmlformats.org/officeDocument/2006/customXml" ds:itemID="{9DC1D643-929D-41DE-9F70-28172A7BC7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801</Words>
  <Characters>4566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LG Act Principles Community Engagement</vt:lpstr>
    </vt:vector>
  </TitlesOfParts>
  <Company/>
  <LinksUpToDate>false</LinksUpToDate>
  <CharactersWithSpaces>5357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LG Act Principles Community Engagement</dc:title>
  <dc:subject/>
  <dc:creator>Amanda Boyd (DELWP)</dc:creator>
  <cp:keywords/>
  <dc:description/>
  <cp:lastModifiedBy>Taryn K Gale (DELWP)</cp:lastModifiedBy>
  <cp:revision>2</cp:revision>
  <cp:lastPrinted>2016-09-08T07:20:00Z</cp:lastPrinted>
  <dcterms:created xsi:type="dcterms:W3CDTF">2020-04-16T01:58:00Z</dcterms:created>
  <dcterms:modified xsi:type="dcterms:W3CDTF">2020-04-16T01:58:00Z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0x010100B6539DC503A432479E96D40F0A0A49D8</vt:lpwstr>
  </property>
  <property fmtid="{D5CDD505-2E9C-101B-9397-08002B2CF9AE}" pid="19" name="Section">
    <vt:lpwstr/>
  </property>
  <property fmtid="{D5CDD505-2E9C-101B-9397-08002B2CF9AE}" pid="20" name="Sub-Section">
    <vt:lpwstr/>
  </property>
  <property fmtid="{D5CDD505-2E9C-101B-9397-08002B2CF9AE}" pid="21" name="Agency">
    <vt:lpwstr>1;#Department of Environment, Land, Water and Planning|607a3f87-1228-4cd9-82a5-076aa8776274</vt:lpwstr>
  </property>
  <property fmtid="{D5CDD505-2E9C-101B-9397-08002B2CF9AE}" pid="22" name="Branch">
    <vt:lpwstr>58;#Policy and Strategy|39184deb-8b9b-4457-84c3-1bad1a93bac7</vt:lpwstr>
  </property>
  <property fmtid="{D5CDD505-2E9C-101B-9397-08002B2CF9AE}" pid="23" name="Division">
    <vt:lpwstr>4;#Local Government Victoria|f6ecfee0-2e0c-4d0c-8535-bce6333ce498</vt:lpwstr>
  </property>
  <property fmtid="{D5CDD505-2E9C-101B-9397-08002B2CF9AE}" pid="24" name="Dissemination Limiting Marker">
    <vt:lpwstr>2;#FOUO|955eb6fc-b35a-4808-8aa5-31e514fa3f26</vt:lpwstr>
  </property>
  <property fmtid="{D5CDD505-2E9C-101B-9397-08002B2CF9AE}" pid="25" name="Group1">
    <vt:lpwstr>5;#Local Infrastructure|35232ce7-1039-46ab-a331-4c8e969be43f</vt:lpwstr>
  </property>
  <property fmtid="{D5CDD505-2E9C-101B-9397-08002B2CF9AE}" pid="26" name="Security Classification">
    <vt:lpwstr>3;#Unclassified|7fa379f4-4aba-4692-ab80-7d39d3a23cf4</vt:lpwstr>
  </property>
  <property fmtid="{D5CDD505-2E9C-101B-9397-08002B2CF9AE}" pid="27" name="_dlc_DocIdItemGuid">
    <vt:lpwstr>309a2c28-f5cc-4180-bea3-fc1431f3725e</vt:lpwstr>
  </property>
</Properties>
</file>