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15CCE2B" w14:textId="77777777" w:rsidTr="003F46E9">
        <w:trPr>
          <w:trHeight w:hRule="exact" w:val="1418"/>
        </w:trPr>
        <w:tc>
          <w:tcPr>
            <w:tcW w:w="7761" w:type="dxa"/>
            <w:vAlign w:val="center"/>
          </w:tcPr>
          <w:p w14:paraId="14D8846C" w14:textId="41AFA89D" w:rsidR="009B1003" w:rsidRPr="009B1003" w:rsidRDefault="002035CD" w:rsidP="002035CD">
            <w:pPr>
              <w:pStyle w:val="Title"/>
            </w:pPr>
            <w:bookmarkStart w:id="0" w:name="_GoBack"/>
            <w:bookmarkEnd w:id="0"/>
            <w:r>
              <w:t>Rural Councils Transformation Program</w:t>
            </w:r>
          </w:p>
        </w:tc>
      </w:tr>
      <w:tr w:rsidR="00975ED3" w14:paraId="66AC583C" w14:textId="77777777" w:rsidTr="003F46E9">
        <w:trPr>
          <w:trHeight w:val="1247"/>
        </w:trPr>
        <w:tc>
          <w:tcPr>
            <w:tcW w:w="7761" w:type="dxa"/>
            <w:vAlign w:val="center"/>
          </w:tcPr>
          <w:p w14:paraId="705E2488" w14:textId="56A0F031" w:rsidR="009B1003" w:rsidRPr="009511BD" w:rsidRDefault="00DF20BA" w:rsidP="009B1003">
            <w:pPr>
              <w:pStyle w:val="Subtitle"/>
              <w:rPr>
                <w:sz w:val="32"/>
                <w:szCs w:val="32"/>
              </w:rPr>
            </w:pPr>
            <w:r>
              <w:rPr>
                <w:sz w:val="32"/>
                <w:szCs w:val="32"/>
              </w:rPr>
              <w:t>FAQ</w:t>
            </w:r>
            <w:r w:rsidR="001A471D">
              <w:rPr>
                <w:sz w:val="32"/>
                <w:szCs w:val="32"/>
              </w:rPr>
              <w:t xml:space="preserve"> Sheet</w:t>
            </w:r>
            <w:r w:rsidR="00E50148" w:rsidRPr="009511BD">
              <w:rPr>
                <w:sz w:val="32"/>
                <w:szCs w:val="32"/>
              </w:rPr>
              <w:t xml:space="preserve"> </w:t>
            </w:r>
          </w:p>
        </w:tc>
      </w:tr>
    </w:tbl>
    <w:p w14:paraId="7CC1E61C" w14:textId="4D86C601" w:rsidR="00806AB6" w:rsidRDefault="00465213" w:rsidP="00307C36">
      <w:r w:rsidRPr="00806AB6">
        <w:rPr>
          <w:noProof/>
        </w:rPr>
        <mc:AlternateContent>
          <mc:Choice Requires="wps">
            <w:drawing>
              <wp:anchor distT="36195" distB="107950" distL="114300" distR="114300" simplePos="0" relativeHeight="251663360" behindDoc="1" locked="1" layoutInCell="1" allowOverlap="1" wp14:anchorId="1FC08AC6" wp14:editId="1BFCDAE7">
                <wp:simplePos x="0" y="0"/>
                <wp:positionH relativeFrom="page">
                  <wp:posOffset>285750</wp:posOffset>
                </wp:positionH>
                <wp:positionV relativeFrom="page">
                  <wp:posOffset>2247900</wp:posOffset>
                </wp:positionV>
                <wp:extent cx="6983730" cy="1162050"/>
                <wp:effectExtent l="0" t="0" r="7620" b="0"/>
                <wp:wrapTopAndBottom/>
                <wp:docPr id="2"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162050"/>
                        </a:xfrm>
                        <a:prstGeom prst="rect">
                          <a:avLst/>
                        </a:prstGeom>
                        <a:blipFill dpi="0" rotWithShape="1">
                          <a:blip r:embed="rId14" cstate="print">
                            <a:extLst>
                              <a:ext uri="{28A0092B-C50C-407E-A947-70E740481C1C}">
                                <a14:useLocalDpi xmlns:a14="http://schemas.microsoft.com/office/drawing/2010/main" val="0"/>
                              </a:ext>
                            </a:extLst>
                          </a:blip>
                          <a:srcRect/>
                          <a:stretch>
                            <a:fillRect l="152" t="-125761" r="-152" b="-32409"/>
                          </a:stretch>
                        </a:blipFill>
                        <a:ln>
                          <a:noFill/>
                        </a:ln>
                        <a:effectLst>
                          <a:softEdge rad="88900"/>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84B823" id="PicSingle" o:spid="_x0000_s1026" style="position:absolute;margin-left:22.5pt;margin-top:177pt;width:549.9pt;height:91.5pt;z-index:-25165312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" stroked="f">
                <v:fill r:id="rId15" o:title="" recolor="t" rotate="t" type="frame"/>
                <w10:wrap type="topAndBottom" anchorx="page" anchory="page"/>
                <w10:anchorlock/>
              </v:rect>
            </w:pict>
          </mc:Fallback>
        </mc:AlternateContent>
      </w:r>
    </w:p>
    <w:p w14:paraId="35A5CB17" w14:textId="77777777" w:rsidR="00806AB6" w:rsidRDefault="00806AB6" w:rsidP="00806AB6">
      <w:pPr>
        <w:pStyle w:val="BodyText"/>
        <w:sectPr w:rsidR="00806AB6" w:rsidSect="0033793B">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1758" w:left="851" w:header="284" w:footer="284" w:gutter="0"/>
          <w:cols w:space="284"/>
          <w:titlePg/>
          <w:docGrid w:linePitch="360"/>
        </w:sectPr>
      </w:pPr>
    </w:p>
    <w:p w14:paraId="346D0234" w14:textId="77777777" w:rsidR="00E50148" w:rsidRDefault="00E50148" w:rsidP="00E50148">
      <w:pPr>
        <w:pStyle w:val="Heading2"/>
      </w:pPr>
      <w:bookmarkStart w:id="1" w:name="Here"/>
      <w:bookmarkEnd w:id="1"/>
      <w:r>
        <w:t>What is the Rural Councils Transformation Program (RCTP)?</w:t>
      </w:r>
    </w:p>
    <w:p w14:paraId="54FA5E5B" w14:textId="1E6BB847" w:rsidR="00E50148" w:rsidRPr="004F10BD" w:rsidRDefault="00E50148" w:rsidP="00E50148">
      <w:pPr>
        <w:pStyle w:val="BodyText"/>
      </w:pPr>
      <w:r w:rsidRPr="004F10BD">
        <w:t xml:space="preserve">The RCTP is </w:t>
      </w:r>
      <w:r w:rsidR="00793A74">
        <w:t xml:space="preserve">a program to </w:t>
      </w:r>
      <w:r w:rsidRPr="004F10BD">
        <w:t>incentiv</w:t>
      </w:r>
      <w:r w:rsidR="00793A74">
        <w:t>ise and support</w:t>
      </w:r>
      <w:r w:rsidRPr="004F10BD">
        <w:t xml:space="preserve"> rural and regional councils to implement large-scale, transformative projects on a regional level, such as joined-up service delivery, corporate services, procurement and asset management.</w:t>
      </w:r>
    </w:p>
    <w:p w14:paraId="24029E41" w14:textId="3EFEEC81" w:rsidR="00E50148" w:rsidRPr="004F10BD" w:rsidRDefault="00793A74" w:rsidP="00E50148">
      <w:pPr>
        <w:pStyle w:val="BodyText"/>
      </w:pPr>
      <w:r>
        <w:t>The RCTP is designed</w:t>
      </w:r>
      <w:r w:rsidR="00E50148" w:rsidRPr="004F10BD">
        <w:t xml:space="preserve"> to improve the financial sustainability of councils, by providing them with initial financial assistance to invest in thes</w:t>
      </w:r>
      <w:r w:rsidR="00E50148">
        <w:t>e transformations.</w:t>
      </w:r>
    </w:p>
    <w:p w14:paraId="137DEB3F" w14:textId="77777777" w:rsidR="00E50148" w:rsidRPr="004F10BD" w:rsidRDefault="00E50148" w:rsidP="00E50148">
      <w:pPr>
        <w:pStyle w:val="BodyText"/>
      </w:pPr>
      <w:r w:rsidRPr="004F10BD">
        <w:t>The Victorian Government is committing $20 million in the 2018-19 financial year towards the Rural C</w:t>
      </w:r>
      <w:r>
        <w:t>ouncils Transformation Program.</w:t>
      </w:r>
    </w:p>
    <w:p w14:paraId="60B69C3D" w14:textId="77777777" w:rsidR="00E50148" w:rsidRPr="004F10BD" w:rsidRDefault="00E50148" w:rsidP="00E50148">
      <w:pPr>
        <w:pStyle w:val="Heading2"/>
      </w:pPr>
      <w:r>
        <w:t>Why is the Rural Councils Transformation Program needed?</w:t>
      </w:r>
      <w:r>
        <w:tab/>
      </w:r>
    </w:p>
    <w:p w14:paraId="5894AD85" w14:textId="04BCE4EB" w:rsidR="00E50148" w:rsidRPr="004F10BD" w:rsidRDefault="00E50148" w:rsidP="00E50148">
      <w:pPr>
        <w:pStyle w:val="BodyText"/>
      </w:pPr>
      <w:r w:rsidRPr="004F10BD">
        <w:t xml:space="preserve">Rural councils often have a restricted ability to affordably invest </w:t>
      </w:r>
      <w:r w:rsidR="00793A74">
        <w:t xml:space="preserve">and deliver </w:t>
      </w:r>
      <w:r w:rsidRPr="004F10BD">
        <w:t>services and infrastructure, in part due to their dispersed populations and larger geographic areas they need to service.</w:t>
      </w:r>
    </w:p>
    <w:p w14:paraId="5AD1AD98" w14:textId="77777777" w:rsidR="00E50148" w:rsidRPr="004F10BD" w:rsidRDefault="00E50148" w:rsidP="00E50148">
      <w:pPr>
        <w:pStyle w:val="BodyText"/>
      </w:pPr>
      <w:r w:rsidRPr="004F10BD">
        <w:t>Compared to metropolitan councils, rural councils tend to face greater barriers to sustainability: meaning they are less likely to have the capacity to meet the agreed service and infrastructure needs of their community and absorb foreseeable changes and une</w:t>
      </w:r>
      <w:r>
        <w:t>xpected shocks into the future.</w:t>
      </w:r>
    </w:p>
    <w:p w14:paraId="38FD77BC" w14:textId="77777777" w:rsidR="00E50148" w:rsidRPr="004F10BD" w:rsidRDefault="00E50148" w:rsidP="00E50148">
      <w:pPr>
        <w:pStyle w:val="BodyText"/>
      </w:pPr>
      <w:r w:rsidRPr="004F10BD">
        <w:t>This can lead to poorer outcomes for the community, with measures of health and wellbeing in many rural communities being recorded at lower levels than those of t</w:t>
      </w:r>
      <w:r>
        <w:t>heir metropolitan counterparts.</w:t>
      </w:r>
    </w:p>
    <w:p w14:paraId="6EE74721" w14:textId="77777777" w:rsidR="00E50148" w:rsidRPr="004F10BD" w:rsidRDefault="00E50148" w:rsidP="00E50148">
      <w:pPr>
        <w:pStyle w:val="BodyText"/>
      </w:pPr>
      <w:r w:rsidRPr="004F10BD">
        <w:t>It can also result in a reduction in service levels, declining breadth and scope of available services, and deterioration</w:t>
      </w:r>
      <w:r>
        <w:t xml:space="preserve"> in infrastructure performance.</w:t>
      </w:r>
    </w:p>
    <w:p w14:paraId="39A0A30B" w14:textId="77777777" w:rsidR="00E50148" w:rsidRPr="004F10BD" w:rsidRDefault="00E50148" w:rsidP="00E50148">
      <w:pPr>
        <w:pStyle w:val="BodyText"/>
      </w:pPr>
      <w:r w:rsidRPr="004F10BD">
        <w:t>Regional service delivery models can help to achieve greater service benefits for rural and regional communities, through increased collaboration across councils and the de</w:t>
      </w:r>
      <w:r>
        <w:t>livery of greater efficiencies.</w:t>
      </w:r>
    </w:p>
    <w:p w14:paraId="629B9FC1" w14:textId="77777777" w:rsidR="00E50148" w:rsidRPr="004F10BD" w:rsidRDefault="00E50148" w:rsidP="00E50148">
      <w:pPr>
        <w:pStyle w:val="Heading2"/>
      </w:pPr>
      <w:r>
        <w:t>How can the RCTP benefit councils and communities?</w:t>
      </w:r>
    </w:p>
    <w:p w14:paraId="074CA940" w14:textId="77777777" w:rsidR="00E50148" w:rsidRDefault="00E50148" w:rsidP="00E50148">
      <w:pPr>
        <w:pStyle w:val="BodyText"/>
      </w:pPr>
      <w:r>
        <w:t>The RCTP aims to:</w:t>
      </w:r>
    </w:p>
    <w:p w14:paraId="2305B293" w14:textId="77777777" w:rsidR="00E50148" w:rsidRPr="00E05F92" w:rsidRDefault="00E50148" w:rsidP="00E50148">
      <w:pPr>
        <w:pStyle w:val="ListBullet"/>
      </w:pPr>
      <w:bookmarkStart w:id="2" w:name="_Hlk521275058"/>
      <w:r w:rsidRPr="00E05F92">
        <w:t>improve the financial sustainability of rural and regional councils by achieving economies of</w:t>
      </w:r>
      <w:r>
        <w:t xml:space="preserve"> </w:t>
      </w:r>
      <w:r w:rsidRPr="00E05F92">
        <w:t>scale including through regional service delivery or collaborative procurement</w:t>
      </w:r>
      <w:r>
        <w:t>;</w:t>
      </w:r>
    </w:p>
    <w:p w14:paraId="2CA07F54" w14:textId="77777777" w:rsidR="00E50148" w:rsidRDefault="00E50148" w:rsidP="00E50148">
      <w:pPr>
        <w:pStyle w:val="ListBullet"/>
      </w:pPr>
      <w:r>
        <w:t>promote more efficient and improved service delivery through collaboration and innovation;</w:t>
      </w:r>
    </w:p>
    <w:p w14:paraId="24418FC3" w14:textId="77777777" w:rsidR="00E50148" w:rsidRPr="00E05F92" w:rsidRDefault="00E50148" w:rsidP="00E50148">
      <w:pPr>
        <w:pStyle w:val="ListBullet"/>
      </w:pPr>
      <w:r w:rsidRPr="00E05F92">
        <w:t>facilitate benefits for rural and regional communities, with priority given to those for rural</w:t>
      </w:r>
      <w:r>
        <w:t xml:space="preserve"> </w:t>
      </w:r>
      <w:r w:rsidRPr="00E05F92">
        <w:t>communities</w:t>
      </w:r>
      <w:r>
        <w:t>; and</w:t>
      </w:r>
    </w:p>
    <w:p w14:paraId="0234E1F1" w14:textId="77777777" w:rsidR="00E50148" w:rsidRPr="00E50148" w:rsidRDefault="00E50148" w:rsidP="00E50148">
      <w:pPr>
        <w:pStyle w:val="ListBullet"/>
      </w:pPr>
      <w:r>
        <w:t>demonstrate potential efficiencies to be gained through regional service delivery</w:t>
      </w:r>
      <w:bookmarkEnd w:id="2"/>
      <w:r>
        <w:t>.</w:t>
      </w:r>
    </w:p>
    <w:p w14:paraId="41CC9392" w14:textId="77777777" w:rsidR="00E50148" w:rsidRPr="004F10BD" w:rsidRDefault="00E50148" w:rsidP="00E50148">
      <w:pPr>
        <w:pStyle w:val="Heading2"/>
      </w:pPr>
      <w:r>
        <w:t>What types of activities will be considered for funding?</w:t>
      </w:r>
    </w:p>
    <w:p w14:paraId="1B9C9393" w14:textId="509EAA30" w:rsidR="00E50148" w:rsidRPr="00465213" w:rsidRDefault="00E50148" w:rsidP="00465213">
      <w:pPr>
        <w:pStyle w:val="BodyText"/>
      </w:pPr>
      <w:r>
        <w:t>The RCTP aims to fund regional scale proposals that will implement transformation of existing council functions such as direct service delivery, corporate services, procurement or asset management.</w:t>
      </w:r>
    </w:p>
    <w:p w14:paraId="3AFB8B58" w14:textId="77777777" w:rsidR="005535C7" w:rsidRPr="004F10BD" w:rsidRDefault="005535C7" w:rsidP="005535C7">
      <w:pPr>
        <w:pStyle w:val="Heading2"/>
      </w:pPr>
      <w:r>
        <w:t>Who will be eligible to apply for this program?</w:t>
      </w:r>
    </w:p>
    <w:p w14:paraId="5F1D75B3" w14:textId="77777777" w:rsidR="005535C7" w:rsidRDefault="005535C7" w:rsidP="005535C7">
      <w:pPr>
        <w:pStyle w:val="BodyText"/>
      </w:pPr>
      <w:r>
        <w:t xml:space="preserve">Councils, as defined by the </w:t>
      </w:r>
      <w:r w:rsidRPr="00D0208E">
        <w:rPr>
          <w:i/>
        </w:rPr>
        <w:t>Local Government Act 1989</w:t>
      </w:r>
      <w:r>
        <w:t xml:space="preserve">, from rural and regional Victoria are eligible to submit an application under this fund. </w:t>
      </w:r>
    </w:p>
    <w:p w14:paraId="114DF518" w14:textId="0A2DC6A0" w:rsidR="002F5E6A" w:rsidRDefault="005535C7" w:rsidP="005535C7">
      <w:pPr>
        <w:pStyle w:val="BodyText"/>
      </w:pPr>
      <w:r>
        <w:t xml:space="preserve">Rural and regional Victoria is defined as the 48 local government areas set out in Schedule 1 of the </w:t>
      </w:r>
      <w:r w:rsidRPr="00D0208E">
        <w:rPr>
          <w:i/>
        </w:rPr>
        <w:t>Regional Infrastructure Development Fund Act 1999</w:t>
      </w:r>
      <w:r>
        <w:t>.</w:t>
      </w:r>
    </w:p>
    <w:p w14:paraId="60D63F40" w14:textId="77777777" w:rsidR="00E50148" w:rsidRPr="004F10BD" w:rsidRDefault="00E50148" w:rsidP="00E50148">
      <w:pPr>
        <w:pStyle w:val="Heading2"/>
      </w:pPr>
      <w:r>
        <w:lastRenderedPageBreak/>
        <w:t>How do councils apply for the program?</w:t>
      </w:r>
    </w:p>
    <w:p w14:paraId="7CA968AC" w14:textId="56614D6C" w:rsidR="00E50148" w:rsidRPr="004F10BD" w:rsidRDefault="00E50148" w:rsidP="00E50148">
      <w:pPr>
        <w:pStyle w:val="BodyText"/>
      </w:pPr>
      <w:r>
        <w:t>To request funding under the RCTP, applicants will need to submit an Expression of Interest (EOI)</w:t>
      </w:r>
      <w:r w:rsidR="00B67278">
        <w:t xml:space="preserve">, which will be assessed and considered for approval to progress to a full application </w:t>
      </w:r>
      <w:r w:rsidR="002F5E6A">
        <w:t>that</w:t>
      </w:r>
      <w:r w:rsidR="00B67278">
        <w:t xml:space="preserve"> include</w:t>
      </w:r>
      <w:r w:rsidR="002F5E6A">
        <w:t>s</w:t>
      </w:r>
      <w:r w:rsidR="00B67278">
        <w:t xml:space="preserve"> development of a business </w:t>
      </w:r>
      <w:r>
        <w:t>case</w:t>
      </w:r>
      <w:r w:rsidR="00B67278">
        <w:t>.</w:t>
      </w:r>
      <w:r w:rsidR="005358C6">
        <w:t xml:space="preserve"> </w:t>
      </w:r>
      <w:r w:rsidR="00B67278">
        <w:t>Both the EOI and the full application will be submitted via Grants Online.</w:t>
      </w:r>
      <w:r w:rsidR="005358C6">
        <w:t xml:space="preserve"> </w:t>
      </w:r>
      <w:r w:rsidR="00EC3B0C">
        <w:t>Details are</w:t>
      </w:r>
      <w:r>
        <w:t xml:space="preserve"> contained in the RCTP Funding Guidelines.</w:t>
      </w:r>
    </w:p>
    <w:p w14:paraId="0C49C23F" w14:textId="7FCC6941" w:rsidR="00F6642D" w:rsidRDefault="00F6642D" w:rsidP="00F6642D">
      <w:pPr>
        <w:pStyle w:val="Heading2"/>
      </w:pPr>
      <w:r>
        <w:t xml:space="preserve">What commitment </w:t>
      </w:r>
      <w:r w:rsidR="00F46C5B">
        <w:t xml:space="preserve">is required </w:t>
      </w:r>
      <w:r w:rsidR="002F5E6A">
        <w:t>for an EOI to proceed to a full application</w:t>
      </w:r>
      <w:r>
        <w:t>?</w:t>
      </w:r>
    </w:p>
    <w:p w14:paraId="0E5BE2E6" w14:textId="2DA88475" w:rsidR="00E50148" w:rsidRDefault="00E50148" w:rsidP="00E50148">
      <w:pPr>
        <w:pStyle w:val="BodyText"/>
      </w:pPr>
      <w:r>
        <w:t xml:space="preserve">Applications will only be considered where there is an arrangement governed by a Memorandum of Understanding </w:t>
      </w:r>
      <w:r w:rsidR="005358C6">
        <w:t xml:space="preserve">(MOU) </w:t>
      </w:r>
      <w:r>
        <w:t xml:space="preserve">or similar between three or more </w:t>
      </w:r>
      <w:r w:rsidR="00F46C5B">
        <w:t>eligible</w:t>
      </w:r>
      <w:r>
        <w:t xml:space="preserve"> councils</w:t>
      </w:r>
      <w:r w:rsidR="002F5E6A">
        <w:t>. The arrangement is expected to include a majority of rural councils, and may also include regional councils.</w:t>
      </w:r>
      <w:r w:rsidR="005358C6">
        <w:t xml:space="preserve"> </w:t>
      </w:r>
      <w:r w:rsidR="00F46C5B">
        <w:t>The inclusion of relevant public-sector agencies in the arrangement will be considered on a case by case basis.</w:t>
      </w:r>
    </w:p>
    <w:p w14:paraId="2B154DAF" w14:textId="374E68B5" w:rsidR="002F5E6A" w:rsidRDefault="002F5E6A" w:rsidP="005358C6">
      <w:pPr>
        <w:pStyle w:val="Heading2"/>
      </w:pPr>
      <w:r>
        <w:t xml:space="preserve">What commitment is required </w:t>
      </w:r>
      <w:r w:rsidR="001F13CB">
        <w:t>for a full application to be assessed</w:t>
      </w:r>
      <w:r w:rsidR="00A84DD2">
        <w:t xml:space="preserve"> for funding</w:t>
      </w:r>
      <w:r w:rsidR="005358C6">
        <w:t>?</w:t>
      </w:r>
    </w:p>
    <w:p w14:paraId="290D904C" w14:textId="033D2ADF" w:rsidR="005358C6" w:rsidRPr="005358C6" w:rsidRDefault="005358C6" w:rsidP="005358C6">
      <w:pPr>
        <w:pStyle w:val="BodyText"/>
        <w:rPr>
          <w:lang w:eastAsia="en-AU"/>
        </w:rPr>
      </w:pPr>
      <w:r>
        <w:t xml:space="preserve">Parties to the MOU must </w:t>
      </w:r>
      <w:r w:rsidR="00C13858">
        <w:t xml:space="preserve">pass and submit relevant council resolutions </w:t>
      </w:r>
      <w:r w:rsidR="002749E5">
        <w:t xml:space="preserve">to implement a successful business case. Successful applicants will </w:t>
      </w:r>
      <w:r w:rsidR="00C13858">
        <w:t>be invited to enter</w:t>
      </w:r>
      <w:r w:rsidR="002749E5">
        <w:t xml:space="preserve"> a funding agreement with the Department of Environment, Land, Water and Planning.</w:t>
      </w:r>
    </w:p>
    <w:p w14:paraId="761C46FA" w14:textId="77777777" w:rsidR="00E50148" w:rsidRPr="004F10BD" w:rsidRDefault="00E50148" w:rsidP="00E50148">
      <w:pPr>
        <w:pStyle w:val="Heading2"/>
      </w:pPr>
      <w:r>
        <w:t>Is this program paving the way for future council amalgamations?</w:t>
      </w:r>
    </w:p>
    <w:p w14:paraId="35DBD237" w14:textId="763EFC3B" w:rsidR="00E50148" w:rsidRDefault="00793A74" w:rsidP="00E50148">
      <w:pPr>
        <w:pStyle w:val="BodyText"/>
      </w:pPr>
      <w:r>
        <w:t>No.</w:t>
      </w:r>
      <w:r w:rsidR="00E50148">
        <w:t xml:space="preserve"> This program is not a step toward council amalgamations. It is intended to </w:t>
      </w:r>
      <w:r>
        <w:t xml:space="preserve">support the sustainability of rural and regional councils by </w:t>
      </w:r>
      <w:r w:rsidR="00E50148">
        <w:t>help</w:t>
      </w:r>
      <w:r>
        <w:t>ing</w:t>
      </w:r>
      <w:r w:rsidR="00E50148">
        <w:t xml:space="preserve"> address issues associated with revenue raising constraints, absence of economies of scale and human resource limitations. </w:t>
      </w:r>
    </w:p>
    <w:p w14:paraId="5600FA07" w14:textId="4DADC6B0" w:rsidR="00E50148" w:rsidRPr="004F10BD" w:rsidRDefault="00E50148" w:rsidP="00E50148">
      <w:pPr>
        <w:pStyle w:val="BodyText"/>
      </w:pPr>
      <w:r>
        <w:t>It is essential that rural councils retain their</w:t>
      </w:r>
      <w:r w:rsidR="00793A74">
        <w:t xml:space="preserve"> autonomy and</w:t>
      </w:r>
      <w:r>
        <w:t xml:space="preserve"> local decision-making ability, while being able to deliver high quality, efficient services to their community.</w:t>
      </w:r>
    </w:p>
    <w:p w14:paraId="7E84C1D2" w14:textId="77777777" w:rsidR="00E50148" w:rsidRPr="004F10BD" w:rsidRDefault="00E50148" w:rsidP="00E50148">
      <w:pPr>
        <w:pStyle w:val="Heading2"/>
      </w:pPr>
      <w:r>
        <w:t>Does this mean councils will start cutting jobs if they share services?</w:t>
      </w:r>
    </w:p>
    <w:p w14:paraId="69EFCA0A" w14:textId="67B5BA07" w:rsidR="00E50148" w:rsidRDefault="00E50148" w:rsidP="00E50148">
      <w:pPr>
        <w:pStyle w:val="BodyText"/>
      </w:pPr>
      <w:r>
        <w:t>It is possible that through combined services, councils may propose to reduce positions in some areas, and increase investment in other areas leading to new recruitment.</w:t>
      </w:r>
    </w:p>
    <w:p w14:paraId="2F26DF10" w14:textId="77777777" w:rsidR="00E50148" w:rsidRDefault="00E50148" w:rsidP="00E50148">
      <w:pPr>
        <w:pStyle w:val="BodyText"/>
      </w:pPr>
      <w:r>
        <w:t>Sharing services means reconfiguring staffing and resources, not simply cutting costs. Retaining high quality staff and skills can be another benefit of collaboration, along with attracting new skills.</w:t>
      </w:r>
    </w:p>
    <w:p w14:paraId="01484534" w14:textId="77777777" w:rsidR="00E50148" w:rsidRDefault="00E50148" w:rsidP="00E50148">
      <w:pPr>
        <w:pStyle w:val="BodyText"/>
      </w:pPr>
      <w:r>
        <w:t>The RCTP offers a range of support to councils beyond staffing. This support includes digital transformation or system development, IT hardware and software, and related consultancy advice (such as legal and finance).</w:t>
      </w:r>
    </w:p>
    <w:p w14:paraId="4C938DF1" w14:textId="77777777" w:rsidR="00E50148" w:rsidRPr="004F10BD" w:rsidRDefault="00E50148" w:rsidP="00E50148">
      <w:pPr>
        <w:pStyle w:val="BodyText"/>
      </w:pPr>
      <w:r>
        <w:t xml:space="preserve">These types of support can help councils to achieve greater service benefits for rural and regional communities, through increased collaboration and the delivery of greater efficiencies. </w:t>
      </w:r>
    </w:p>
    <w:p w14:paraId="53B93D47" w14:textId="77777777" w:rsidR="00E50148" w:rsidRPr="004F10BD" w:rsidRDefault="00E50148" w:rsidP="00E50148">
      <w:pPr>
        <w:pStyle w:val="Heading2"/>
      </w:pPr>
      <w:r>
        <w:t>Were councils involved or consulted in the development of this program?</w:t>
      </w:r>
    </w:p>
    <w:p w14:paraId="0470B339" w14:textId="77777777" w:rsidR="00E50148" w:rsidRDefault="00E50148" w:rsidP="00E50148">
      <w:pPr>
        <w:pStyle w:val="BodyText"/>
      </w:pPr>
      <w:r>
        <w:t xml:space="preserve">Councils were extensively consulted in 2017-18 as part of the Rural and Regional Councils Sustainability Reform Program. This Program identified the key challenges to financial sustainability and developed options for councils, and the Victorian Government. </w:t>
      </w:r>
    </w:p>
    <w:p w14:paraId="729850CB" w14:textId="77777777" w:rsidR="00E50148" w:rsidRDefault="00E50148" w:rsidP="00E50148">
      <w:pPr>
        <w:pStyle w:val="BodyText"/>
      </w:pPr>
      <w:r>
        <w:t>This work directly contributed to the development of the RCTP.</w:t>
      </w:r>
    </w:p>
    <w:p w14:paraId="586079B3" w14:textId="77777777" w:rsidR="00E50148" w:rsidRPr="00E50148" w:rsidRDefault="00E50148" w:rsidP="00E50148">
      <w:pPr>
        <w:pStyle w:val="Heading2"/>
      </w:pPr>
      <w:r>
        <w:t>How will it work in terms of community consultation? Will communities be notified of council applications?</w:t>
      </w:r>
    </w:p>
    <w:p w14:paraId="06842926" w14:textId="604621B6" w:rsidR="00254A01" w:rsidRDefault="00E50148" w:rsidP="00C27523">
      <w:pPr>
        <w:pStyle w:val="BodyText"/>
      </w:pPr>
      <w:r>
        <w:t>Councils are not required to consult with communities as part of the application process, however individual councils may choose to conduct community consultation as part of their process if they deem it necessary.</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7C853CB7" w14:textId="77777777" w:rsidTr="00E50148">
        <w:trPr>
          <w:trHeight w:val="2608"/>
        </w:trPr>
        <w:tc>
          <w:tcPr>
            <w:tcW w:w="5216" w:type="dxa"/>
            <w:shd w:val="clear" w:color="auto" w:fill="auto"/>
          </w:tcPr>
          <w:p w14:paraId="172B5140" w14:textId="0CD9064B" w:rsidR="00254A01" w:rsidRDefault="00254A01" w:rsidP="00AC02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420049">
              <w:rPr>
                <w:noProof/>
              </w:rPr>
              <w:t>2018</w:t>
            </w:r>
            <w:r>
              <w:fldChar w:fldCharType="end"/>
            </w:r>
          </w:p>
          <w:p w14:paraId="73D8D1CC" w14:textId="77777777" w:rsidR="00254A01" w:rsidRDefault="00254A01" w:rsidP="00AC028D">
            <w:pPr>
              <w:pStyle w:val="SmallBodyText"/>
            </w:pPr>
            <w:r>
              <w:rPr>
                <w:noProof/>
              </w:rPr>
              <w:drawing>
                <wp:anchor distT="0" distB="0" distL="114300" distR="36195" simplePos="0" relativeHeight="251653632" behindDoc="0" locked="1" layoutInCell="1" allowOverlap="1" wp14:anchorId="18E99AD0" wp14:editId="54E4E84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FF57F3C" w14:textId="77777777" w:rsidR="00254A01" w:rsidRDefault="00254A01" w:rsidP="00AC028D">
            <w:pPr>
              <w:pStyle w:val="SmallBodyText"/>
            </w:pPr>
            <w:r w:rsidRPr="00C255C2">
              <w:t>Printed</w:t>
            </w:r>
            <w:r>
              <w:t xml:space="preserve"> by </w:t>
            </w:r>
            <w:r w:rsidR="00E50148">
              <w:t>Department of Environment, Land, Water and Planning</w:t>
            </w:r>
          </w:p>
          <w:p w14:paraId="681F1203" w14:textId="77777777" w:rsidR="00254A01" w:rsidRPr="008F559C" w:rsidRDefault="00254A01" w:rsidP="00AC028D">
            <w:pPr>
              <w:pStyle w:val="SmallHeading"/>
            </w:pPr>
            <w:r w:rsidRPr="00C255C2">
              <w:t>Disclaimer</w:t>
            </w:r>
          </w:p>
          <w:p w14:paraId="0B02E88A" w14:textId="77777777" w:rsidR="00254A01" w:rsidRDefault="00254A01" w:rsidP="00AC02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99FBBBF" w14:textId="77777777" w:rsidR="00254A01" w:rsidRPr="00E97294" w:rsidRDefault="00254A01" w:rsidP="00AC028D">
            <w:pPr>
              <w:pStyle w:val="xAccessibilityHeading"/>
            </w:pPr>
            <w:bookmarkStart w:id="4" w:name="_Accessibility"/>
            <w:bookmarkEnd w:id="4"/>
            <w:r w:rsidRPr="00E97294">
              <w:t>Accessibility</w:t>
            </w:r>
          </w:p>
          <w:p w14:paraId="4FF2380C" w14:textId="77777777" w:rsidR="00254A01" w:rsidRDefault="00254A01" w:rsidP="00AC028D">
            <w:pPr>
              <w:pStyle w:val="xAccessibilityText"/>
            </w:pPr>
            <w:r>
              <w:t>If you would like to receive this publication in an alternative format, please telephone the DELWP Customer Service Centre on 136186, email </w:t>
            </w:r>
            <w:hyperlink r:id="rId23" w:history="1">
              <w:r w:rsidRPr="003C5C56">
                <w:t>customer.service@delwp.vic.gov.au</w:t>
              </w:r>
            </w:hyperlink>
            <w:r>
              <w:t xml:space="preserve">, or via the National Relay Service on 133 677 </w:t>
            </w:r>
            <w:hyperlink r:id="rId24" w:history="1">
              <w:r w:rsidRPr="00AE3298">
                <w:t>www.relayservice.com.au</w:t>
              </w:r>
            </w:hyperlink>
            <w:r>
              <w:t xml:space="preserve">. This document is also available on the internet at </w:t>
            </w:r>
            <w:hyperlink r:id="rId25" w:history="1">
              <w:r w:rsidRPr="00AE3298">
                <w:t>www.delwp.vic.gov.au</w:t>
              </w:r>
            </w:hyperlink>
            <w:r>
              <w:t xml:space="preserve">. </w:t>
            </w:r>
          </w:p>
          <w:p w14:paraId="1A5CFDE7" w14:textId="77777777" w:rsidR="00254A01" w:rsidRDefault="00254A01" w:rsidP="00AC028D">
            <w:pPr>
              <w:pStyle w:val="SmallBodyText"/>
            </w:pPr>
          </w:p>
        </w:tc>
      </w:tr>
    </w:tbl>
    <w:p w14:paraId="5B6DC9DC" w14:textId="77777777" w:rsidR="006E1C8D" w:rsidRDefault="006E1C8D" w:rsidP="004F3BA5">
      <w:pPr>
        <w:pStyle w:val="BodyText"/>
        <w:spacing w:before="0" w:after="0"/>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62215" w14:textId="77777777" w:rsidR="00E50148" w:rsidRDefault="00E50148">
      <w:r>
        <w:separator/>
      </w:r>
    </w:p>
    <w:p w14:paraId="4D863700" w14:textId="77777777" w:rsidR="00E50148" w:rsidRDefault="00E50148"/>
    <w:p w14:paraId="30F8DDC2" w14:textId="77777777" w:rsidR="00E50148" w:rsidRDefault="00E50148"/>
  </w:endnote>
  <w:endnote w:type="continuationSeparator" w:id="0">
    <w:p w14:paraId="407A9DAC" w14:textId="77777777" w:rsidR="00E50148" w:rsidRDefault="00E50148">
      <w:r>
        <w:continuationSeparator/>
      </w:r>
    </w:p>
    <w:p w14:paraId="3AFFA3EE" w14:textId="77777777" w:rsidR="00E50148" w:rsidRDefault="00E50148"/>
    <w:p w14:paraId="7C40B022" w14:textId="77777777" w:rsidR="00E50148" w:rsidRDefault="00E50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A6E1"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50560" behindDoc="1" locked="1" layoutInCell="1" allowOverlap="1" wp14:anchorId="20BDF670" wp14:editId="509C3E8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9A05" w14:textId="6EE6106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DF670"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0FC59A05" w14:textId="6EE6106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363BF" w14:textId="77777777" w:rsidR="00E962AA" w:rsidRDefault="00E962AA" w:rsidP="00213C82">
    <w:pPr>
      <w:pStyle w:val="Footer"/>
    </w:pPr>
    <w:r w:rsidRPr="00D55628">
      <w:rPr>
        <w:noProof/>
      </w:rPr>
      <mc:AlternateContent>
        <mc:Choice Requires="wps">
          <w:drawing>
            <wp:anchor distT="0" distB="0" distL="114300" distR="114300" simplePos="0" relativeHeight="251651584" behindDoc="1" locked="1" layoutInCell="1" allowOverlap="1" wp14:anchorId="543D0030" wp14:editId="1517942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9ED0" w14:textId="30FFE074"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D0030"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BC49ED0" w14:textId="30FFE074"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A545" w14:textId="77777777" w:rsidR="00E962AA" w:rsidRDefault="00E962AA" w:rsidP="00BF3066">
    <w:pPr>
      <w:pStyle w:val="Footer"/>
      <w:spacing w:before="1600"/>
    </w:pPr>
    <w:r>
      <w:rPr>
        <w:noProof/>
      </w:rPr>
      <w:drawing>
        <wp:anchor distT="0" distB="0" distL="114300" distR="114300" simplePos="0" relativeHeight="251662848" behindDoc="1" locked="1" layoutInCell="1" allowOverlap="1" wp14:anchorId="04968F99" wp14:editId="6D9CCAA6">
          <wp:simplePos x="0" y="0"/>
          <wp:positionH relativeFrom="page">
            <wp:align>right</wp:align>
          </wp:positionH>
          <wp:positionV relativeFrom="page">
            <wp:align>bottom</wp:align>
          </wp:positionV>
          <wp:extent cx="2408753" cy="1085850"/>
          <wp:effectExtent l="0" t="0" r="0" b="0"/>
          <wp:wrapNone/>
          <wp:docPr id="1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4896" behindDoc="0" locked="1" layoutInCell="1" allowOverlap="1" wp14:anchorId="3100D408" wp14:editId="3317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D01F9"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0D408" id="_x0000_t202" coordsize="21600,21600" o:spt="202" path="m,l,21600r21600,l21600,xe">
              <v:stroke joinstyle="miter"/>
              <v:path gradientshapeok="t" o:connecttype="rect"/>
            </v:shapetype>
            <v:shape id="WebAddress" o:spid="_x0000_s1028" type="#_x0000_t202" style="position:absolute;margin-left:0;margin-top:0;width:303pt;height:56.7pt;z-index:2516648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57ED01F9"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0800" behindDoc="1" locked="1" layoutInCell="1" allowOverlap="1" wp14:anchorId="4544F76F" wp14:editId="1D28E07B">
          <wp:simplePos x="0" y="0"/>
          <wp:positionH relativeFrom="page">
            <wp:align>right</wp:align>
          </wp:positionH>
          <wp:positionV relativeFrom="page">
            <wp:align>bottom</wp:align>
          </wp:positionV>
          <wp:extent cx="2422800" cy="1083600"/>
          <wp:effectExtent l="0" t="0" r="0" b="0"/>
          <wp:wrapNone/>
          <wp:docPr id="1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30A27" w14:textId="77777777" w:rsidR="00E50148" w:rsidRPr="008F5280" w:rsidRDefault="00E50148" w:rsidP="008F5280">
      <w:pPr>
        <w:pStyle w:val="FootnoteSeparator"/>
      </w:pPr>
    </w:p>
    <w:p w14:paraId="51F93E47" w14:textId="77777777" w:rsidR="00E50148" w:rsidRDefault="00E50148"/>
  </w:footnote>
  <w:footnote w:type="continuationSeparator" w:id="0">
    <w:p w14:paraId="11570828" w14:textId="77777777" w:rsidR="00E50148" w:rsidRDefault="00E50148" w:rsidP="008F5280">
      <w:pPr>
        <w:pStyle w:val="FootnoteSeparator"/>
      </w:pPr>
    </w:p>
    <w:p w14:paraId="52E094D6" w14:textId="77777777" w:rsidR="00E50148" w:rsidRDefault="00E50148"/>
    <w:p w14:paraId="0CBAB953" w14:textId="77777777" w:rsidR="00E50148" w:rsidRDefault="00E50148"/>
  </w:footnote>
  <w:footnote w:type="continuationNotice" w:id="1">
    <w:p w14:paraId="10F62FA7" w14:textId="77777777" w:rsidR="00E50148" w:rsidRDefault="00E50148" w:rsidP="00D55628"/>
    <w:p w14:paraId="4F8ECBF2" w14:textId="77777777" w:rsidR="00E50148" w:rsidRDefault="00E50148"/>
    <w:p w14:paraId="3432D82F" w14:textId="77777777" w:rsidR="00E50148" w:rsidRDefault="00E501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66D43DC3" w14:textId="77777777" w:rsidTr="00AC028D">
      <w:trPr>
        <w:trHeight w:hRule="exact" w:val="1418"/>
      </w:trPr>
      <w:tc>
        <w:tcPr>
          <w:tcW w:w="7761" w:type="dxa"/>
          <w:vAlign w:val="center"/>
        </w:tcPr>
        <w:p w14:paraId="3F66D3B3" w14:textId="28D78C38" w:rsidR="00254A01" w:rsidRPr="00975ED3" w:rsidRDefault="00420049" w:rsidP="00AC028D">
          <w:pPr>
            <w:pStyle w:val="Header"/>
          </w:pPr>
          <w:r>
            <w:fldChar w:fldCharType="begin"/>
          </w:r>
          <w:r>
            <w:instrText xml:space="preserve"> STYLEREF  Title  \* MERGEFORMAT </w:instrText>
          </w:r>
          <w:r>
            <w:fldChar w:fldCharType="separate"/>
          </w:r>
          <w:r>
            <w:rPr>
              <w:noProof/>
            </w:rPr>
            <w:t>Rural Councils Transformation Program</w:t>
          </w:r>
          <w:r>
            <w:rPr>
              <w:noProof/>
            </w:rPr>
            <w:fldChar w:fldCharType="end"/>
          </w:r>
        </w:p>
      </w:tc>
    </w:tr>
  </w:tbl>
  <w:p w14:paraId="77524378" w14:textId="77777777" w:rsidR="00254A01" w:rsidRDefault="00254A01" w:rsidP="00254A01">
    <w:pPr>
      <w:pStyle w:val="Header"/>
    </w:pPr>
    <w:r w:rsidRPr="00806AB6">
      <w:rPr>
        <w:noProof/>
      </w:rPr>
      <mc:AlternateContent>
        <mc:Choice Requires="wps">
          <w:drawing>
            <wp:anchor distT="0" distB="0" distL="114300" distR="114300" simplePos="0" relativeHeight="251657728" behindDoc="1" locked="0" layoutInCell="1" allowOverlap="1" wp14:anchorId="25BA5A7E" wp14:editId="053ED655">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40BB9"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015BBDD0" wp14:editId="56B1388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F0980" id="TriangleLeft" o:spid="_x0000_s1026" style="position:absolute;margin-left:22.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632" behindDoc="1" locked="0" layoutInCell="1" allowOverlap="1" wp14:anchorId="497B1265" wp14:editId="67D31924">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E5131" id="Rectangle" o:spid="_x0000_s1026" style="position:absolute;margin-left:22.7pt;margin-top:22.7pt;width:552.75pt;height:70.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29F3466F"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4B1E5C0F" w14:textId="77777777" w:rsidTr="00AC028D">
      <w:trPr>
        <w:trHeight w:hRule="exact" w:val="1418"/>
      </w:trPr>
      <w:tc>
        <w:tcPr>
          <w:tcW w:w="7761" w:type="dxa"/>
          <w:vAlign w:val="center"/>
        </w:tcPr>
        <w:p w14:paraId="18D8AAD5" w14:textId="5C130D10" w:rsidR="00254A01" w:rsidRPr="00975ED3" w:rsidRDefault="00420049" w:rsidP="00AC028D">
          <w:pPr>
            <w:pStyle w:val="Header"/>
          </w:pPr>
          <w:r>
            <w:fldChar w:fldCharType="begin"/>
          </w:r>
          <w:r>
            <w:instrText xml:space="preserve"> STYLEREF  Title  \* MERGEFORMAT </w:instrText>
          </w:r>
          <w:r>
            <w:fldChar w:fldCharType="separate"/>
          </w:r>
          <w:r w:rsidR="00CC19CC">
            <w:rPr>
              <w:noProof/>
            </w:rPr>
            <w:t>Rural Councils Transformation Program</w:t>
          </w:r>
          <w:r>
            <w:rPr>
              <w:noProof/>
            </w:rPr>
            <w:fldChar w:fldCharType="end"/>
          </w:r>
        </w:p>
      </w:tc>
    </w:tr>
  </w:tbl>
  <w:p w14:paraId="66BE8B81" w14:textId="77777777" w:rsidR="00254A01" w:rsidRDefault="00254A01" w:rsidP="00254A01">
    <w:pPr>
      <w:pStyle w:val="Header"/>
    </w:pPr>
    <w:r w:rsidRPr="00806AB6">
      <w:rPr>
        <w:noProof/>
      </w:rPr>
      <mc:AlternateContent>
        <mc:Choice Requires="wps">
          <w:drawing>
            <wp:anchor distT="0" distB="0" distL="114300" distR="114300" simplePos="0" relativeHeight="251663872" behindDoc="1" locked="0" layoutInCell="1" allowOverlap="1" wp14:anchorId="1859B8AD" wp14:editId="28786274">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BD65E" id="TriangleRight" o:spid="_x0000_s1026" style="position:absolute;margin-left:56.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824" behindDoc="1" locked="0" layoutInCell="1" allowOverlap="1" wp14:anchorId="5733796F" wp14:editId="2D65D6F5">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0F811" id="TriangleLeft" o:spid="_x0000_s1026" style="position:absolute;margin-left:22.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7C45DD5" wp14:editId="36F42E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397DC0"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36FACED2"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0317" w14:textId="77777777" w:rsidR="00E962AA" w:rsidRPr="00E97294" w:rsidRDefault="00E962AA" w:rsidP="00E97294">
    <w:pPr>
      <w:pStyle w:val="Header"/>
    </w:pPr>
    <w:r w:rsidRPr="00806AB6">
      <w:rPr>
        <w:noProof/>
      </w:rPr>
      <mc:AlternateContent>
        <mc:Choice Requires="wps">
          <w:drawing>
            <wp:anchor distT="0" distB="0" distL="114300" distR="114300" simplePos="0" relativeHeight="251656704" behindDoc="1" locked="0" layoutInCell="1" allowOverlap="1" wp14:anchorId="166B058A" wp14:editId="449AED6A">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2145D" id="TriangleRight" o:spid="_x0000_s1026" style="position:absolute;margin-left:56.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43599139" wp14:editId="0692C82A">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BCB89" id="TriangleBottom" o:spid="_x0000_s1026" style="position:absolute;margin-left:56.7pt;margin-top:93.55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4DAF0A16" wp14:editId="48159FC4">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B42B1"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02D7D962" wp14:editId="009EF80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BDD6F1" id="Rectangle" o:spid="_x0000_s1026" style="position:absolute;margin-left:22.7pt;margin-top:22.7pt;width:552.7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0E3B6F"/>
    <w:multiLevelType w:val="hybridMultilevel"/>
    <w:tmpl w:val="8EB08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3C7CF5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88071E3"/>
    <w:multiLevelType w:val="hybridMultilevel"/>
    <w:tmpl w:val="4D7A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9"/>
  </w:num>
  <w:num w:numId="3">
    <w:abstractNumId w:val="26"/>
  </w:num>
  <w:num w:numId="4">
    <w:abstractNumId w:val="33"/>
  </w:num>
  <w:num w:numId="5">
    <w:abstractNumId w:val="16"/>
  </w:num>
  <w:num w:numId="6">
    <w:abstractNumId w:val="13"/>
  </w:num>
  <w:num w:numId="7">
    <w:abstractNumId w:val="11"/>
  </w:num>
  <w:num w:numId="8">
    <w:abstractNumId w:val="10"/>
  </w:num>
  <w:num w:numId="9">
    <w:abstractNumId w:val="30"/>
  </w:num>
  <w:num w:numId="10">
    <w:abstractNumId w:val="14"/>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8"/>
  </w:num>
  <w:num w:numId="32">
    <w:abstractNumId w:val="28"/>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2"/>
  </w:num>
  <w:num w:numId="44">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 w:name="WebAddress" w:val="True"/>
  </w:docVars>
  <w:rsids>
    <w:rsidRoot w:val="00E50148"/>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523"/>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71D"/>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3CB"/>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5CD"/>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9E5"/>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80"/>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5E6A"/>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49"/>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13"/>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0C"/>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BA5"/>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8C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5C7"/>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31"/>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77FCC"/>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B6D"/>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A12"/>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6E62"/>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A74"/>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1BD"/>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17F"/>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DD2"/>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278"/>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858"/>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52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9CC"/>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0B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1E9"/>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148"/>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3B0C"/>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6C5B"/>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42D"/>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70306926"/>
  <w15:docId w15:val="{7631B85D-B04C-4175-90FD-21DAD23C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50148"/>
    <w:pPr>
      <w:spacing w:before="60" w:after="120"/>
      <w:jc w:val="both"/>
    </w:pPr>
    <w:rPr>
      <w:rFonts w:cs="Times New Roman"/>
      <w:lang w:eastAsia="en-US"/>
    </w:rPr>
  </w:style>
  <w:style w:type="character" w:customStyle="1" w:styleId="BodyTextChar">
    <w:name w:val="Body Text Char"/>
    <w:basedOn w:val="DefaultParagraphFont"/>
    <w:link w:val="BodyText"/>
    <w:rsid w:val="00E50148"/>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50148"/>
    <w:pPr>
      <w:numPr>
        <w:numId w:val="8"/>
      </w:numPr>
      <w:spacing w:before="120" w:after="120"/>
      <w:jc w:val="both"/>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50148"/>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www.delwp.vic.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relayservice.com.a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mailto:customer.service@delwp.vic.gov.au" TargetMode="Externa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ianl\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mmunication Plan" ma:contentTypeID="0x0101002517F445A0F35E449C98AAD631F2B0386F0300968659BDF783C144BF824892D2DF7602" ma:contentTypeVersion="93" ma:contentTypeDescription="A plan for communicating a series of messages to a specified target audience in a sequenced manner using a specified mix of communication channels for specific intended results." ma:contentTypeScope="" ma:versionID="ad0128ada4188f96fedb2d91c1966691">
  <xsd:schema xmlns:xsd="http://www.w3.org/2001/XMLSchema" xmlns:xs="http://www.w3.org/2001/XMLSchema" xmlns:p="http://schemas.microsoft.com/office/2006/metadata/properties" xmlns:ns1="a5f32de4-e402-4188-b034-e71ca7d22e54" xmlns:ns2="http://schemas.microsoft.com/sharepoint/v3" xmlns:ns3="9fd47c19-1c4a-4d7d-b342-c10cef269344" xmlns:ns4="629ca9ef-eeeb-49d0-869c-0d8ab81e3edb" xmlns:ns5="ac81f56d-0a98-4e71-9e7b-0a33300577fb" targetNamespace="http://schemas.microsoft.com/office/2006/metadata/properties" ma:root="true" ma:fieldsID="fd58755bd1cae362980249c37c5ac05a" ns1:_="" ns2:_="" ns3:_="" ns4:_="" ns5:_="">
    <xsd:import namespace="a5f32de4-e402-4188-b034-e71ca7d22e54"/>
    <xsd:import namespace="http://schemas.microsoft.com/sharepoint/v3"/>
    <xsd:import namespace="9fd47c19-1c4a-4d7d-b342-c10cef269344"/>
    <xsd:import namespace="629ca9ef-eeeb-49d0-869c-0d8ab81e3edb"/>
    <xsd:import namespace="ac81f56d-0a98-4e71-9e7b-0a33300577f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fd3071406224809a17b67e55409993d" minOccurs="0"/>
                <xsd:element ref="ns1:Financial_x0020_Year" minOccurs="0"/>
                <xsd:element ref="ns3:i5551a600e734172b7209c27fd0b6842" minOccurs="0"/>
                <xsd:element ref="ns4:if3d660ed8434136963ec0a475ae0501" minOccurs="0"/>
                <xsd:element ref="ns5: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3"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fd3071406224809a17b67e55409993d" ma:index="31"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i5551a600e734172b7209c27fd0b6842" ma:index="35"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if3d660ed8434136963ec0a475ae0501" ma:index="37" nillable="true" ma:taxonomy="true" ma:internalName="if3d660ed8434136963ec0a475ae0501" ma:taxonomyFieldName="CCSFP_x0020_Program" ma:displayName="CCSFP Program" ma:default="" ma:fieldId="{2f3d660e-d843-4136-963e-c0a475ae0501}" ma:sspId="797aeec6-0273-40f2-ab3e-beee73212332" ma:termSetId="a7fef589-7b53-4628-ab82-f8b86230f55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81f56d-0a98-4e71-9e7b-0a33300577fb" elementFormDefault="qualified">
    <xsd:import namespace="http://schemas.microsoft.com/office/2006/documentManagement/types"/>
    <xsd:import namespace="http://schemas.microsoft.com/office/infopath/2007/PartnerControls"/>
    <xsd:element name="Date" ma:index="3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/sites/ecm_208/Sustainable Business Practices</xsnScope>
</customXsn>
</file>

<file path=customXml/item3.xml><?xml version="1.0" encoding="utf-8"?>
<?mso-contentType ?>
<SharedContentType xmlns="Microsoft.SharePoint.Taxonomy.ContentTypeSync" SourceId="3452d580-73c1-4b2b-acb3-3600a17877a9" ContentTypeId="0x0101002517F445A0F35E449C98AAD631F2B0386F03"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Date xmlns="ac81f56d-0a98-4e71-9e7b-0a33300577fb" xsi:nil="true"/>
    <k1bd994a94c2413797db3bab8f123f6f xmlns="9fd47c19-1c4a-4d7d-b342-c10cef269344">
      <Terms xmlns="http://schemas.microsoft.com/office/infopath/2007/PartnerControls"/>
    </k1bd994a94c2413797db3bab8f123f6f>
    <if3d660ed8434136963ec0a475ae0501 xmlns="629ca9ef-eeeb-49d0-869c-0d8ab81e3edb">
      <Terms xmlns="http://schemas.microsoft.com/office/infopath/2007/PartnerControls"/>
    </if3d660ed8434136963ec0a475ae0501>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fd3071406224809a17b67e55409993d xmlns="9fd47c19-1c4a-4d7d-b342-c10cef269344">
      <Terms xmlns="http://schemas.microsoft.com/office/infopath/2007/PartnerControls"/>
    </lfd3071406224809a17b67e55409993d>
    <_dlc_DocId xmlns="a5f32de4-e402-4188-b034-e71ca7d22e54">DOCID208-1757449102-2221</_dlc_DocId>
    <_dlc_DocIdUrl xmlns="a5f32de4-e402-4188-b034-e71ca7d22e54">
      <Url>https://delwpvicgovau.sharepoint.com/sites/ecm_208/_layouts/15/DocIdRedir.aspx?ID=DOCID208-1757449102-2221</Url>
      <Description>DOCID208-1757449102-2221</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D09CD-4828-4939-B7F6-AF970984F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29ca9ef-eeeb-49d0-869c-0d8ab81e3edb"/>
    <ds:schemaRef ds:uri="ac81f56d-0a98-4e71-9e7b-0a333005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BD760-0E2A-4DD6-8B74-86AC6705A38E}">
  <ds:schemaRefs>
    <ds:schemaRef ds:uri="http://schemas.microsoft.com/office/2006/metadata/customXsn"/>
  </ds:schemaRefs>
</ds:datastoreItem>
</file>

<file path=customXml/itemProps3.xml><?xml version="1.0" encoding="utf-8"?>
<ds:datastoreItem xmlns:ds="http://schemas.openxmlformats.org/officeDocument/2006/customXml" ds:itemID="{CADFC1DF-6751-4D0F-8EFE-DB89887ADEDC}">
  <ds:schemaRefs>
    <ds:schemaRef ds:uri="Microsoft.SharePoint.Taxonomy.ContentTypeSync"/>
  </ds:schemaRefs>
</ds:datastoreItem>
</file>

<file path=customXml/itemProps4.xml><?xml version="1.0" encoding="utf-8"?>
<ds:datastoreItem xmlns:ds="http://schemas.openxmlformats.org/officeDocument/2006/customXml" ds:itemID="{7BF09381-4E74-40AE-B919-E1E645F24BC1}">
  <ds:schemaRefs>
    <ds:schemaRef ds:uri="http://schemas.microsoft.com/sharepoint/events"/>
  </ds:schemaRefs>
</ds:datastoreItem>
</file>

<file path=customXml/itemProps5.xml><?xml version="1.0" encoding="utf-8"?>
<ds:datastoreItem xmlns:ds="http://schemas.openxmlformats.org/officeDocument/2006/customXml" ds:itemID="{8313F179-3BBE-4096-92D7-6FA9CCBBC1DF}">
  <ds:schemaRefs>
    <ds:schemaRef ds:uri="http://schemas.microsoft.com/sharepoint/v3/contenttype/forms"/>
  </ds:schemaRefs>
</ds:datastoreItem>
</file>

<file path=customXml/itemProps6.xml><?xml version="1.0" encoding="utf-8"?>
<ds:datastoreItem xmlns:ds="http://schemas.openxmlformats.org/officeDocument/2006/customXml" ds:itemID="{008A7FD8-F042-4622-B546-CB80ADF103B9}">
  <ds:schemaRefs>
    <ds:schemaRef ds:uri="http://purl.org/dc/elements/1.1/"/>
    <ds:schemaRef ds:uri="629ca9ef-eeeb-49d0-869c-0d8ab81e3edb"/>
    <ds:schemaRef ds:uri="http://schemas.microsoft.com/office/2006/documentManagement/types"/>
    <ds:schemaRef ds:uri="http://schemas.microsoft.com/sharepoint/v3"/>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 ds:uri="ac81f56d-0a98-4e71-9e7b-0a33300577fb"/>
    <ds:schemaRef ds:uri="9fd47c19-1c4a-4d7d-b342-c10cef269344"/>
    <ds:schemaRef ds:uri="a5f32de4-e402-4188-b034-e71ca7d22e54"/>
    <ds:schemaRef ds:uri="http://purl.org/dc/dcmitype/"/>
  </ds:schemaRefs>
</ds:datastoreItem>
</file>

<file path=customXml/itemProps7.xml><?xml version="1.0" encoding="utf-8"?>
<ds:datastoreItem xmlns:ds="http://schemas.openxmlformats.org/officeDocument/2006/customXml" ds:itemID="{7BC75B90-23B9-4C14-8D88-8D807CED8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TotalTime>
  <Pages>2</Pages>
  <Words>1142</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FactSheetRCTP_20180810.docx</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FactSheetRCTP_20180810.docx</dc:title>
  <dc:subject/>
  <dc:creator>Andrew Hagland (DELWP)</dc:creator>
  <cp:keywords/>
  <dc:description/>
  <cp:lastModifiedBy>Andrew Hagland (DELWP)</cp:lastModifiedBy>
  <cp:revision>2</cp:revision>
  <cp:lastPrinted>2018-08-16T03:40:00Z</cp:lastPrinted>
  <dcterms:created xsi:type="dcterms:W3CDTF">2018-08-20T07:43:00Z</dcterms:created>
  <dcterms:modified xsi:type="dcterms:W3CDTF">2018-08-20T07:43:00Z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0x0101002517F445A0F35E449C98AAD631F2B0386F0300968659BDF783C144BF824892D2DF7602</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CCSFP Program">
    <vt:lpwstr/>
  </property>
  <property fmtid="{D5CDD505-2E9C-101B-9397-08002B2CF9AE}" pid="23" name="Region">
    <vt:lpwstr/>
  </property>
  <property fmtid="{D5CDD505-2E9C-101B-9397-08002B2CF9AE}" pid="24" name="Branch">
    <vt:lpwstr>6;#Sector Performance and Development|76390a19-a1fc-4284-a89c-58f68cd51307</vt:lpwstr>
  </property>
  <property fmtid="{D5CDD505-2E9C-101B-9397-08002B2CF9AE}" pid="25" name="Division">
    <vt:lpwstr>5;#Local Government Victoria|f6ecfee0-2e0c-4d0c-8535-bce6333ce498</vt:lpwstr>
  </property>
  <property fmtid="{D5CDD505-2E9C-101B-9397-08002B2CF9AE}" pid="26" name="Dissemination Limiting Marker">
    <vt:lpwstr>2;#FOUO|955eb6fc-b35a-4808-8aa5-31e514fa3f26</vt:lpwstr>
  </property>
  <property fmtid="{D5CDD505-2E9C-101B-9397-08002B2CF9AE}" pid="27" name="Group1">
    <vt:lpwstr>4;#Local Infrastructure|35232ce7-1039-46ab-a331-4c8e969be43f</vt:lpwstr>
  </property>
  <property fmtid="{D5CDD505-2E9C-101B-9397-08002B2CF9AE}" pid="28" name="Security Classification">
    <vt:lpwstr>3;#Unclassified|7fa379f4-4aba-4692-ab80-7d39d3a23cf4</vt:lpwstr>
  </property>
  <property fmtid="{D5CDD505-2E9C-101B-9397-08002B2CF9AE}" pid="29" name="Local Government Authority (LGA)">
    <vt:lpwstr/>
  </property>
  <property fmtid="{D5CDD505-2E9C-101B-9397-08002B2CF9AE}" pid="30" name="_dlc_DocIdItemGuid">
    <vt:lpwstr>99353f77-f833-45a3-8e78-8bc7961a6b83</vt:lpwstr>
  </property>
  <property fmtid="{D5CDD505-2E9C-101B-9397-08002B2CF9AE}" pid="31" name="SharedWithUsers">
    <vt:lpwstr>974;#Gerry P Smith (DELWP);#1311;#Gayle A Cassidy (DELWP)</vt:lpwstr>
  </property>
</Properties>
</file>