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4846CDA" w14:textId="77777777" w:rsidR="005A2A5D" w:rsidRDefault="00AD391C" w:rsidP="00EA4A18">
      <w:pPr>
        <w:pStyle w:val="BodyText"/>
      </w:pPr>
      <w:r>
        <w:rPr>
          <w:noProof/>
          <w:lang w:eastAsia="en-AU"/>
        </w:rPr>
        <mc:AlternateContent>
          <mc:Choice Requires="wps">
            <w:drawing>
              <wp:anchor distT="0" distB="0" distL="114300" distR="114300" simplePos="0" relativeHeight="251658240" behindDoc="0" locked="1" layoutInCell="1" allowOverlap="1" wp14:anchorId="44846EBA" wp14:editId="44846EBB">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76EFB98" id="OverlayLeft" o:spid="_x0000_s1026" style="position:absolute;margin-left:28.65pt;margin-top:185.4pt;width:250.6pt;height:3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6192" behindDoc="0" locked="1" layoutInCell="1" allowOverlap="1" wp14:anchorId="44846EBC" wp14:editId="44846EBD">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63A54B" id="OverlayRight" o:spid="_x0000_s1026" style="position:absolute;margin-left:278.95pt;margin-top:185.4pt;width:4in;height:37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b3272f [3215]"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60288" behindDoc="0" locked="1" layoutInCell="1" allowOverlap="1" wp14:anchorId="44846EBE" wp14:editId="44846EBF">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CB230EE" id="TriangleBottom" o:spid="_x0000_s1026" style="position:absolute;margin-left:279pt;margin-top:559.65pt;width:148.8pt;height:15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4144" behindDoc="0" locked="1" layoutInCell="1" allowOverlap="1" wp14:anchorId="44846EC0" wp14:editId="44846EC1">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927E40F" id="TriangleTop" o:spid="_x0000_s1026" style="position:absolute;margin-left:28.35pt;margin-top:28.35pt;width:148.8pt;height:15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48000" behindDoc="0" locked="1" layoutInCell="1" allowOverlap="1" wp14:anchorId="44846EC2" wp14:editId="44846EC3">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46F16" w14:textId="77777777" w:rsidR="00706FCB" w:rsidRPr="009F69FA" w:rsidRDefault="00706FCB"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6" type="#_x0000_t202" style="position:absolute;left:0;text-align:left;margin-left:0;margin-top:0;width:303pt;height:50.15pt;z-index:25164800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44846F16" w14:textId="77777777" w:rsidR="00706FCB" w:rsidRPr="009F69FA" w:rsidRDefault="00706FCB"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3904" behindDoc="0" locked="1" layoutInCell="1" allowOverlap="1" wp14:anchorId="44846EC4" wp14:editId="44846EC5">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46F17" w14:textId="77777777" w:rsidR="00706FCB" w:rsidRPr="00271B90" w:rsidRDefault="00706FC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Status" o:spid="_x0000_s1027" type="#_x0000_t202" alt="Title: Watermark Document Status" style="position:absolute;left:0;text-align:left;margin-left:0;margin-top:674.6pt;width:437.4pt;height:29.2pt;z-index:251643904;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14:paraId="44846F17" w14:textId="77777777" w:rsidR="00706FCB" w:rsidRPr="00271B90" w:rsidRDefault="00706FC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45952" behindDoc="1" locked="1" layoutInCell="1" allowOverlap="1" wp14:anchorId="44846EC6" wp14:editId="44846EC7">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46F18" w14:textId="52B0C055" w:rsidR="00706FCB" w:rsidRPr="00E81E6A" w:rsidRDefault="00706FCB" w:rsidP="002940DF">
                            <w:pPr>
                              <w:pStyle w:val="TitleBarText"/>
                              <w:spacing w:line="320" w:lineRule="exact"/>
                            </w:pPr>
                            <w:r>
                              <w:t>Local Government Victoria, FG 2 - 2017</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ProjectBar" o:spid="_x0000_s1028" type="#_x0000_t202" alt="Title: Decorative Cover Shape" style="position:absolute;left:0;text-align:left;margin-left:28.35pt;margin-top:716.7pt;width:538.6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" fillcolor="#b3272f [3202]" stroked="f" strokeweight=".5pt">
                <v:textbox inset="10mm,0,10mm,0">
                  <w:txbxContent>
                    <w:p w14:paraId="44846F18" w14:textId="52B0C055" w:rsidR="00706FCB" w:rsidRPr="00E81E6A" w:rsidRDefault="00706FCB" w:rsidP="002940DF">
                      <w:pPr>
                        <w:pStyle w:val="TitleBarText"/>
                        <w:spacing w:line="320" w:lineRule="exact"/>
                      </w:pPr>
                      <w:r>
                        <w:t>Local Government Victoria, FG 2 - 2017</w:t>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41856" behindDoc="1" locked="1" layoutInCell="1" allowOverlap="1" wp14:anchorId="44846EC8" wp14:editId="44846EC9">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5" cstate="print">
                            <a:extLst>
                              <a:ext uri="{28A0092B-C50C-407E-A947-70E740481C1C}">
                                <a14:useLocalDpi xmlns:a14="http://schemas.microsoft.com/office/drawing/2010/main" val="0"/>
                              </a:ext>
                            </a:extLst>
                          </a:blip>
                          <a:srcRect/>
                          <a:stretch>
                            <a:fillRect l="-3299" t="-2750" r="-2304" b="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F7395DE" id="PicSingle" o:spid="_x0000_s1026" alt="Title: Cover Image - Description: Cover Image" style="position:absolute;margin-left:28.35pt;margin-top:185.4pt;width:538.6pt;height:374.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" stroked="f" strokeweight="2pt">
                <v:fill r:id="rId1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39808" behindDoc="1" locked="1" layoutInCell="1" allowOverlap="1" wp14:anchorId="44846ECA" wp14:editId="44846ECB">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7BB8FAD" id="CoverRectangle" o:spid="_x0000_s1026" style="position:absolute;margin-left:28.35pt;margin-top:28.35pt;width:538.6pt;height:688.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44846CDB" w14:textId="77777777" w:rsidR="00D73B6C" w:rsidRDefault="00D73B6C"/>
    <w:tbl>
      <w:tblPr>
        <w:tblStyle w:val="TableAsPlaceholder"/>
        <w:tblpPr w:leftFromText="181" w:rightFromText="181" w:vertAnchor="page" w:horzAnchor="margin" w:tblpXSpec="right" w:tblpY="681"/>
        <w:tblOverlap w:val="never"/>
        <w:tblW w:w="6923" w:type="dxa"/>
        <w:tblLayout w:type="fixed"/>
        <w:tblLook w:val="0600" w:firstRow="0" w:lastRow="0" w:firstColumn="0" w:lastColumn="0" w:noHBand="1" w:noVBand="1"/>
      </w:tblPr>
      <w:tblGrid>
        <w:gridCol w:w="6923"/>
      </w:tblGrid>
      <w:tr w:rsidR="00525A8C" w:rsidRPr="00CB1FB7" w14:paraId="09C915E2" w14:textId="77777777" w:rsidTr="00706FCB">
        <w:trPr>
          <w:trHeight w:hRule="exact" w:val="2948"/>
        </w:trPr>
        <w:tc>
          <w:tcPr>
            <w:tcW w:w="6923" w:type="dxa"/>
            <w:vAlign w:val="center"/>
          </w:tcPr>
          <w:p w14:paraId="4B836F41" w14:textId="6BA4F81F" w:rsidR="00525A8C" w:rsidRDefault="00525A8C" w:rsidP="00706FCB">
            <w:pPr>
              <w:pStyle w:val="Title"/>
              <w:ind w:left="142"/>
              <w:rPr>
                <w:sz w:val="46"/>
              </w:rPr>
            </w:pPr>
            <w:r>
              <w:t xml:space="preserve">Local Government - </w:t>
            </w:r>
            <w:r>
              <w:br/>
            </w:r>
            <w:r w:rsidRPr="0077387A">
              <w:rPr>
                <w:sz w:val="52"/>
              </w:rPr>
              <w:t xml:space="preserve">Accounting for </w:t>
            </w:r>
            <w:r>
              <w:rPr>
                <w:sz w:val="52"/>
              </w:rPr>
              <w:t>Landfills</w:t>
            </w:r>
          </w:p>
          <w:p w14:paraId="0C4FEC84" w14:textId="77777777" w:rsidR="00525A8C" w:rsidRPr="0077387A" w:rsidRDefault="00525A8C" w:rsidP="00706FCB">
            <w:pPr>
              <w:jc w:val="right"/>
              <w:rPr>
                <w:color w:val="FFFFFF" w:themeColor="background1"/>
                <w:sz w:val="32"/>
              </w:rPr>
            </w:pPr>
            <w:r w:rsidRPr="0077387A">
              <w:rPr>
                <w:color w:val="FFFFFF" w:themeColor="background1"/>
                <w:sz w:val="32"/>
              </w:rPr>
              <w:t>2016-17</w:t>
            </w:r>
          </w:p>
          <w:p w14:paraId="7131424A" w14:textId="77777777" w:rsidR="00525A8C" w:rsidRPr="00CB1FB7" w:rsidRDefault="00525A8C" w:rsidP="00706FCB">
            <w:pPr>
              <w:pStyle w:val="Subtitle"/>
              <w:ind w:left="993"/>
            </w:pPr>
          </w:p>
        </w:tc>
      </w:tr>
    </w:tbl>
    <w:p w14:paraId="44846CDF" w14:textId="77777777" w:rsidR="00D73B6C" w:rsidRDefault="00D73B6C"/>
    <w:p w14:paraId="44846CE0" w14:textId="77777777" w:rsidR="00D73B6C" w:rsidRPr="00D55628" w:rsidRDefault="008F0B33">
      <w:r w:rsidRPr="00D55628">
        <w:rPr>
          <w:noProof/>
        </w:rPr>
        <mc:AlternateContent>
          <mc:Choice Requires="wps">
            <w:drawing>
              <wp:anchor distT="0" distB="0" distL="114300" distR="114300" simplePos="0" relativeHeight="251652096" behindDoc="0" locked="0" layoutInCell="1" allowOverlap="1" wp14:anchorId="44846ECC" wp14:editId="44846ECD">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06FCB" w:rsidRPr="00AB780B" w14:paraId="44846F1B" w14:textId="77777777" w:rsidTr="00AA4BE4">
                              <w:trPr>
                                <w:trHeight w:hRule="exact" w:val="964"/>
                                <w:tblCellSpacing w:w="71" w:type="dxa"/>
                              </w:trPr>
                              <w:tc>
                                <w:tcPr>
                                  <w:tcW w:w="1204" w:type="dxa"/>
                                  <w:vAlign w:val="bottom"/>
                                </w:tcPr>
                                <w:p w14:paraId="44846F19" w14:textId="77777777" w:rsidR="00706FCB" w:rsidRPr="00D55628" w:rsidRDefault="00706FCB" w:rsidP="00D55628">
                                  <w:r w:rsidRPr="00D55628">
                                    <w:rPr>
                                      <w:noProof/>
                                    </w:rPr>
                                    <w:drawing>
                                      <wp:inline distT="0" distB="0" distL="0" distR="0" wp14:anchorId="44846F24" wp14:editId="44846F25">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4846F1A" w14:textId="77777777" w:rsidR="00706FCB" w:rsidRPr="00D55628" w:rsidRDefault="00706FCB" w:rsidP="00D55628">
                                  <w:r w:rsidRPr="00D55628">
                                    <w:rPr>
                                      <w:noProof/>
                                    </w:rPr>
                                    <w:drawing>
                                      <wp:inline distT="0" distB="0" distL="0" distR="0" wp14:anchorId="44846F26" wp14:editId="44846F27">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4846F1C" w14:textId="77777777" w:rsidR="00706FCB" w:rsidRDefault="00706FC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CoBranded" o:spid="_x0000_s1029" type="#_x0000_t202" alt="Title: CoBranding Logos" style="position:absolute;margin-left:0;margin-top:0;width:371.25pt;height:77.7pt;z-index:25165209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06FCB" w:rsidRPr="00AB780B" w14:paraId="44846F1B" w14:textId="77777777" w:rsidTr="00AA4BE4">
                        <w:trPr>
                          <w:trHeight w:hRule="exact" w:val="964"/>
                          <w:tblCellSpacing w:w="71" w:type="dxa"/>
                        </w:trPr>
                        <w:tc>
                          <w:tcPr>
                            <w:tcW w:w="1204" w:type="dxa"/>
                            <w:vAlign w:val="bottom"/>
                          </w:tcPr>
                          <w:p w14:paraId="44846F19" w14:textId="77777777" w:rsidR="00706FCB" w:rsidRPr="00D55628" w:rsidRDefault="00706FCB" w:rsidP="00D55628">
                            <w:r w:rsidRPr="00D55628">
                              <w:rPr>
                                <w:noProof/>
                              </w:rPr>
                              <w:drawing>
                                <wp:inline distT="0" distB="0" distL="0" distR="0" wp14:anchorId="44846F24" wp14:editId="44846F25">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4846F1A" w14:textId="77777777" w:rsidR="00706FCB" w:rsidRPr="00D55628" w:rsidRDefault="00706FCB" w:rsidP="00D55628">
                            <w:r w:rsidRPr="00D55628">
                              <w:rPr>
                                <w:noProof/>
                              </w:rPr>
                              <w:drawing>
                                <wp:inline distT="0" distB="0" distL="0" distR="0" wp14:anchorId="44846F26" wp14:editId="44846F27">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4846F1C" w14:textId="77777777" w:rsidR="00706FCB" w:rsidRDefault="00706FCB"/>
                  </w:txbxContent>
                </v:textbox>
                <w10:wrap anchorx="page" anchory="page"/>
              </v:shape>
            </w:pict>
          </mc:Fallback>
        </mc:AlternateContent>
      </w:r>
    </w:p>
    <w:p w14:paraId="44846CE1" w14:textId="77777777" w:rsidR="00D73B6C" w:rsidRPr="00D55628" w:rsidRDefault="00D73B6C">
      <w:pPr>
        <w:sectPr w:rsidR="00D73B6C" w:rsidRPr="00D55628" w:rsidSect="005E59CF">
          <w:headerReference w:type="default" r:id="rId19"/>
          <w:footerReference w:type="even" r:id="rId20"/>
          <w:footerReference w:type="default" r:id="rId21"/>
          <w:footerReference w:type="first" r:id="rId22"/>
          <w:pgSz w:w="11907" w:h="16840" w:code="9"/>
          <w:pgMar w:top="2268" w:right="1134" w:bottom="1134" w:left="1134" w:header="284" w:footer="284" w:gutter="0"/>
          <w:cols w:space="708"/>
          <w:titlePg/>
          <w:docGrid w:linePitch="360"/>
        </w:sectPr>
      </w:pPr>
    </w:p>
    <w:p w14:paraId="44846CE2" w14:textId="77777777" w:rsidR="003C4209" w:rsidRPr="00D55628" w:rsidRDefault="003C4209" w:rsidP="00D55628">
      <w:pPr>
        <w:pStyle w:val="xDisclaimerText"/>
      </w:pPr>
    </w:p>
    <w:p w14:paraId="44846CE3" w14:textId="77777777" w:rsidR="004561E6" w:rsidRPr="00D55628" w:rsidRDefault="00AB780B" w:rsidP="00D55628">
      <w:pPr>
        <w:pStyle w:val="SmallHeading"/>
      </w:pPr>
      <w:r w:rsidRPr="00D55628">
        <w:rPr>
          <w:noProof/>
        </w:rPr>
        <mc:AlternateContent>
          <mc:Choice Requires="wps">
            <w:drawing>
              <wp:anchor distT="0" distB="0" distL="114300" distR="114300" simplePos="0" relativeHeight="251650048" behindDoc="0" locked="0" layoutInCell="1" allowOverlap="1" wp14:anchorId="44846ECE" wp14:editId="44846ECF">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06FCB" w:rsidRPr="00AB780B" w14:paraId="44846F21" w14:textId="77777777" w:rsidTr="00DC7231">
                              <w:trPr>
                                <w:trHeight w:hRule="exact" w:val="1247"/>
                                <w:tblCellSpacing w:w="71" w:type="dxa"/>
                              </w:trPr>
                              <w:tc>
                                <w:tcPr>
                                  <w:tcW w:w="1601" w:type="dxa"/>
                                  <w:vAlign w:val="center"/>
                                </w:tcPr>
                                <w:p w14:paraId="44846F1D" w14:textId="77777777" w:rsidR="00706FCB" w:rsidRPr="00D55628" w:rsidRDefault="00706FCB" w:rsidP="00D55628">
                                  <w:r w:rsidRPr="00D55628">
                                    <w:rPr>
                                      <w:noProof/>
                                    </w:rPr>
                                    <w:drawing>
                                      <wp:inline distT="0" distB="0" distL="0" distR="0" wp14:anchorId="44846F28" wp14:editId="44846F29">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4846F1E" w14:textId="77777777" w:rsidR="00706FCB" w:rsidRPr="00D55628" w:rsidRDefault="00706FCB" w:rsidP="00D55628">
                                  <w:r w:rsidRPr="00D55628">
                                    <w:rPr>
                                      <w:noProof/>
                                    </w:rPr>
                                    <w:drawing>
                                      <wp:inline distT="0" distB="0" distL="0" distR="0" wp14:anchorId="44846F2A" wp14:editId="44846F2B">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4846F1F" w14:textId="77777777" w:rsidR="00706FCB" w:rsidRPr="00D55628" w:rsidRDefault="00706FCB" w:rsidP="00D55628">
                                  <w:r w:rsidRPr="00D55628">
                                    <w:rPr>
                                      <w:noProof/>
                                    </w:rPr>
                                    <w:drawing>
                                      <wp:inline distT="0" distB="0" distL="0" distR="0" wp14:anchorId="44846F2C" wp14:editId="44846F2D">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4846F20" w14:textId="77777777" w:rsidR="00706FCB" w:rsidRPr="00D55628" w:rsidRDefault="00706FCB" w:rsidP="00D55628">
                                  <w:r w:rsidRPr="00D55628">
                                    <w:rPr>
                                      <w:noProof/>
                                    </w:rPr>
                                    <w:drawing>
                                      <wp:inline distT="0" distB="0" distL="0" distR="0" wp14:anchorId="44846F2E" wp14:editId="44846F2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4846F22" w14:textId="77777777" w:rsidR="00706FCB" w:rsidRPr="00D55628" w:rsidRDefault="00706FCB"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InsideCoverCoBrand" o:spid="_x0000_s1030" type="#_x0000_t202" alt="Title: Co-Branding Logos" style="position:absolute;margin-left:0;margin-top:0;width:595.5pt;height:126.75pt;z-index:25165004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TDoQ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G7LdMO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06FCB" w:rsidRPr="00AB780B" w14:paraId="44846F21" w14:textId="77777777" w:rsidTr="00DC7231">
                        <w:trPr>
                          <w:trHeight w:hRule="exact" w:val="1247"/>
                          <w:tblCellSpacing w:w="71" w:type="dxa"/>
                        </w:trPr>
                        <w:tc>
                          <w:tcPr>
                            <w:tcW w:w="1601" w:type="dxa"/>
                            <w:vAlign w:val="center"/>
                          </w:tcPr>
                          <w:p w14:paraId="44846F1D" w14:textId="77777777" w:rsidR="00706FCB" w:rsidRPr="00D55628" w:rsidRDefault="00706FCB" w:rsidP="00D55628">
                            <w:r w:rsidRPr="00D55628">
                              <w:rPr>
                                <w:noProof/>
                              </w:rPr>
                              <w:drawing>
                                <wp:inline distT="0" distB="0" distL="0" distR="0" wp14:anchorId="44846F28" wp14:editId="44846F29">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4846F1E" w14:textId="77777777" w:rsidR="00706FCB" w:rsidRPr="00D55628" w:rsidRDefault="00706FCB" w:rsidP="00D55628">
                            <w:r w:rsidRPr="00D55628">
                              <w:rPr>
                                <w:noProof/>
                              </w:rPr>
                              <w:drawing>
                                <wp:inline distT="0" distB="0" distL="0" distR="0" wp14:anchorId="44846F2A" wp14:editId="44846F2B">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4846F1F" w14:textId="77777777" w:rsidR="00706FCB" w:rsidRPr="00D55628" w:rsidRDefault="00706FCB" w:rsidP="00D55628">
                            <w:r w:rsidRPr="00D55628">
                              <w:rPr>
                                <w:noProof/>
                              </w:rPr>
                              <w:drawing>
                                <wp:inline distT="0" distB="0" distL="0" distR="0" wp14:anchorId="44846F2C" wp14:editId="44846F2D">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4846F20" w14:textId="77777777" w:rsidR="00706FCB" w:rsidRPr="00D55628" w:rsidRDefault="00706FCB" w:rsidP="00D55628">
                            <w:r w:rsidRPr="00D55628">
                              <w:rPr>
                                <w:noProof/>
                              </w:rPr>
                              <w:drawing>
                                <wp:inline distT="0" distB="0" distL="0" distR="0" wp14:anchorId="44846F2E" wp14:editId="44846F2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4846F22" w14:textId="77777777" w:rsidR="00706FCB" w:rsidRPr="00D55628" w:rsidRDefault="00706FCB" w:rsidP="00D55628">
                      <w:pPr>
                        <w:pStyle w:val="xDisclaimerText"/>
                      </w:pPr>
                    </w:p>
                  </w:txbxContent>
                </v:textbox>
                <w10:wrap type="topAndBottom" anchorx="page" anchory="page"/>
              </v:shape>
            </w:pict>
          </mc:Fallback>
        </mc:AlternateContent>
      </w:r>
      <w:r w:rsidRPr="00D55628">
        <w:t>Acknowledgements</w:t>
      </w:r>
    </w:p>
    <w:p w14:paraId="6ADD37C4" w14:textId="77777777" w:rsidR="005D185F" w:rsidRDefault="005D185F" w:rsidP="00446920">
      <w:pPr>
        <w:pStyle w:val="SmallBodyText"/>
      </w:pPr>
      <w:r>
        <w:t xml:space="preserve">Local Government Victoria acknowledges the contributions of Crowe Horwath, the Environment Protection Authority (EPA) Victoria, Local Government Finance Professionals (FinPro), Boroondara City Council, Mitchell Shire Council and Wyndham City Council to this publication. The Victorian Auditor-General’s Office (VAGO) also contributed in an observer capacity. </w:t>
      </w:r>
    </w:p>
    <w:p w14:paraId="44846CE5" w14:textId="77777777" w:rsidR="00AB780B" w:rsidRDefault="00AB780B" w:rsidP="00446920">
      <w:pPr>
        <w:pStyle w:val="SmallHeading"/>
      </w:pPr>
      <w:r>
        <w:t>Author</w:t>
      </w:r>
    </w:p>
    <w:p w14:paraId="44846CE6" w14:textId="04BE86B1" w:rsidR="00BF162E" w:rsidRDefault="00375F90" w:rsidP="00446920">
      <w:pPr>
        <w:pStyle w:val="SmallBodyText"/>
      </w:pPr>
      <w:r w:rsidRPr="00375F90">
        <w:t xml:space="preserve">Local Government Victoria in the Department of Environment, Land, Water and Planning, 2 Lonsdale St Melbourne </w:t>
      </w:r>
      <w:r w:rsidR="00747FE1">
        <w:t xml:space="preserve">Victoria, </w:t>
      </w:r>
      <w:r w:rsidRPr="00375F90">
        <w:t>3000.</w:t>
      </w:r>
      <w:r>
        <w:t xml:space="preserve"> </w:t>
      </w:r>
    </w:p>
    <w:p w14:paraId="44846CE9" w14:textId="77777777" w:rsidR="00AB780B" w:rsidRDefault="00AB780B" w:rsidP="00446920">
      <w:pPr>
        <w:pStyle w:val="SmallHeading"/>
      </w:pPr>
      <w:r>
        <w:t>Photo credit</w:t>
      </w:r>
    </w:p>
    <w:p w14:paraId="44846CEA" w14:textId="77777777" w:rsidR="005B03C4" w:rsidRDefault="005B03C4" w:rsidP="005B03C4">
      <w:pPr>
        <w:pStyle w:val="SmallBodyText"/>
        <w:ind w:right="2977"/>
      </w:pPr>
      <w:r>
        <w:t>Title: “Behold thy Landfill”</w:t>
      </w:r>
    </w:p>
    <w:p w14:paraId="44846CEB" w14:textId="77777777" w:rsidR="005B03C4" w:rsidRDefault="005B03C4" w:rsidP="005B03C4">
      <w:pPr>
        <w:pStyle w:val="SmallBodyText"/>
        <w:ind w:right="2977"/>
      </w:pPr>
      <w:r>
        <w:t>Author: “Justin Ritchie”</w:t>
      </w:r>
    </w:p>
    <w:p w14:paraId="44846CEC" w14:textId="77777777" w:rsidR="005B03C4" w:rsidRDefault="005B03C4" w:rsidP="005B03C4">
      <w:pPr>
        <w:pStyle w:val="SmallBodyText"/>
        <w:ind w:right="2977"/>
      </w:pPr>
      <w:r>
        <w:t xml:space="preserve">Source: </w:t>
      </w:r>
      <w:r w:rsidRPr="005B03C4">
        <w:t>https://www.flickr.com/photos/jritch/4677818858</w:t>
      </w:r>
    </w:p>
    <w:p w14:paraId="44846CED" w14:textId="7A5987C7" w:rsidR="005B03C4" w:rsidRDefault="005B03C4" w:rsidP="005B03C4">
      <w:pPr>
        <w:pStyle w:val="SmallBodyText"/>
        <w:ind w:right="2977"/>
      </w:pPr>
      <w:r>
        <w:t xml:space="preserve">“Behold thy Landfill” is licenced under </w:t>
      </w:r>
      <w:hyperlink r:id="rId23" w:history="1">
        <w:r w:rsidRPr="00C946C2">
          <w:rPr>
            <w:rStyle w:val="Hyperlink"/>
          </w:rPr>
          <w:t>CC BY</w:t>
        </w:r>
      </w:hyperlink>
      <w:r>
        <w:t xml:space="preserve"> by the Department of </w:t>
      </w:r>
      <w:r w:rsidR="00DF6BEA">
        <w:t xml:space="preserve">Environment, </w:t>
      </w:r>
      <w:r>
        <w:t xml:space="preserve">Land, Water and Planning. </w:t>
      </w:r>
      <w:r>
        <w:br/>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4846CF8" w14:textId="77777777" w:rsidTr="005E59CF">
        <w:tc>
          <w:tcPr>
            <w:tcW w:w="5000" w:type="pct"/>
            <w:vAlign w:val="bottom"/>
          </w:tcPr>
          <w:p w14:paraId="44846CEE" w14:textId="11E25538" w:rsidR="00AE3298" w:rsidRPr="00D55628" w:rsidRDefault="00AE3298" w:rsidP="00D55628">
            <w:pPr>
              <w:pStyle w:val="xDisclaimertext3"/>
            </w:pPr>
            <w:r>
              <w:t xml:space="preserve">© The State of Victoria Department of Environment, Land, Water and Planning </w:t>
            </w:r>
            <w:r w:rsidR="006A6B22">
              <w:t>2017</w:t>
            </w:r>
          </w:p>
          <w:p w14:paraId="44846CEF" w14:textId="77777777" w:rsidR="00AE3298" w:rsidRPr="00D55628" w:rsidRDefault="00AE3298" w:rsidP="00D55628">
            <w:pPr>
              <w:pStyle w:val="xDisclaimertext3"/>
            </w:pPr>
            <w:r w:rsidRPr="00D55628">
              <w:rPr>
                <w:noProof/>
              </w:rPr>
              <w:drawing>
                <wp:inline distT="0" distB="0" distL="0" distR="0" wp14:anchorId="44846ED0" wp14:editId="44846ED1">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1" w:name="_CreativeCommonsMarker"/>
            <w:bookmarkEnd w:id="1"/>
          </w:p>
          <w:p w14:paraId="44846CF0" w14:textId="77777777"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004D2591" w:rsidRPr="00D55628">
                <w:t>http://creativecommons.org/licenses/by/4.0/</w:t>
              </w:r>
            </w:hyperlink>
            <w:r w:rsidR="004D2591" w:rsidRPr="00D55628">
              <w:t xml:space="preserve"> </w:t>
            </w:r>
          </w:p>
          <w:p w14:paraId="5BD0A719" w14:textId="77777777" w:rsidR="006A6B22" w:rsidRDefault="006A6B22" w:rsidP="00D55628">
            <w:pPr>
              <w:pStyle w:val="xDisclaimerHeading"/>
              <w:rPr>
                <w:b w:val="0"/>
                <w:bCs/>
              </w:rPr>
            </w:pPr>
            <w:r w:rsidRPr="006A6B22">
              <w:rPr>
                <w:b w:val="0"/>
                <w:bCs/>
              </w:rPr>
              <w:t>ISBN 978-1-76047-430-0 (pdf/online)</w:t>
            </w:r>
          </w:p>
          <w:p w14:paraId="44846CF4" w14:textId="6EA75B12" w:rsidR="00187A24" w:rsidRPr="00D55628" w:rsidRDefault="00187A24" w:rsidP="00D55628">
            <w:pPr>
              <w:pStyle w:val="xDisclaimerHeading"/>
            </w:pPr>
            <w:r>
              <w:t>Disclaimer</w:t>
            </w:r>
          </w:p>
          <w:p w14:paraId="44846CF5" w14:textId="77777777" w:rsidR="00187A24" w:rsidRPr="00D55628"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4846CF6" w14:textId="77777777" w:rsidR="00AE3298" w:rsidRPr="005D185F" w:rsidRDefault="00AE3298" w:rsidP="00D55628">
            <w:pPr>
              <w:pStyle w:val="xAccessibilityHeading"/>
              <w:rPr>
                <w:sz w:val="16"/>
                <w:szCs w:val="16"/>
              </w:rPr>
            </w:pPr>
            <w:r w:rsidRPr="005D185F">
              <w:rPr>
                <w:sz w:val="16"/>
                <w:szCs w:val="16"/>
              </w:rPr>
              <w:t>Accessibility</w:t>
            </w:r>
          </w:p>
          <w:p w14:paraId="44846CF7" w14:textId="33259DBC" w:rsidR="004D2591" w:rsidRPr="00D55628" w:rsidRDefault="00AE3298" w:rsidP="005D185F">
            <w:pPr>
              <w:pStyle w:val="xAccessibilityText"/>
              <w:spacing w:line="175" w:lineRule="atLeast"/>
            </w:pPr>
            <w:r w:rsidRPr="005D185F">
              <w:rPr>
                <w:sz w:val="16"/>
                <w:szCs w:val="16"/>
              </w:rPr>
              <w:t>If you would like to receive this publication in an alternative format, please teleph</w:t>
            </w:r>
            <w:r w:rsidR="00187A24" w:rsidRPr="005D185F">
              <w:rPr>
                <w:sz w:val="16"/>
                <w:szCs w:val="16"/>
              </w:rPr>
              <w:t xml:space="preserve">one the DELWP Customer Service </w:t>
            </w:r>
            <w:r w:rsidRPr="005D185F">
              <w:rPr>
                <w:sz w:val="16"/>
                <w:szCs w:val="16"/>
              </w:rPr>
              <w:t xml:space="preserve">Centre on 136186, </w:t>
            </w:r>
            <w:r w:rsidR="003B5DE9" w:rsidRPr="005D185F">
              <w:rPr>
                <w:sz w:val="16"/>
                <w:szCs w:val="16"/>
              </w:rPr>
              <w:t>email </w:t>
            </w:r>
            <w:hyperlink r:id="rId26" w:history="1">
              <w:r w:rsidRPr="005D185F">
                <w:rPr>
                  <w:sz w:val="16"/>
                  <w:szCs w:val="16"/>
                </w:rPr>
                <w:t>customer.service@delwp.vic.gov.au</w:t>
              </w:r>
            </w:hyperlink>
            <w:r w:rsidRPr="005D185F">
              <w:rPr>
                <w:sz w:val="16"/>
                <w:szCs w:val="16"/>
              </w:rPr>
              <w:t xml:space="preserve">, or via the National Relay Service on 133 677 </w:t>
            </w:r>
            <w:hyperlink r:id="rId27" w:history="1">
              <w:r w:rsidRPr="005D185F">
                <w:rPr>
                  <w:sz w:val="16"/>
                  <w:szCs w:val="16"/>
                </w:rPr>
                <w:t>www.relayservice.com.au</w:t>
              </w:r>
            </w:hyperlink>
            <w:r w:rsidRPr="005D185F">
              <w:rPr>
                <w:sz w:val="16"/>
                <w:szCs w:val="16"/>
              </w:rPr>
              <w:t xml:space="preserve">. </w:t>
            </w:r>
            <w:r w:rsidR="003B5DE9" w:rsidRPr="005D185F">
              <w:rPr>
                <w:sz w:val="16"/>
                <w:szCs w:val="16"/>
              </w:rPr>
              <w:t>This </w:t>
            </w:r>
            <w:r w:rsidRPr="005D185F">
              <w:rPr>
                <w:sz w:val="16"/>
                <w:szCs w:val="16"/>
              </w:rPr>
              <w:t xml:space="preserve">document is also available on the internet at </w:t>
            </w:r>
            <w:hyperlink r:id="rId28" w:history="1">
              <w:r w:rsidRPr="005D185F">
                <w:rPr>
                  <w:sz w:val="16"/>
                  <w:szCs w:val="16"/>
                </w:rPr>
                <w:t>www.delwp.vic.gov.au</w:t>
              </w:r>
            </w:hyperlink>
            <w:r w:rsidR="004D2591" w:rsidRPr="00D55628">
              <w:t>.</w:t>
            </w:r>
          </w:p>
        </w:tc>
      </w:tr>
    </w:tbl>
    <w:p w14:paraId="44846CF9" w14:textId="77777777" w:rsidR="00AB780B" w:rsidRDefault="00AB780B"/>
    <w:p w14:paraId="44846CFA" w14:textId="77777777" w:rsidR="004561E6" w:rsidRDefault="004561E6">
      <w:pPr>
        <w:sectPr w:rsidR="004561E6"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14:paraId="44846CFB" w14:textId="77777777" w:rsidR="00004237" w:rsidRPr="00C4364B" w:rsidRDefault="00FB5D61" w:rsidP="00C4364B">
      <w:pPr>
        <w:pStyle w:val="TOCHeading"/>
        <w:framePr w:wrap="around"/>
      </w:pPr>
      <w:r w:rsidRPr="00C4364B">
        <w:lastRenderedPageBreak/>
        <w:t>Contents</w:t>
      </w:r>
      <w:bookmarkStart w:id="2" w:name="_TOCMarker"/>
      <w:bookmarkEnd w:id="2"/>
    </w:p>
    <w:p w14:paraId="5D3520AB" w14:textId="7C2EB47A" w:rsidR="0037121B" w:rsidRDefault="00372741">
      <w:pPr>
        <w:pStyle w:val="TOC1"/>
        <w:rPr>
          <w:rFonts w:eastAsiaTheme="minorEastAsia" w:cstheme="minorBidi"/>
          <w:b w:val="0"/>
          <w:color w:val="auto"/>
          <w:sz w:val="22"/>
          <w:szCs w:val="22"/>
        </w:rPr>
      </w:pPr>
      <w:r>
        <w:rPr>
          <w:b w:val="0"/>
        </w:rPr>
        <w:fldChar w:fldCharType="begin"/>
      </w:r>
      <w:r>
        <w:rPr>
          <w:b w:val="0"/>
        </w:rPr>
        <w:instrText xml:space="preserve"> TOC \o "1-2" \h \z \u </w:instrText>
      </w:r>
      <w:r>
        <w:rPr>
          <w:b w:val="0"/>
        </w:rPr>
        <w:fldChar w:fldCharType="separate"/>
      </w:r>
      <w:hyperlink w:anchor="_Toc473793405" w:history="1">
        <w:r w:rsidR="0037121B" w:rsidRPr="0083644B">
          <w:rPr>
            <w:rStyle w:val="Hyperlink"/>
          </w:rPr>
          <w:t>Background</w:t>
        </w:r>
        <w:r w:rsidR="0037121B">
          <w:rPr>
            <w:webHidden/>
          </w:rPr>
          <w:tab/>
        </w:r>
        <w:r w:rsidR="0037121B">
          <w:rPr>
            <w:webHidden/>
          </w:rPr>
          <w:fldChar w:fldCharType="begin"/>
        </w:r>
        <w:r w:rsidR="0037121B">
          <w:rPr>
            <w:webHidden/>
          </w:rPr>
          <w:instrText xml:space="preserve"> PAGEREF _Toc473793405 \h </w:instrText>
        </w:r>
        <w:r w:rsidR="0037121B">
          <w:rPr>
            <w:webHidden/>
          </w:rPr>
        </w:r>
        <w:r w:rsidR="0037121B">
          <w:rPr>
            <w:webHidden/>
          </w:rPr>
          <w:fldChar w:fldCharType="separate"/>
        </w:r>
        <w:r w:rsidR="0037121B">
          <w:rPr>
            <w:webHidden/>
          </w:rPr>
          <w:t>2</w:t>
        </w:r>
        <w:r w:rsidR="0037121B">
          <w:rPr>
            <w:webHidden/>
          </w:rPr>
          <w:fldChar w:fldCharType="end"/>
        </w:r>
      </w:hyperlink>
    </w:p>
    <w:p w14:paraId="5A331CA8" w14:textId="601C9541" w:rsidR="0037121B" w:rsidRDefault="00C86765">
      <w:pPr>
        <w:pStyle w:val="TOC2"/>
        <w:rPr>
          <w:rFonts w:eastAsiaTheme="minorEastAsia" w:cstheme="minorBidi"/>
          <w:b w:val="0"/>
          <w:color w:val="auto"/>
          <w:sz w:val="22"/>
          <w:szCs w:val="22"/>
        </w:rPr>
      </w:pPr>
      <w:hyperlink w:anchor="_Toc473793406" w:history="1">
        <w:r w:rsidR="0037121B" w:rsidRPr="0083644B">
          <w:rPr>
            <w:rStyle w:val="Hyperlink"/>
          </w:rPr>
          <w:t>Introduction</w:t>
        </w:r>
        <w:r w:rsidR="0037121B">
          <w:rPr>
            <w:webHidden/>
          </w:rPr>
          <w:tab/>
        </w:r>
        <w:r w:rsidR="0037121B">
          <w:rPr>
            <w:webHidden/>
          </w:rPr>
          <w:fldChar w:fldCharType="begin"/>
        </w:r>
        <w:r w:rsidR="0037121B">
          <w:rPr>
            <w:webHidden/>
          </w:rPr>
          <w:instrText xml:space="preserve"> PAGEREF _Toc473793406 \h </w:instrText>
        </w:r>
        <w:r w:rsidR="0037121B">
          <w:rPr>
            <w:webHidden/>
          </w:rPr>
        </w:r>
        <w:r w:rsidR="0037121B">
          <w:rPr>
            <w:webHidden/>
          </w:rPr>
          <w:fldChar w:fldCharType="separate"/>
        </w:r>
        <w:r w:rsidR="0037121B">
          <w:rPr>
            <w:webHidden/>
          </w:rPr>
          <w:t>2</w:t>
        </w:r>
        <w:r w:rsidR="0037121B">
          <w:rPr>
            <w:webHidden/>
          </w:rPr>
          <w:fldChar w:fldCharType="end"/>
        </w:r>
      </w:hyperlink>
    </w:p>
    <w:p w14:paraId="75DF3F61" w14:textId="07C4B09A" w:rsidR="0037121B" w:rsidRDefault="00C86765">
      <w:pPr>
        <w:pStyle w:val="TOC2"/>
        <w:rPr>
          <w:rFonts w:eastAsiaTheme="minorEastAsia" w:cstheme="minorBidi"/>
          <w:b w:val="0"/>
          <w:color w:val="auto"/>
          <w:sz w:val="22"/>
          <w:szCs w:val="22"/>
        </w:rPr>
      </w:pPr>
      <w:hyperlink w:anchor="_Toc473793407" w:history="1">
        <w:r w:rsidR="0037121B" w:rsidRPr="0083644B">
          <w:rPr>
            <w:rStyle w:val="Hyperlink"/>
          </w:rPr>
          <w:t>Key Issues</w:t>
        </w:r>
        <w:r w:rsidR="0037121B">
          <w:rPr>
            <w:webHidden/>
          </w:rPr>
          <w:tab/>
        </w:r>
        <w:r w:rsidR="0037121B">
          <w:rPr>
            <w:webHidden/>
          </w:rPr>
          <w:fldChar w:fldCharType="begin"/>
        </w:r>
        <w:r w:rsidR="0037121B">
          <w:rPr>
            <w:webHidden/>
          </w:rPr>
          <w:instrText xml:space="preserve"> PAGEREF _Toc473793407 \h </w:instrText>
        </w:r>
        <w:r w:rsidR="0037121B">
          <w:rPr>
            <w:webHidden/>
          </w:rPr>
        </w:r>
        <w:r w:rsidR="0037121B">
          <w:rPr>
            <w:webHidden/>
          </w:rPr>
          <w:fldChar w:fldCharType="separate"/>
        </w:r>
        <w:r w:rsidR="0037121B">
          <w:rPr>
            <w:webHidden/>
          </w:rPr>
          <w:t>2</w:t>
        </w:r>
        <w:r w:rsidR="0037121B">
          <w:rPr>
            <w:webHidden/>
          </w:rPr>
          <w:fldChar w:fldCharType="end"/>
        </w:r>
      </w:hyperlink>
    </w:p>
    <w:p w14:paraId="108F7117" w14:textId="65CDDE5D" w:rsidR="0037121B" w:rsidRDefault="00C86765">
      <w:pPr>
        <w:pStyle w:val="TOC2"/>
        <w:rPr>
          <w:rFonts w:eastAsiaTheme="minorEastAsia" w:cstheme="minorBidi"/>
          <w:b w:val="0"/>
          <w:color w:val="auto"/>
          <w:sz w:val="22"/>
          <w:szCs w:val="22"/>
        </w:rPr>
      </w:pPr>
      <w:hyperlink w:anchor="_Toc473793408" w:history="1">
        <w:r w:rsidR="0037121B" w:rsidRPr="0083644B">
          <w:rPr>
            <w:rStyle w:val="Hyperlink"/>
          </w:rPr>
          <w:t>Professional Guidance</w:t>
        </w:r>
        <w:r w:rsidR="0037121B">
          <w:rPr>
            <w:webHidden/>
          </w:rPr>
          <w:tab/>
        </w:r>
        <w:r w:rsidR="0037121B">
          <w:rPr>
            <w:webHidden/>
          </w:rPr>
          <w:fldChar w:fldCharType="begin"/>
        </w:r>
        <w:r w:rsidR="0037121B">
          <w:rPr>
            <w:webHidden/>
          </w:rPr>
          <w:instrText xml:space="preserve"> PAGEREF _Toc473793408 \h </w:instrText>
        </w:r>
        <w:r w:rsidR="0037121B">
          <w:rPr>
            <w:webHidden/>
          </w:rPr>
        </w:r>
        <w:r w:rsidR="0037121B">
          <w:rPr>
            <w:webHidden/>
          </w:rPr>
          <w:fldChar w:fldCharType="separate"/>
        </w:r>
        <w:r w:rsidR="0037121B">
          <w:rPr>
            <w:webHidden/>
          </w:rPr>
          <w:t>2</w:t>
        </w:r>
        <w:r w:rsidR="0037121B">
          <w:rPr>
            <w:webHidden/>
          </w:rPr>
          <w:fldChar w:fldCharType="end"/>
        </w:r>
      </w:hyperlink>
    </w:p>
    <w:p w14:paraId="69F234C7" w14:textId="7B6A3CDB" w:rsidR="0037121B" w:rsidRDefault="00C86765">
      <w:pPr>
        <w:pStyle w:val="TOC2"/>
        <w:rPr>
          <w:rFonts w:eastAsiaTheme="minorEastAsia" w:cstheme="minorBidi"/>
          <w:b w:val="0"/>
          <w:color w:val="auto"/>
          <w:sz w:val="22"/>
          <w:szCs w:val="22"/>
        </w:rPr>
      </w:pPr>
      <w:hyperlink w:anchor="_Toc473793409" w:history="1">
        <w:r w:rsidR="0037121B" w:rsidRPr="0083644B">
          <w:rPr>
            <w:rStyle w:val="Hyperlink"/>
          </w:rPr>
          <w:t>Determination of Future Costs</w:t>
        </w:r>
        <w:r w:rsidR="0037121B">
          <w:rPr>
            <w:webHidden/>
          </w:rPr>
          <w:tab/>
        </w:r>
        <w:r w:rsidR="0037121B">
          <w:rPr>
            <w:webHidden/>
          </w:rPr>
          <w:fldChar w:fldCharType="begin"/>
        </w:r>
        <w:r w:rsidR="0037121B">
          <w:rPr>
            <w:webHidden/>
          </w:rPr>
          <w:instrText xml:space="preserve"> PAGEREF _Toc473793409 \h </w:instrText>
        </w:r>
        <w:r w:rsidR="0037121B">
          <w:rPr>
            <w:webHidden/>
          </w:rPr>
        </w:r>
        <w:r w:rsidR="0037121B">
          <w:rPr>
            <w:webHidden/>
          </w:rPr>
          <w:fldChar w:fldCharType="separate"/>
        </w:r>
        <w:r w:rsidR="0037121B">
          <w:rPr>
            <w:webHidden/>
          </w:rPr>
          <w:t>3</w:t>
        </w:r>
        <w:r w:rsidR="0037121B">
          <w:rPr>
            <w:webHidden/>
          </w:rPr>
          <w:fldChar w:fldCharType="end"/>
        </w:r>
      </w:hyperlink>
    </w:p>
    <w:p w14:paraId="0BDFA3B1" w14:textId="5CF51CC4" w:rsidR="0037121B" w:rsidRDefault="00C86765">
      <w:pPr>
        <w:pStyle w:val="TOC1"/>
        <w:rPr>
          <w:rFonts w:eastAsiaTheme="minorEastAsia" w:cstheme="minorBidi"/>
          <w:b w:val="0"/>
          <w:color w:val="auto"/>
          <w:sz w:val="22"/>
          <w:szCs w:val="22"/>
        </w:rPr>
      </w:pPr>
      <w:hyperlink w:anchor="_Toc473793410" w:history="1">
        <w:r w:rsidR="0037121B" w:rsidRPr="0083644B">
          <w:rPr>
            <w:rStyle w:val="Hyperlink"/>
          </w:rPr>
          <w:t>Guidance</w:t>
        </w:r>
        <w:r w:rsidR="0037121B">
          <w:rPr>
            <w:webHidden/>
          </w:rPr>
          <w:tab/>
        </w:r>
        <w:r w:rsidR="0037121B">
          <w:rPr>
            <w:webHidden/>
          </w:rPr>
          <w:fldChar w:fldCharType="begin"/>
        </w:r>
        <w:r w:rsidR="0037121B">
          <w:rPr>
            <w:webHidden/>
          </w:rPr>
          <w:instrText xml:space="preserve"> PAGEREF _Toc473793410 \h </w:instrText>
        </w:r>
        <w:r w:rsidR="0037121B">
          <w:rPr>
            <w:webHidden/>
          </w:rPr>
        </w:r>
        <w:r w:rsidR="0037121B">
          <w:rPr>
            <w:webHidden/>
          </w:rPr>
          <w:fldChar w:fldCharType="separate"/>
        </w:r>
        <w:r w:rsidR="0037121B">
          <w:rPr>
            <w:webHidden/>
          </w:rPr>
          <w:t>4</w:t>
        </w:r>
        <w:r w:rsidR="0037121B">
          <w:rPr>
            <w:webHidden/>
          </w:rPr>
          <w:fldChar w:fldCharType="end"/>
        </w:r>
      </w:hyperlink>
    </w:p>
    <w:p w14:paraId="1D977846" w14:textId="1572B7BB" w:rsidR="0037121B" w:rsidRDefault="00C86765">
      <w:pPr>
        <w:pStyle w:val="TOC2"/>
        <w:rPr>
          <w:rFonts w:eastAsiaTheme="minorEastAsia" w:cstheme="minorBidi"/>
          <w:b w:val="0"/>
          <w:color w:val="auto"/>
          <w:sz w:val="22"/>
          <w:szCs w:val="22"/>
        </w:rPr>
      </w:pPr>
      <w:hyperlink w:anchor="_Toc473793411" w:history="1">
        <w:r w:rsidR="0037121B" w:rsidRPr="0083644B">
          <w:rPr>
            <w:rStyle w:val="Hyperlink"/>
          </w:rPr>
          <w:t>Accounting for site improvements</w:t>
        </w:r>
        <w:r w:rsidR="0037121B">
          <w:rPr>
            <w:webHidden/>
          </w:rPr>
          <w:tab/>
        </w:r>
        <w:r w:rsidR="0037121B">
          <w:rPr>
            <w:webHidden/>
          </w:rPr>
          <w:fldChar w:fldCharType="begin"/>
        </w:r>
        <w:r w:rsidR="0037121B">
          <w:rPr>
            <w:webHidden/>
          </w:rPr>
          <w:instrText xml:space="preserve"> PAGEREF _Toc473793411 \h </w:instrText>
        </w:r>
        <w:r w:rsidR="0037121B">
          <w:rPr>
            <w:webHidden/>
          </w:rPr>
        </w:r>
        <w:r w:rsidR="0037121B">
          <w:rPr>
            <w:webHidden/>
          </w:rPr>
          <w:fldChar w:fldCharType="separate"/>
        </w:r>
        <w:r w:rsidR="0037121B">
          <w:rPr>
            <w:webHidden/>
          </w:rPr>
          <w:t>4</w:t>
        </w:r>
        <w:r w:rsidR="0037121B">
          <w:rPr>
            <w:webHidden/>
          </w:rPr>
          <w:fldChar w:fldCharType="end"/>
        </w:r>
      </w:hyperlink>
    </w:p>
    <w:p w14:paraId="56EDC708" w14:textId="150ED761" w:rsidR="0037121B" w:rsidRDefault="00C86765">
      <w:pPr>
        <w:pStyle w:val="TOC2"/>
        <w:rPr>
          <w:rFonts w:eastAsiaTheme="minorEastAsia" w:cstheme="minorBidi"/>
          <w:b w:val="0"/>
          <w:color w:val="auto"/>
          <w:sz w:val="22"/>
          <w:szCs w:val="22"/>
        </w:rPr>
      </w:pPr>
      <w:hyperlink w:anchor="_Toc473793412" w:history="1">
        <w:r w:rsidR="0037121B" w:rsidRPr="0083644B">
          <w:rPr>
            <w:rStyle w:val="Hyperlink"/>
          </w:rPr>
          <w:t>Accounting for cell construction</w:t>
        </w:r>
        <w:r w:rsidR="0037121B">
          <w:rPr>
            <w:webHidden/>
          </w:rPr>
          <w:tab/>
        </w:r>
        <w:r w:rsidR="0037121B">
          <w:rPr>
            <w:webHidden/>
          </w:rPr>
          <w:fldChar w:fldCharType="begin"/>
        </w:r>
        <w:r w:rsidR="0037121B">
          <w:rPr>
            <w:webHidden/>
          </w:rPr>
          <w:instrText xml:space="preserve"> PAGEREF _Toc473793412 \h </w:instrText>
        </w:r>
        <w:r w:rsidR="0037121B">
          <w:rPr>
            <w:webHidden/>
          </w:rPr>
        </w:r>
        <w:r w:rsidR="0037121B">
          <w:rPr>
            <w:webHidden/>
          </w:rPr>
          <w:fldChar w:fldCharType="separate"/>
        </w:r>
        <w:r w:rsidR="0037121B">
          <w:rPr>
            <w:webHidden/>
          </w:rPr>
          <w:t>4</w:t>
        </w:r>
        <w:r w:rsidR="0037121B">
          <w:rPr>
            <w:webHidden/>
          </w:rPr>
          <w:fldChar w:fldCharType="end"/>
        </w:r>
      </w:hyperlink>
    </w:p>
    <w:p w14:paraId="7AF9612F" w14:textId="68D7B0CD" w:rsidR="0037121B" w:rsidRDefault="00C86765">
      <w:pPr>
        <w:pStyle w:val="TOC2"/>
        <w:rPr>
          <w:rFonts w:eastAsiaTheme="minorEastAsia" w:cstheme="minorBidi"/>
          <w:b w:val="0"/>
          <w:color w:val="auto"/>
          <w:sz w:val="22"/>
          <w:szCs w:val="22"/>
        </w:rPr>
      </w:pPr>
      <w:hyperlink w:anchor="_Toc473793413" w:history="1">
        <w:r w:rsidR="0037121B" w:rsidRPr="0083644B">
          <w:rPr>
            <w:rStyle w:val="Hyperlink"/>
          </w:rPr>
          <w:t>Accounting for rehabilitation, monitoring and aftercare costs</w:t>
        </w:r>
        <w:r w:rsidR="0037121B">
          <w:rPr>
            <w:webHidden/>
          </w:rPr>
          <w:tab/>
        </w:r>
        <w:r w:rsidR="0037121B">
          <w:rPr>
            <w:webHidden/>
          </w:rPr>
          <w:fldChar w:fldCharType="begin"/>
        </w:r>
        <w:r w:rsidR="0037121B">
          <w:rPr>
            <w:webHidden/>
          </w:rPr>
          <w:instrText xml:space="preserve"> PAGEREF _Toc473793413 \h </w:instrText>
        </w:r>
        <w:r w:rsidR="0037121B">
          <w:rPr>
            <w:webHidden/>
          </w:rPr>
        </w:r>
        <w:r w:rsidR="0037121B">
          <w:rPr>
            <w:webHidden/>
          </w:rPr>
          <w:fldChar w:fldCharType="separate"/>
        </w:r>
        <w:r w:rsidR="0037121B">
          <w:rPr>
            <w:webHidden/>
          </w:rPr>
          <w:t>5</w:t>
        </w:r>
        <w:r w:rsidR="0037121B">
          <w:rPr>
            <w:webHidden/>
          </w:rPr>
          <w:fldChar w:fldCharType="end"/>
        </w:r>
      </w:hyperlink>
    </w:p>
    <w:p w14:paraId="4C123BC3" w14:textId="529F692E" w:rsidR="0037121B" w:rsidRDefault="00C86765">
      <w:pPr>
        <w:pStyle w:val="TOC2"/>
        <w:rPr>
          <w:rFonts w:eastAsiaTheme="minorEastAsia" w:cstheme="minorBidi"/>
          <w:b w:val="0"/>
          <w:color w:val="auto"/>
          <w:sz w:val="22"/>
          <w:szCs w:val="22"/>
        </w:rPr>
      </w:pPr>
      <w:hyperlink w:anchor="_Toc473793414" w:history="1">
        <w:r w:rsidR="0037121B" w:rsidRPr="0083644B">
          <w:rPr>
            <w:rStyle w:val="Hyperlink"/>
          </w:rPr>
          <w:t>Accounting for landfill airspace (intangible asset)</w:t>
        </w:r>
        <w:r w:rsidR="0037121B">
          <w:rPr>
            <w:webHidden/>
          </w:rPr>
          <w:tab/>
        </w:r>
        <w:r w:rsidR="0037121B">
          <w:rPr>
            <w:webHidden/>
          </w:rPr>
          <w:fldChar w:fldCharType="begin"/>
        </w:r>
        <w:r w:rsidR="0037121B">
          <w:rPr>
            <w:webHidden/>
          </w:rPr>
          <w:instrText xml:space="preserve"> PAGEREF _Toc473793414 \h </w:instrText>
        </w:r>
        <w:r w:rsidR="0037121B">
          <w:rPr>
            <w:webHidden/>
          </w:rPr>
        </w:r>
        <w:r w:rsidR="0037121B">
          <w:rPr>
            <w:webHidden/>
          </w:rPr>
          <w:fldChar w:fldCharType="separate"/>
        </w:r>
        <w:r w:rsidR="0037121B">
          <w:rPr>
            <w:webHidden/>
          </w:rPr>
          <w:t>5</w:t>
        </w:r>
        <w:r w:rsidR="0037121B">
          <w:rPr>
            <w:webHidden/>
          </w:rPr>
          <w:fldChar w:fldCharType="end"/>
        </w:r>
      </w:hyperlink>
    </w:p>
    <w:p w14:paraId="728B930F" w14:textId="44E8B8A3" w:rsidR="0037121B" w:rsidRDefault="00C86765">
      <w:pPr>
        <w:pStyle w:val="TOC1"/>
        <w:rPr>
          <w:rFonts w:eastAsiaTheme="minorEastAsia" w:cstheme="minorBidi"/>
          <w:b w:val="0"/>
          <w:color w:val="auto"/>
          <w:sz w:val="22"/>
          <w:szCs w:val="22"/>
        </w:rPr>
      </w:pPr>
      <w:hyperlink w:anchor="_Toc473793415" w:history="1">
        <w:r w:rsidR="0037121B" w:rsidRPr="0083644B">
          <w:rPr>
            <w:rStyle w:val="Hyperlink"/>
          </w:rPr>
          <w:t>Worked example</w:t>
        </w:r>
        <w:r w:rsidR="0037121B">
          <w:rPr>
            <w:webHidden/>
          </w:rPr>
          <w:tab/>
        </w:r>
        <w:r w:rsidR="0037121B">
          <w:rPr>
            <w:webHidden/>
          </w:rPr>
          <w:fldChar w:fldCharType="begin"/>
        </w:r>
        <w:r w:rsidR="0037121B">
          <w:rPr>
            <w:webHidden/>
          </w:rPr>
          <w:instrText xml:space="preserve"> PAGEREF _Toc473793415 \h </w:instrText>
        </w:r>
        <w:r w:rsidR="0037121B">
          <w:rPr>
            <w:webHidden/>
          </w:rPr>
        </w:r>
        <w:r w:rsidR="0037121B">
          <w:rPr>
            <w:webHidden/>
          </w:rPr>
          <w:fldChar w:fldCharType="separate"/>
        </w:r>
        <w:r w:rsidR="0037121B">
          <w:rPr>
            <w:webHidden/>
          </w:rPr>
          <w:t>8</w:t>
        </w:r>
        <w:r w:rsidR="0037121B">
          <w:rPr>
            <w:webHidden/>
          </w:rPr>
          <w:fldChar w:fldCharType="end"/>
        </w:r>
      </w:hyperlink>
    </w:p>
    <w:p w14:paraId="6F95A3E0" w14:textId="340D1E3D" w:rsidR="0037121B" w:rsidRDefault="00C86765">
      <w:pPr>
        <w:pStyle w:val="TOC2"/>
        <w:rPr>
          <w:rFonts w:eastAsiaTheme="minorEastAsia" w:cstheme="minorBidi"/>
          <w:b w:val="0"/>
          <w:color w:val="auto"/>
          <w:sz w:val="22"/>
          <w:szCs w:val="22"/>
        </w:rPr>
      </w:pPr>
      <w:hyperlink w:anchor="_Toc473793416" w:history="1">
        <w:r w:rsidR="0037121B" w:rsidRPr="0083644B">
          <w:rPr>
            <w:rStyle w:val="Hyperlink"/>
          </w:rPr>
          <w:t>Details</w:t>
        </w:r>
        <w:r w:rsidR="0037121B">
          <w:rPr>
            <w:webHidden/>
          </w:rPr>
          <w:tab/>
        </w:r>
        <w:r w:rsidR="0037121B">
          <w:rPr>
            <w:webHidden/>
          </w:rPr>
          <w:fldChar w:fldCharType="begin"/>
        </w:r>
        <w:r w:rsidR="0037121B">
          <w:rPr>
            <w:webHidden/>
          </w:rPr>
          <w:instrText xml:space="preserve"> PAGEREF _Toc473793416 \h </w:instrText>
        </w:r>
        <w:r w:rsidR="0037121B">
          <w:rPr>
            <w:webHidden/>
          </w:rPr>
        </w:r>
        <w:r w:rsidR="0037121B">
          <w:rPr>
            <w:webHidden/>
          </w:rPr>
          <w:fldChar w:fldCharType="separate"/>
        </w:r>
        <w:r w:rsidR="0037121B">
          <w:rPr>
            <w:webHidden/>
          </w:rPr>
          <w:t>8</w:t>
        </w:r>
        <w:r w:rsidR="0037121B">
          <w:rPr>
            <w:webHidden/>
          </w:rPr>
          <w:fldChar w:fldCharType="end"/>
        </w:r>
      </w:hyperlink>
    </w:p>
    <w:p w14:paraId="5ABCCB46" w14:textId="25C05F35" w:rsidR="0037121B" w:rsidRDefault="00C86765">
      <w:pPr>
        <w:pStyle w:val="TOC1"/>
        <w:rPr>
          <w:rFonts w:eastAsiaTheme="minorEastAsia" w:cstheme="minorBidi"/>
          <w:b w:val="0"/>
          <w:color w:val="auto"/>
          <w:sz w:val="22"/>
          <w:szCs w:val="22"/>
        </w:rPr>
      </w:pPr>
      <w:hyperlink w:anchor="_Toc473793417" w:history="1">
        <w:r w:rsidR="0037121B" w:rsidRPr="0083644B">
          <w:rPr>
            <w:rStyle w:val="Hyperlink"/>
          </w:rPr>
          <w:t>APPENDIX 1 – INITIAL NPV CALCLULATIONS</w:t>
        </w:r>
        <w:r w:rsidR="0037121B">
          <w:rPr>
            <w:webHidden/>
          </w:rPr>
          <w:tab/>
        </w:r>
        <w:r w:rsidR="0037121B">
          <w:rPr>
            <w:webHidden/>
          </w:rPr>
          <w:fldChar w:fldCharType="begin"/>
        </w:r>
        <w:r w:rsidR="0037121B">
          <w:rPr>
            <w:webHidden/>
          </w:rPr>
          <w:instrText xml:space="preserve"> PAGEREF _Toc473793417 \h </w:instrText>
        </w:r>
        <w:r w:rsidR="0037121B">
          <w:rPr>
            <w:webHidden/>
          </w:rPr>
        </w:r>
        <w:r w:rsidR="0037121B">
          <w:rPr>
            <w:webHidden/>
          </w:rPr>
          <w:fldChar w:fldCharType="separate"/>
        </w:r>
        <w:r w:rsidR="0037121B">
          <w:rPr>
            <w:webHidden/>
          </w:rPr>
          <w:t>14</w:t>
        </w:r>
        <w:r w:rsidR="0037121B">
          <w:rPr>
            <w:webHidden/>
          </w:rPr>
          <w:fldChar w:fldCharType="end"/>
        </w:r>
      </w:hyperlink>
    </w:p>
    <w:p w14:paraId="17CF22DC" w14:textId="10BA59BE" w:rsidR="0037121B" w:rsidRDefault="00C86765">
      <w:pPr>
        <w:pStyle w:val="TOC1"/>
        <w:rPr>
          <w:rFonts w:eastAsiaTheme="minorEastAsia" w:cstheme="minorBidi"/>
          <w:b w:val="0"/>
          <w:color w:val="auto"/>
          <w:sz w:val="22"/>
          <w:szCs w:val="22"/>
        </w:rPr>
      </w:pPr>
      <w:hyperlink w:anchor="_Toc473793418" w:history="1">
        <w:r w:rsidR="0037121B" w:rsidRPr="0083644B">
          <w:rPr>
            <w:rStyle w:val="Hyperlink"/>
          </w:rPr>
          <w:t>APPENDIX 2 NPV CALCULATIONS YEAR 1</w:t>
        </w:r>
        <w:r w:rsidR="0037121B">
          <w:rPr>
            <w:webHidden/>
          </w:rPr>
          <w:tab/>
        </w:r>
        <w:r w:rsidR="0037121B">
          <w:rPr>
            <w:webHidden/>
          </w:rPr>
          <w:fldChar w:fldCharType="begin"/>
        </w:r>
        <w:r w:rsidR="0037121B">
          <w:rPr>
            <w:webHidden/>
          </w:rPr>
          <w:instrText xml:space="preserve"> PAGEREF _Toc473793418 \h </w:instrText>
        </w:r>
        <w:r w:rsidR="0037121B">
          <w:rPr>
            <w:webHidden/>
          </w:rPr>
        </w:r>
        <w:r w:rsidR="0037121B">
          <w:rPr>
            <w:webHidden/>
          </w:rPr>
          <w:fldChar w:fldCharType="separate"/>
        </w:r>
        <w:r w:rsidR="0037121B">
          <w:rPr>
            <w:webHidden/>
          </w:rPr>
          <w:t>15</w:t>
        </w:r>
        <w:r w:rsidR="0037121B">
          <w:rPr>
            <w:webHidden/>
          </w:rPr>
          <w:fldChar w:fldCharType="end"/>
        </w:r>
      </w:hyperlink>
    </w:p>
    <w:p w14:paraId="00791104" w14:textId="32E11A54" w:rsidR="0037121B" w:rsidRDefault="00C86765">
      <w:pPr>
        <w:pStyle w:val="TOC1"/>
        <w:rPr>
          <w:rFonts w:eastAsiaTheme="minorEastAsia" w:cstheme="minorBidi"/>
          <w:b w:val="0"/>
          <w:color w:val="auto"/>
          <w:sz w:val="22"/>
          <w:szCs w:val="22"/>
        </w:rPr>
      </w:pPr>
      <w:hyperlink w:anchor="_Toc473793419" w:history="1">
        <w:r w:rsidR="0037121B" w:rsidRPr="0083644B">
          <w:rPr>
            <w:rStyle w:val="Hyperlink"/>
          </w:rPr>
          <w:t>APPENDIX 3 NPV CALCULATIONS YEAR 2</w:t>
        </w:r>
        <w:r w:rsidR="0037121B">
          <w:rPr>
            <w:webHidden/>
          </w:rPr>
          <w:tab/>
        </w:r>
        <w:r w:rsidR="0037121B">
          <w:rPr>
            <w:webHidden/>
          </w:rPr>
          <w:fldChar w:fldCharType="begin"/>
        </w:r>
        <w:r w:rsidR="0037121B">
          <w:rPr>
            <w:webHidden/>
          </w:rPr>
          <w:instrText xml:space="preserve"> PAGEREF _Toc473793419 \h </w:instrText>
        </w:r>
        <w:r w:rsidR="0037121B">
          <w:rPr>
            <w:webHidden/>
          </w:rPr>
        </w:r>
        <w:r w:rsidR="0037121B">
          <w:rPr>
            <w:webHidden/>
          </w:rPr>
          <w:fldChar w:fldCharType="separate"/>
        </w:r>
        <w:r w:rsidR="0037121B">
          <w:rPr>
            <w:webHidden/>
          </w:rPr>
          <w:t>16</w:t>
        </w:r>
        <w:r w:rsidR="0037121B">
          <w:rPr>
            <w:webHidden/>
          </w:rPr>
          <w:fldChar w:fldCharType="end"/>
        </w:r>
      </w:hyperlink>
    </w:p>
    <w:p w14:paraId="3F8E77AE" w14:textId="40BFA790" w:rsidR="0037121B" w:rsidRDefault="00C86765">
      <w:pPr>
        <w:pStyle w:val="TOC1"/>
        <w:rPr>
          <w:rFonts w:eastAsiaTheme="minorEastAsia" w:cstheme="minorBidi"/>
          <w:b w:val="0"/>
          <w:color w:val="auto"/>
          <w:sz w:val="22"/>
          <w:szCs w:val="22"/>
        </w:rPr>
      </w:pPr>
      <w:hyperlink w:anchor="_Toc473793420" w:history="1">
        <w:r w:rsidR="0037121B" w:rsidRPr="0083644B">
          <w:rPr>
            <w:rStyle w:val="Hyperlink"/>
          </w:rPr>
          <w:t>APPENDIX 4 NPV CALCULATIONS YEAR 3</w:t>
        </w:r>
        <w:r w:rsidR="0037121B">
          <w:rPr>
            <w:webHidden/>
          </w:rPr>
          <w:tab/>
        </w:r>
        <w:r w:rsidR="0037121B">
          <w:rPr>
            <w:webHidden/>
          </w:rPr>
          <w:fldChar w:fldCharType="begin"/>
        </w:r>
        <w:r w:rsidR="0037121B">
          <w:rPr>
            <w:webHidden/>
          </w:rPr>
          <w:instrText xml:space="preserve"> PAGEREF _Toc473793420 \h </w:instrText>
        </w:r>
        <w:r w:rsidR="0037121B">
          <w:rPr>
            <w:webHidden/>
          </w:rPr>
        </w:r>
        <w:r w:rsidR="0037121B">
          <w:rPr>
            <w:webHidden/>
          </w:rPr>
          <w:fldChar w:fldCharType="separate"/>
        </w:r>
        <w:r w:rsidR="0037121B">
          <w:rPr>
            <w:webHidden/>
          </w:rPr>
          <w:t>18</w:t>
        </w:r>
        <w:r w:rsidR="0037121B">
          <w:rPr>
            <w:webHidden/>
          </w:rPr>
          <w:fldChar w:fldCharType="end"/>
        </w:r>
      </w:hyperlink>
    </w:p>
    <w:p w14:paraId="57923503" w14:textId="7E74A3E8" w:rsidR="0037121B" w:rsidRDefault="00C86765">
      <w:pPr>
        <w:pStyle w:val="TOC1"/>
        <w:rPr>
          <w:rFonts w:eastAsiaTheme="minorEastAsia" w:cstheme="minorBidi"/>
          <w:b w:val="0"/>
          <w:color w:val="auto"/>
          <w:sz w:val="22"/>
          <w:szCs w:val="22"/>
        </w:rPr>
      </w:pPr>
      <w:hyperlink w:anchor="_Toc473793421" w:history="1">
        <w:r w:rsidR="0037121B" w:rsidRPr="0083644B">
          <w:rPr>
            <w:rStyle w:val="Hyperlink"/>
          </w:rPr>
          <w:t>APPENDIX 5 NPV CALCULATIONS YEAR 4</w:t>
        </w:r>
        <w:r w:rsidR="0037121B">
          <w:rPr>
            <w:webHidden/>
          </w:rPr>
          <w:tab/>
        </w:r>
        <w:r w:rsidR="0037121B">
          <w:rPr>
            <w:webHidden/>
          </w:rPr>
          <w:fldChar w:fldCharType="begin"/>
        </w:r>
        <w:r w:rsidR="0037121B">
          <w:rPr>
            <w:webHidden/>
          </w:rPr>
          <w:instrText xml:space="preserve"> PAGEREF _Toc473793421 \h </w:instrText>
        </w:r>
        <w:r w:rsidR="0037121B">
          <w:rPr>
            <w:webHidden/>
          </w:rPr>
        </w:r>
        <w:r w:rsidR="0037121B">
          <w:rPr>
            <w:webHidden/>
          </w:rPr>
          <w:fldChar w:fldCharType="separate"/>
        </w:r>
        <w:r w:rsidR="0037121B">
          <w:rPr>
            <w:webHidden/>
          </w:rPr>
          <w:t>19</w:t>
        </w:r>
        <w:r w:rsidR="0037121B">
          <w:rPr>
            <w:webHidden/>
          </w:rPr>
          <w:fldChar w:fldCharType="end"/>
        </w:r>
      </w:hyperlink>
    </w:p>
    <w:p w14:paraId="1F08A17D" w14:textId="15C4727D" w:rsidR="0037121B" w:rsidRDefault="00C86765">
      <w:pPr>
        <w:pStyle w:val="TOC1"/>
        <w:rPr>
          <w:rFonts w:eastAsiaTheme="minorEastAsia" w:cstheme="minorBidi"/>
          <w:b w:val="0"/>
          <w:color w:val="auto"/>
          <w:sz w:val="22"/>
          <w:szCs w:val="22"/>
        </w:rPr>
      </w:pPr>
      <w:hyperlink w:anchor="_Toc473793422" w:history="1">
        <w:r w:rsidR="0037121B" w:rsidRPr="0083644B">
          <w:rPr>
            <w:rStyle w:val="Hyperlink"/>
          </w:rPr>
          <w:t>APPENDIX 6 NPV CALCULATIONS YEAR 5</w:t>
        </w:r>
        <w:r w:rsidR="0037121B">
          <w:rPr>
            <w:webHidden/>
          </w:rPr>
          <w:tab/>
        </w:r>
        <w:r w:rsidR="0037121B">
          <w:rPr>
            <w:webHidden/>
          </w:rPr>
          <w:fldChar w:fldCharType="begin"/>
        </w:r>
        <w:r w:rsidR="0037121B">
          <w:rPr>
            <w:webHidden/>
          </w:rPr>
          <w:instrText xml:space="preserve"> PAGEREF _Toc473793422 \h </w:instrText>
        </w:r>
        <w:r w:rsidR="0037121B">
          <w:rPr>
            <w:webHidden/>
          </w:rPr>
        </w:r>
        <w:r w:rsidR="0037121B">
          <w:rPr>
            <w:webHidden/>
          </w:rPr>
          <w:fldChar w:fldCharType="separate"/>
        </w:r>
        <w:r w:rsidR="0037121B">
          <w:rPr>
            <w:webHidden/>
          </w:rPr>
          <w:t>21</w:t>
        </w:r>
        <w:r w:rsidR="0037121B">
          <w:rPr>
            <w:webHidden/>
          </w:rPr>
          <w:fldChar w:fldCharType="end"/>
        </w:r>
      </w:hyperlink>
    </w:p>
    <w:p w14:paraId="2927F361" w14:textId="4F12DA17" w:rsidR="0037121B" w:rsidRDefault="00C86765">
      <w:pPr>
        <w:pStyle w:val="TOC1"/>
        <w:rPr>
          <w:rFonts w:eastAsiaTheme="minorEastAsia" w:cstheme="minorBidi"/>
          <w:b w:val="0"/>
          <w:color w:val="auto"/>
          <w:sz w:val="22"/>
          <w:szCs w:val="22"/>
        </w:rPr>
      </w:pPr>
      <w:hyperlink w:anchor="_Toc473793423" w:history="1">
        <w:r w:rsidR="0037121B" w:rsidRPr="0083644B">
          <w:rPr>
            <w:rStyle w:val="Hyperlink"/>
          </w:rPr>
          <w:t>References</w:t>
        </w:r>
        <w:r w:rsidR="0037121B">
          <w:rPr>
            <w:webHidden/>
          </w:rPr>
          <w:tab/>
        </w:r>
        <w:r w:rsidR="0037121B">
          <w:rPr>
            <w:webHidden/>
          </w:rPr>
          <w:fldChar w:fldCharType="begin"/>
        </w:r>
        <w:r w:rsidR="0037121B">
          <w:rPr>
            <w:webHidden/>
          </w:rPr>
          <w:instrText xml:space="preserve"> PAGEREF _Toc473793423 \h </w:instrText>
        </w:r>
        <w:r w:rsidR="0037121B">
          <w:rPr>
            <w:webHidden/>
          </w:rPr>
        </w:r>
        <w:r w:rsidR="0037121B">
          <w:rPr>
            <w:webHidden/>
          </w:rPr>
          <w:fldChar w:fldCharType="separate"/>
        </w:r>
        <w:r w:rsidR="0037121B">
          <w:rPr>
            <w:webHidden/>
          </w:rPr>
          <w:t>22</w:t>
        </w:r>
        <w:r w:rsidR="0037121B">
          <w:rPr>
            <w:webHidden/>
          </w:rPr>
          <w:fldChar w:fldCharType="end"/>
        </w:r>
      </w:hyperlink>
    </w:p>
    <w:p w14:paraId="7CB0A833" w14:textId="03F85F77" w:rsidR="0037121B" w:rsidRDefault="00C86765">
      <w:pPr>
        <w:pStyle w:val="TOC1"/>
        <w:rPr>
          <w:rFonts w:eastAsiaTheme="minorEastAsia" w:cstheme="minorBidi"/>
          <w:b w:val="0"/>
          <w:color w:val="auto"/>
          <w:sz w:val="22"/>
          <w:szCs w:val="22"/>
        </w:rPr>
      </w:pPr>
      <w:hyperlink w:anchor="_Toc473793424" w:history="1">
        <w:r w:rsidR="0037121B" w:rsidRPr="0083644B">
          <w:rPr>
            <w:rStyle w:val="Hyperlink"/>
          </w:rPr>
          <w:t>Discount and index rate sources</w:t>
        </w:r>
        <w:r w:rsidR="0037121B">
          <w:rPr>
            <w:webHidden/>
          </w:rPr>
          <w:tab/>
        </w:r>
        <w:r w:rsidR="0037121B">
          <w:rPr>
            <w:webHidden/>
          </w:rPr>
          <w:fldChar w:fldCharType="begin"/>
        </w:r>
        <w:r w:rsidR="0037121B">
          <w:rPr>
            <w:webHidden/>
          </w:rPr>
          <w:instrText xml:space="preserve"> PAGEREF _Toc473793424 \h </w:instrText>
        </w:r>
        <w:r w:rsidR="0037121B">
          <w:rPr>
            <w:webHidden/>
          </w:rPr>
        </w:r>
        <w:r w:rsidR="0037121B">
          <w:rPr>
            <w:webHidden/>
          </w:rPr>
          <w:fldChar w:fldCharType="separate"/>
        </w:r>
        <w:r w:rsidR="0037121B">
          <w:rPr>
            <w:webHidden/>
          </w:rPr>
          <w:t>23</w:t>
        </w:r>
        <w:r w:rsidR="0037121B">
          <w:rPr>
            <w:webHidden/>
          </w:rPr>
          <w:fldChar w:fldCharType="end"/>
        </w:r>
      </w:hyperlink>
    </w:p>
    <w:p w14:paraId="44846D13" w14:textId="7CC6443F" w:rsidR="008F4D3D" w:rsidRDefault="00372741" w:rsidP="00372741">
      <w:pPr>
        <w:pStyle w:val="TOC1"/>
      </w:pPr>
      <w:r>
        <w:rPr>
          <w:b w:val="0"/>
        </w:rPr>
        <w:fldChar w:fldCharType="end"/>
      </w:r>
    </w:p>
    <w:p w14:paraId="44846D14" w14:textId="77777777" w:rsidR="00436277" w:rsidRDefault="00DB2F5C" w:rsidP="00162B86">
      <w:pPr>
        <w:sectPr w:rsidR="00436277" w:rsidSect="005E59CF">
          <w:headerReference w:type="even" r:id="rId33"/>
          <w:headerReference w:type="default" r:id="rId34"/>
          <w:footerReference w:type="even" r:id="rId35"/>
          <w:footerReference w:type="default" r:id="rId36"/>
          <w:pgSz w:w="11907" w:h="16840" w:code="9"/>
          <w:pgMar w:top="2268" w:right="1134" w:bottom="1134" w:left="1134" w:header="284" w:footer="284" w:gutter="0"/>
          <w:pgNumType w:start="1"/>
          <w:cols w:space="708"/>
          <w:docGrid w:linePitch="360"/>
        </w:sectPr>
      </w:pPr>
      <w:r>
        <w:t xml:space="preserve"> </w:t>
      </w:r>
    </w:p>
    <w:p w14:paraId="44846D15" w14:textId="77777777" w:rsidR="00B83743" w:rsidRPr="00C4364B" w:rsidRDefault="005B03C4" w:rsidP="0004263E">
      <w:pPr>
        <w:pStyle w:val="Heading1TopofPage"/>
        <w:framePr w:wrap="around"/>
      </w:pPr>
      <w:bookmarkStart w:id="3" w:name="_Toc473793405"/>
      <w:r>
        <w:lastRenderedPageBreak/>
        <w:t>Background</w:t>
      </w:r>
      <w:bookmarkEnd w:id="3"/>
    </w:p>
    <w:p w14:paraId="44846D16" w14:textId="77777777" w:rsidR="00EA4A18" w:rsidRDefault="00EA4A18" w:rsidP="00EA4A18">
      <w:pPr>
        <w:pStyle w:val="Heading2"/>
        <w:sectPr w:rsidR="00EA4A18" w:rsidSect="005E59CF">
          <w:pgSz w:w="11907" w:h="16840" w:code="9"/>
          <w:pgMar w:top="2268" w:right="1134" w:bottom="1134" w:left="1134" w:header="284" w:footer="284" w:gutter="0"/>
          <w:cols w:num="2" w:space="284"/>
          <w:docGrid w:linePitch="360"/>
        </w:sectPr>
      </w:pPr>
      <w:bookmarkStart w:id="4" w:name="_Toc473793406"/>
      <w:r>
        <w:lastRenderedPageBreak/>
        <w:t>Introduction</w:t>
      </w:r>
      <w:bookmarkEnd w:id="4"/>
    </w:p>
    <w:p w14:paraId="44846D17" w14:textId="77777777" w:rsidR="00EA4A18" w:rsidRDefault="00EA4A18" w:rsidP="00EA4A18"/>
    <w:p w14:paraId="44846D18" w14:textId="45B0380A" w:rsidR="00EA4A18" w:rsidRPr="00EA4A18" w:rsidRDefault="00EA4A18" w:rsidP="00EA4A18">
      <w:pPr>
        <w:pStyle w:val="BodyText"/>
      </w:pPr>
      <w:r w:rsidRPr="00EA4A18">
        <w:t xml:space="preserve">Most councils have either operating or </w:t>
      </w:r>
      <w:r w:rsidR="00706FCB">
        <w:t>closed landfill sites (or both)</w:t>
      </w:r>
      <w:r w:rsidRPr="00EA4A18">
        <w:t xml:space="preserve"> that give rise to obligations to rehabilitate and monitor sites for significant periods into the future.  In most instances these obligations create a liability for councils.  The liability can be significant and the correct measurement and treatment is vital to ensure financial reports are presented fairly.</w:t>
      </w:r>
    </w:p>
    <w:p w14:paraId="36FB109E" w14:textId="685F5627" w:rsidR="00706FCB" w:rsidRDefault="00EA4A18" w:rsidP="00EA4A18">
      <w:pPr>
        <w:pStyle w:val="BodyText"/>
      </w:pPr>
      <w:r w:rsidRPr="00EA4A18">
        <w:t xml:space="preserve">Accounting for landfills is a technically complex accounting issue that gives rise to a number of specific challenges in the local government sector.  </w:t>
      </w:r>
      <w:r w:rsidR="00706FCB">
        <w:t>More recently, the Victoran Environment Protection Authority (EPA) has provided for an opportunity for local governments that hold a</w:t>
      </w:r>
      <w:r w:rsidR="00747FE1">
        <w:t>n operating</w:t>
      </w:r>
      <w:r w:rsidR="00706FCB">
        <w:t xml:space="preserve"> landfill license to m</w:t>
      </w:r>
      <w:r w:rsidR="00747FE1">
        <w:t>ove to a provisioning model to provide</w:t>
      </w:r>
      <w:r w:rsidR="00706FCB">
        <w:t xml:space="preserve"> a financial security</w:t>
      </w:r>
      <w:r w:rsidR="000125D3">
        <w:t xml:space="preserve"> to the EPA</w:t>
      </w:r>
      <w:r w:rsidR="00706FCB">
        <w:t xml:space="preserve"> to substitute the bank gurantee requirement.  Moving to the new provision</w:t>
      </w:r>
      <w:r w:rsidR="00747FE1">
        <w:t>ing</w:t>
      </w:r>
      <w:r w:rsidR="00706FCB">
        <w:t xml:space="preserve"> model may </w:t>
      </w:r>
      <w:r w:rsidR="00372741">
        <w:t>necessitate</w:t>
      </w:r>
      <w:r w:rsidR="00706FCB">
        <w:t xml:space="preserve"> a more active approach</w:t>
      </w:r>
      <w:r w:rsidR="00020E91">
        <w:t xml:space="preserve"> by councils</w:t>
      </w:r>
      <w:r w:rsidR="00706FCB">
        <w:t xml:space="preserve"> to financial management and accounting of landfill </w:t>
      </w:r>
      <w:r w:rsidR="00372741">
        <w:t xml:space="preserve">assets and </w:t>
      </w:r>
      <w:r w:rsidR="00706FCB">
        <w:t>liabilities.</w:t>
      </w:r>
      <w:r w:rsidR="00020E91">
        <w:t xml:space="preserve">  This can include operating landfills and closed landfill sites.</w:t>
      </w:r>
    </w:p>
    <w:p w14:paraId="44846D19" w14:textId="2B66443B" w:rsidR="00EA4A18" w:rsidRPr="00EA4A18" w:rsidRDefault="00EA4A18" w:rsidP="00EA4A18">
      <w:pPr>
        <w:pStyle w:val="BodyText"/>
      </w:pPr>
      <w:r w:rsidRPr="00EA4A18">
        <w:t xml:space="preserve">This </w:t>
      </w:r>
      <w:r w:rsidR="00706FCB">
        <w:t xml:space="preserve">Local Government Victoria </w:t>
      </w:r>
      <w:r w:rsidR="00372741">
        <w:t xml:space="preserve">(LGV) </w:t>
      </w:r>
      <w:r w:rsidR="00706FCB">
        <w:t xml:space="preserve">financial </w:t>
      </w:r>
      <w:r w:rsidRPr="00EA4A18">
        <w:t>guide</w:t>
      </w:r>
      <w:r w:rsidR="00706FCB">
        <w:t>nce</w:t>
      </w:r>
      <w:r w:rsidRPr="00EA4A18">
        <w:t xml:space="preserve"> has been prepared to assist local government accountants understand the issues and be prepared for the challenges that landfill sites may pose from an accounting perspective.</w:t>
      </w:r>
      <w:r w:rsidR="00706FCB">
        <w:t xml:space="preserve">  </w:t>
      </w:r>
      <w:r w:rsidR="00706FCB" w:rsidRPr="00706FCB">
        <w:t>This financial guidence forms part of the suite of guidelines developed by LGV to provide accounting support to councils.</w:t>
      </w:r>
    </w:p>
    <w:p w14:paraId="46268F94" w14:textId="5BD0FA86" w:rsidR="00FF4466" w:rsidRDefault="00EA4A18" w:rsidP="00EA4A18">
      <w:pPr>
        <w:pStyle w:val="BodyText"/>
      </w:pPr>
      <w:r w:rsidRPr="00EA4A18">
        <w:t xml:space="preserve">This guide has been prepared to il the </w:t>
      </w:r>
      <w:r w:rsidR="00706FCB">
        <w:t xml:space="preserve">long </w:t>
      </w:r>
      <w:r w:rsidRPr="00EA4A18">
        <w:t>life cycle accounting requirements for a landfill.</w:t>
      </w:r>
      <w:r w:rsidR="00FF4466">
        <w:t xml:space="preserve">  The guidance is general in nature and is not expected to meet or cover all possible scenarios.  To assist in communicating the principles to be applied, illustrative data has been based on a simplistic single cell example.  It is acknowledged that in many cases additional complexities will exist, particularly in multi cell environmments</w:t>
      </w:r>
      <w:r w:rsidR="00DF6BEA">
        <w:t>.</w:t>
      </w:r>
    </w:p>
    <w:p w14:paraId="44846D1B" w14:textId="503F5106" w:rsidR="00EA4A18" w:rsidRPr="00EA4A18" w:rsidRDefault="00EA4A18" w:rsidP="00EA4A18">
      <w:pPr>
        <w:pStyle w:val="BodyText"/>
      </w:pPr>
      <w:r w:rsidRPr="00EA4A18">
        <w:t>While the guide has been prepared to assist local government it is not a replacement for specific accounting advice and, where appropriate, councils should seek specific guidance.</w:t>
      </w:r>
      <w:r w:rsidR="00706FCB">
        <w:t xml:space="preserve">  L</w:t>
      </w:r>
      <w:r w:rsidR="00372741">
        <w:t>GV</w:t>
      </w:r>
      <w:r w:rsidR="00706FCB">
        <w:t xml:space="preserve"> would like to acknowledge the contributions of </w:t>
      </w:r>
      <w:r w:rsidR="00706FCB" w:rsidRPr="00706FCB">
        <w:t>Crowe Horwath, the Environment Protection Authority (EPA) Victoria, Local Government Finance Professionals (FinPro), Boroondara City Council, Mitchell Shire Council and Wyndham City Council to this publication. The Victorian Auditor-General’s Office (VAGO) also contributed in an observer capacity.</w:t>
      </w:r>
    </w:p>
    <w:p w14:paraId="44846D1C" w14:textId="77777777" w:rsidR="00EA4A18" w:rsidRPr="00774EA5" w:rsidRDefault="00EA4A18" w:rsidP="00EA4A18">
      <w:pPr>
        <w:pStyle w:val="Heading2"/>
      </w:pPr>
      <w:bookmarkStart w:id="5" w:name="_Toc473793407"/>
      <w:r w:rsidRPr="00774EA5">
        <w:t>Key Issues</w:t>
      </w:r>
      <w:bookmarkEnd w:id="5"/>
    </w:p>
    <w:p w14:paraId="44846D1D" w14:textId="77777777" w:rsidR="00EA4A18" w:rsidRDefault="00EA4A18" w:rsidP="00EA4A18">
      <w:pPr>
        <w:pStyle w:val="BodyText"/>
      </w:pPr>
      <w:r>
        <w:t>Accounting for landfills give rise to three specific accounting issues, namely:</w:t>
      </w:r>
    </w:p>
    <w:p w14:paraId="44846D1E" w14:textId="77777777" w:rsidR="00EA4A18" w:rsidRPr="00EA4A18" w:rsidRDefault="00EA4A18" w:rsidP="00EA4A18">
      <w:pPr>
        <w:pStyle w:val="ListBullet"/>
      </w:pPr>
      <w:r w:rsidRPr="00EA4A18">
        <w:t>Accounting for site improvements;</w:t>
      </w:r>
    </w:p>
    <w:p w14:paraId="44846D1F" w14:textId="77777777" w:rsidR="00EA4A18" w:rsidRPr="00EA4A18" w:rsidRDefault="00EA4A18" w:rsidP="00EA4A18">
      <w:pPr>
        <w:pStyle w:val="ListBullet"/>
      </w:pPr>
      <w:r w:rsidRPr="00EA4A18">
        <w:t>Accounting for rehabilitation costs; and</w:t>
      </w:r>
    </w:p>
    <w:p w14:paraId="44846D20" w14:textId="77777777" w:rsidR="00EA4A18" w:rsidRPr="00EA4A18" w:rsidRDefault="00EA4A18" w:rsidP="00EA4A18">
      <w:pPr>
        <w:pStyle w:val="ListBullet"/>
      </w:pPr>
      <w:r w:rsidRPr="00EA4A18">
        <w:t>Accounting for landfill airspace (intangible asset).</w:t>
      </w:r>
    </w:p>
    <w:p w14:paraId="44846D21" w14:textId="77777777" w:rsidR="00EA4A18" w:rsidRDefault="00EA4A18" w:rsidP="00EA4A18">
      <w:pPr>
        <w:pStyle w:val="BodyText"/>
      </w:pPr>
      <w:r>
        <w:t>While each of these issues are related, from an accounting perspective they each need to be considered separately.</w:t>
      </w:r>
    </w:p>
    <w:p w14:paraId="44846D22" w14:textId="77777777" w:rsidR="00EA4A18" w:rsidRDefault="00EA4A18" w:rsidP="00EA4A18">
      <w:pPr>
        <w:pStyle w:val="BodyText"/>
      </w:pPr>
      <w:r>
        <w:t>Local councils are strongly encouraged to consider the requirements of this guidance statement well in advance of year end.  Where potential issues exist discussions with key stakeholders, including auditors, should be undertaken early to avoid issues impacting on year end timelines.</w:t>
      </w:r>
    </w:p>
    <w:p w14:paraId="44846D23" w14:textId="77777777" w:rsidR="00EA4A18" w:rsidRPr="00890114" w:rsidRDefault="00EA4A18" w:rsidP="00EA4A18">
      <w:pPr>
        <w:pStyle w:val="Heading2"/>
      </w:pPr>
      <w:bookmarkStart w:id="6" w:name="_Toc473793408"/>
      <w:r w:rsidRPr="00890114">
        <w:t>Professional Guidance</w:t>
      </w:r>
      <w:bookmarkEnd w:id="6"/>
    </w:p>
    <w:p w14:paraId="44846D24" w14:textId="77777777" w:rsidR="00EA4A18" w:rsidRDefault="00EA4A18" w:rsidP="00EA4A18">
      <w:r>
        <w:t>The following accounting standards and interpretations have been issued, providing detailed guidance and direction on the accounting issues associated with landfills:</w:t>
      </w:r>
    </w:p>
    <w:p w14:paraId="44846D25" w14:textId="77777777" w:rsidR="00EA4A18" w:rsidRDefault="00EA4A18" w:rsidP="00EA4A18">
      <w:pPr>
        <w:pStyle w:val="ListBullet"/>
      </w:pPr>
      <w:r>
        <w:t>AASB 116 – Property, Plant and Equipment;</w:t>
      </w:r>
    </w:p>
    <w:p w14:paraId="44846D26" w14:textId="77777777" w:rsidR="00EA4A18" w:rsidRDefault="00EA4A18" w:rsidP="00EA4A18">
      <w:pPr>
        <w:pStyle w:val="ListBullet"/>
      </w:pPr>
      <w:r>
        <w:t>AASB 136 - Impairment of Assets;</w:t>
      </w:r>
    </w:p>
    <w:p w14:paraId="44846D27" w14:textId="77777777" w:rsidR="00EA4A18" w:rsidRDefault="00EA4A18" w:rsidP="00EA4A18">
      <w:pPr>
        <w:pStyle w:val="ListBullet"/>
      </w:pPr>
      <w:r>
        <w:t>AASB 137 - Provisions, Contingent Liabilities and Contingent Assets;</w:t>
      </w:r>
    </w:p>
    <w:p w14:paraId="44846D28" w14:textId="77777777" w:rsidR="00EA4A18" w:rsidRDefault="00EA4A18" w:rsidP="00EA4A18">
      <w:pPr>
        <w:pStyle w:val="ListBullet"/>
      </w:pPr>
      <w:r>
        <w:t>AASB 138 - Intangible Assets; and</w:t>
      </w:r>
    </w:p>
    <w:p w14:paraId="44846D29" w14:textId="77777777" w:rsidR="00EA4A18" w:rsidRDefault="00EA4A18" w:rsidP="00EA4A18">
      <w:pPr>
        <w:pStyle w:val="ListBullet"/>
      </w:pPr>
      <w:r>
        <w:t xml:space="preserve">Interpretation 1 - Changes in Existing Decommissioning, Restoration and Similar Liabilities. </w:t>
      </w:r>
    </w:p>
    <w:p w14:paraId="44846D2A" w14:textId="77777777" w:rsidR="00EA4A18" w:rsidRPr="002728EF" w:rsidRDefault="00EA4A18" w:rsidP="00EA4A18">
      <w:pPr>
        <w:pStyle w:val="Heading2"/>
      </w:pPr>
      <w:bookmarkStart w:id="7" w:name="_Toc473793409"/>
      <w:r w:rsidRPr="000D5C45">
        <w:lastRenderedPageBreak/>
        <w:t>Determination of Future</w:t>
      </w:r>
      <w:r w:rsidRPr="00D9562B">
        <w:t xml:space="preserve"> Costs</w:t>
      </w:r>
      <w:bookmarkEnd w:id="7"/>
    </w:p>
    <w:p w14:paraId="44846D2B" w14:textId="03013113" w:rsidR="00EA4A18" w:rsidRDefault="00EA4A18" w:rsidP="00EA4A18">
      <w:pPr>
        <w:pStyle w:val="BodyText"/>
      </w:pPr>
      <w:r>
        <w:t xml:space="preserve">Given the potential for significant impacts on assets and liabilities the accurate and complete determination of future costs is critical to the integrity of the required calculations.  </w:t>
      </w:r>
      <w:r w:rsidR="00372741">
        <w:t>Accordingly,</w:t>
      </w:r>
      <w:r>
        <w:t xml:space="preserve"> it is expected that councils will utilise appropriate expertise from within (and at times external to) council to ensure the most accurate and complete estimates can be made.  It is also expected that the accuracy and completeness of cost estimates will be an area of audit focus.  As such councils will be required to document the basis for the determination of the costs to a reasonably high standard.</w:t>
      </w:r>
    </w:p>
    <w:p w14:paraId="44846D2C" w14:textId="77777777" w:rsidR="00EA4A18" w:rsidRDefault="00EA4A18" w:rsidP="00EA4A18"/>
    <w:p w14:paraId="44846D2D" w14:textId="77777777" w:rsidR="00EA4A18" w:rsidRDefault="00EA4A18" w:rsidP="00EA4A18"/>
    <w:p w14:paraId="44846D2E" w14:textId="77777777" w:rsidR="00EA4A18" w:rsidRPr="0018063C" w:rsidRDefault="00EA4A18" w:rsidP="00EA4A18">
      <w:pPr>
        <w:pStyle w:val="Heading1TopofPage"/>
        <w:framePr w:wrap="around"/>
      </w:pPr>
      <w:bookmarkStart w:id="8" w:name="_Toc473793410"/>
      <w:r w:rsidRPr="000D5C45">
        <w:lastRenderedPageBreak/>
        <w:t>Guidance</w:t>
      </w:r>
      <w:bookmarkEnd w:id="8"/>
    </w:p>
    <w:p w14:paraId="44846D2F" w14:textId="77777777" w:rsidR="00EA4A18" w:rsidRPr="002E7B0E" w:rsidRDefault="00EA4A18" w:rsidP="00EA4A18">
      <w:pPr>
        <w:pStyle w:val="Heading2"/>
      </w:pPr>
      <w:bookmarkStart w:id="9" w:name="_Toc473793411"/>
      <w:r w:rsidRPr="002E7B0E">
        <w:t>Accounting for site improvements</w:t>
      </w:r>
      <w:bookmarkEnd w:id="9"/>
    </w:p>
    <w:p w14:paraId="44846D30" w14:textId="77777777" w:rsidR="00EA4A18" w:rsidRDefault="00EA4A18" w:rsidP="00EA4A18">
      <w:pPr>
        <w:pStyle w:val="BodyText"/>
      </w:pPr>
      <w:r>
        <w:t>The establishment of a landfill facility will result in the acquisition/construction of a range of site improvements that are necessary for the appropriate functioning and control of the facility.  Upon commencement of a landfill these assets are to be recognised in accordance with council’s asset recognition policy. Assets are to be depreciated over the life of the asset to council, or the life of the landfill site, whichever is the shorter.</w:t>
      </w:r>
    </w:p>
    <w:p w14:paraId="44846D31" w14:textId="54FB4909" w:rsidR="00EA4A18" w:rsidRDefault="00EA4A18" w:rsidP="00EA4A18">
      <w:pPr>
        <w:pStyle w:val="BodyText"/>
      </w:pPr>
      <w:r>
        <w:t>It is important to note that some site</w:t>
      </w:r>
      <w:r w:rsidR="00372741">
        <w:t xml:space="preserve"> improvements, such as fencing,</w:t>
      </w:r>
      <w:r>
        <w:t xml:space="preserve"> will potentially have a life that extends beyond the operational life of the site and into its rehabilitation phase, whereas others are unlikely to have a life that could exceed the operational life of the site.</w:t>
      </w:r>
    </w:p>
    <w:p w14:paraId="44846D32" w14:textId="77777777" w:rsidR="00EA4A18" w:rsidRDefault="00EA4A18" w:rsidP="00EA4A18">
      <w:pPr>
        <w:pStyle w:val="BodyText"/>
      </w:pPr>
      <w:r>
        <w:t>Typically, site improvements capitalised as part of the establishment of a landfill will include:</w:t>
      </w:r>
    </w:p>
    <w:p w14:paraId="44846D33" w14:textId="77777777" w:rsidR="00EA4A18" w:rsidRDefault="00EA4A18" w:rsidP="00EA4A18">
      <w:pPr>
        <w:pStyle w:val="ListBullet"/>
      </w:pPr>
      <w:r>
        <w:t>Roadways;</w:t>
      </w:r>
    </w:p>
    <w:p w14:paraId="44846D34" w14:textId="77777777" w:rsidR="00EA4A18" w:rsidRDefault="00EA4A18" w:rsidP="00EA4A18">
      <w:pPr>
        <w:pStyle w:val="ListBullet"/>
      </w:pPr>
      <w:r>
        <w:t>Drainage;</w:t>
      </w:r>
    </w:p>
    <w:p w14:paraId="44846D35" w14:textId="77777777" w:rsidR="00EA4A18" w:rsidRDefault="00EA4A18" w:rsidP="00EA4A18">
      <w:pPr>
        <w:pStyle w:val="ListBullet"/>
      </w:pPr>
      <w:r>
        <w:t>Leachate ponds;</w:t>
      </w:r>
    </w:p>
    <w:p w14:paraId="44846D36" w14:textId="77777777" w:rsidR="00EA4A18" w:rsidRDefault="00EA4A18" w:rsidP="00EA4A18">
      <w:pPr>
        <w:pStyle w:val="ListBullet"/>
      </w:pPr>
      <w:r>
        <w:t>Fencing;</w:t>
      </w:r>
    </w:p>
    <w:p w14:paraId="44846D37" w14:textId="77777777" w:rsidR="00EA4A18" w:rsidRDefault="00EA4A18" w:rsidP="00EA4A18">
      <w:pPr>
        <w:pStyle w:val="ListBullet"/>
      </w:pPr>
      <w:r>
        <w:t>Site huts/shedding; and</w:t>
      </w:r>
    </w:p>
    <w:p w14:paraId="44846D38" w14:textId="77777777" w:rsidR="00EA4A18" w:rsidRDefault="00EA4A18" w:rsidP="00EA4A18">
      <w:pPr>
        <w:pStyle w:val="ListBullet"/>
      </w:pPr>
      <w:r>
        <w:t>Weighbridge.</w:t>
      </w:r>
    </w:p>
    <w:p w14:paraId="44846D39" w14:textId="77777777" w:rsidR="00EA4A18" w:rsidRDefault="00EA4A18" w:rsidP="00EA4A18">
      <w:pPr>
        <w:pStyle w:val="BodyText"/>
      </w:pPr>
      <w:r>
        <w:t>Other improvements could also be included as part of this asset.  Site improvements do not necessarily need to be accounted for as one asset.  Where it makes sense and is more practical to do so the individual improvements can be accounted for within other (consistent) categories.  However regardless of the approach taken the improvements should not be given a life greater than that of the overall landfill site.</w:t>
      </w:r>
    </w:p>
    <w:p w14:paraId="44846D3A" w14:textId="77777777" w:rsidR="00EA4A18" w:rsidRPr="002728EF" w:rsidRDefault="00EA4A18" w:rsidP="00EA4A18">
      <w:pPr>
        <w:pStyle w:val="Heading2"/>
      </w:pPr>
      <w:bookmarkStart w:id="10" w:name="_Toc473793412"/>
      <w:r w:rsidRPr="000D5C45">
        <w:t xml:space="preserve">Accounting for </w:t>
      </w:r>
      <w:r>
        <w:t>c</w:t>
      </w:r>
      <w:r w:rsidRPr="00D9562B">
        <w:t xml:space="preserve">ell </w:t>
      </w:r>
      <w:r>
        <w:t>c</w:t>
      </w:r>
      <w:r w:rsidRPr="00D9562B">
        <w:t>onstruction</w:t>
      </w:r>
      <w:bookmarkEnd w:id="10"/>
    </w:p>
    <w:p w14:paraId="44846D3B" w14:textId="77777777" w:rsidR="00EA4A18" w:rsidRDefault="00EA4A18" w:rsidP="00EA4A18">
      <w:pPr>
        <w:pStyle w:val="BodyText"/>
      </w:pPr>
      <w:r>
        <w:t xml:space="preserve">In addition to site improvements there will be cost incurred directly in relation to the construction of individual landfill cells.  Costs incurred in the construction of the landfill cells should be capitalised as a tangible asset.  This asset should then be depreciated over the life of the cell.  </w:t>
      </w:r>
    </w:p>
    <w:p w14:paraId="44846D3C" w14:textId="77777777" w:rsidR="00EA4A18" w:rsidRDefault="00EA4A18" w:rsidP="00EA4A18">
      <w:pPr>
        <w:pStyle w:val="BodyText"/>
      </w:pPr>
      <w:r>
        <w:t xml:space="preserve">It is acknowledged that at times judgement will need to be exercised to determine if particular costs are to be included as part of the cell construction or broader land improvement categories.  </w:t>
      </w:r>
    </w:p>
    <w:p w14:paraId="44846D3D" w14:textId="77777777" w:rsidR="00EA4A18" w:rsidRDefault="00EA4A18" w:rsidP="00EA4A18">
      <w:pPr>
        <w:pStyle w:val="BodyText"/>
        <w:rPr>
          <w:b/>
        </w:rPr>
      </w:pPr>
      <w:r>
        <w:rPr>
          <w:b/>
        </w:rPr>
        <w:br w:type="page"/>
      </w:r>
    </w:p>
    <w:p w14:paraId="44846D3E" w14:textId="7CE11E2F" w:rsidR="00EA4A18" w:rsidRPr="00D9562B" w:rsidRDefault="00EA4A18" w:rsidP="00EA4A18">
      <w:pPr>
        <w:pStyle w:val="Heading2"/>
      </w:pPr>
      <w:bookmarkStart w:id="11" w:name="_Toc473793413"/>
      <w:r w:rsidRPr="000D5C45">
        <w:lastRenderedPageBreak/>
        <w:t xml:space="preserve">Accounting for </w:t>
      </w:r>
      <w:r>
        <w:t>rehabilitation</w:t>
      </w:r>
      <w:r w:rsidR="00FF4466">
        <w:t xml:space="preserve">, </w:t>
      </w:r>
      <w:r w:rsidRPr="000D5C45">
        <w:t>monitoring and aftercare costs</w:t>
      </w:r>
      <w:bookmarkEnd w:id="11"/>
    </w:p>
    <w:p w14:paraId="44846D3F" w14:textId="1CEE937F" w:rsidR="00EA4A18" w:rsidRDefault="00EA4A18" w:rsidP="00EA4A18">
      <w:pPr>
        <w:pStyle w:val="BodyText"/>
      </w:pPr>
      <w:r>
        <w:t xml:space="preserve">Most landfills are subject to Environment Protection Authority (EPA) requirements that result in landfill operators </w:t>
      </w:r>
      <w:r w:rsidR="00592384">
        <w:t xml:space="preserve">being obligated to rehabilitate the site and </w:t>
      </w:r>
      <w:r w:rsidR="00DF6BEA">
        <w:t>continu</w:t>
      </w:r>
      <w:r w:rsidR="00592384">
        <w:t>e</w:t>
      </w:r>
      <w:r>
        <w:t xml:space="preserve"> to monitor and provide aftercare for up to 30 years after the closure of the </w:t>
      </w:r>
      <w:r w:rsidR="00592384">
        <w:t>site</w:t>
      </w:r>
      <w:r>
        <w:t xml:space="preserve">.  The costs associated with post closure monitoring and after care are to be included in the calculation of the </w:t>
      </w:r>
      <w:r w:rsidR="00DF6BEA">
        <w:t>rehabilitation</w:t>
      </w:r>
      <w:r w:rsidR="00592384">
        <w:t xml:space="preserve"> </w:t>
      </w:r>
      <w:r>
        <w:t xml:space="preserve">provision.  These costs are to be included for the duration of any EPA requirements.  </w:t>
      </w:r>
    </w:p>
    <w:p w14:paraId="44846D40" w14:textId="77777777" w:rsidR="00EA4A18" w:rsidRDefault="00EA4A18" w:rsidP="00EA4A18">
      <w:pPr>
        <w:pStyle w:val="BodyText"/>
      </w:pPr>
      <w:r>
        <w:t>Post closure costs cannot be offset or reduced on the basis of potential future revenue streams (such as from the sale of gas generated by the site).  While future revenues may occur, offsetting these against current obligations would be effectively recognising the revenue prior to councils meeting the service delivery requirements of the contract.</w:t>
      </w:r>
    </w:p>
    <w:p w14:paraId="44846D41" w14:textId="77777777" w:rsidR="00EA4A18" w:rsidRDefault="00EA4A18" w:rsidP="00EA4A18">
      <w:pPr>
        <w:pStyle w:val="Heading2"/>
      </w:pPr>
      <w:bookmarkStart w:id="12" w:name="_Toc473793414"/>
      <w:r>
        <w:t>Accounting for landfill airspace (intangible asset)</w:t>
      </w:r>
      <w:bookmarkEnd w:id="12"/>
    </w:p>
    <w:p w14:paraId="44846D42" w14:textId="77777777" w:rsidR="00EA4A18" w:rsidRPr="004C1578" w:rsidRDefault="00EA4A18" w:rsidP="00EA4A18">
      <w:pPr>
        <w:pStyle w:val="Heading3"/>
      </w:pPr>
      <w:r>
        <w:t>Initial recognition of airspace assets (intangible) and landfill rehabilitation provisions</w:t>
      </w:r>
    </w:p>
    <w:p w14:paraId="44846D43" w14:textId="10750034" w:rsidR="00EA4A18" w:rsidRDefault="00EA4A18" w:rsidP="00EA4A18">
      <w:pPr>
        <w:pStyle w:val="BodyText"/>
      </w:pPr>
      <w:r>
        <w:t>A rehabilitation provision shall be accounted for in accordance with AASB 137</w:t>
      </w:r>
      <w:r w:rsidRPr="00E7602C">
        <w:t xml:space="preserve"> Provisions, Contingent Liabilities and Contingent Assets</w:t>
      </w:r>
      <w:r w:rsidR="00DF6BEA">
        <w:t xml:space="preserve"> (AASB 137)</w:t>
      </w:r>
      <w:r>
        <w:t xml:space="preserve">.  Initially the provision shall be recognised on the same basis as the intangible airspace asset.  </w:t>
      </w:r>
    </w:p>
    <w:p w14:paraId="627AD200" w14:textId="77777777" w:rsidR="0098390A" w:rsidRDefault="0098390A" w:rsidP="0098390A">
      <w:pPr>
        <w:pStyle w:val="BodyText"/>
      </w:pPr>
      <w:r>
        <w:t>An airspace asset is an intangible asset that is measured based on the net present value of the future cash flows required to meet the rehabilitation requirements detailed in the landfill licencing agreement.  As such its initial recognition is consistent with that required for the related provision.</w:t>
      </w:r>
    </w:p>
    <w:p w14:paraId="44846D44" w14:textId="77777777" w:rsidR="00EA4A18" w:rsidRDefault="00EA4A18" w:rsidP="00EA4A18">
      <w:pPr>
        <w:pStyle w:val="BodyText"/>
      </w:pPr>
      <w:r>
        <w:t>The process for the initial measurement of the landfill rehabilitation provision (and airspace asset) requires council to:</w:t>
      </w:r>
    </w:p>
    <w:p w14:paraId="44846D45" w14:textId="7395978A" w:rsidR="00EA4A18" w:rsidRDefault="00EA4A18" w:rsidP="00EA4A18">
      <w:pPr>
        <w:pStyle w:val="ListBullet"/>
      </w:pPr>
      <w:r>
        <w:t>Determine a best estimate of the current cost to rehabilitate the landfill site based on the existing licence conditions, including post closure monitoring and aftercare cost</w:t>
      </w:r>
      <w:r w:rsidR="00DF6BEA">
        <w:t>s</w:t>
      </w:r>
      <w:r>
        <w:t>.</w:t>
      </w:r>
    </w:p>
    <w:p w14:paraId="44846D46" w14:textId="77777777" w:rsidR="00EA4A18" w:rsidRDefault="00EA4A18" w:rsidP="00EA4A18">
      <w:pPr>
        <w:pStyle w:val="ListBullet"/>
      </w:pPr>
      <w:r>
        <w:t xml:space="preserve">Index that amount out to its future value based on a reasonable estimate of likely cost increases.  (Councils should have a reasonable understanding of these cost increases through their capital works program, however the Australian Bureau of Statistics (ABS) at </w:t>
      </w:r>
      <w:hyperlink r:id="rId37" w:history="1">
        <w:r w:rsidRPr="001D5499">
          <w:rPr>
            <w:rStyle w:val="Hyperlink"/>
          </w:rPr>
          <w:t>www.abs.gov.au</w:t>
        </w:r>
      </w:hyperlink>
      <w:r>
        <w:t xml:space="preserve"> publish a construction price index that may also be of assistance).</w:t>
      </w:r>
    </w:p>
    <w:p w14:paraId="44846D47" w14:textId="77777777" w:rsidR="00EA4A18" w:rsidRDefault="00EA4A18" w:rsidP="00EA4A18">
      <w:pPr>
        <w:pStyle w:val="BodyText"/>
      </w:pPr>
      <w:r>
        <w:t>Discount the future value back to its Net Present Value (NPV) by applying the long term government bond rate applicable to the discount period (where discount periods match, this should be consistent with the Long Service Leave (LSL) discount rates</w:t>
      </w:r>
      <w:r w:rsidRPr="001C47D9">
        <w:t>).  Where longer term discount rates are required</w:t>
      </w:r>
      <w:r w:rsidRPr="0018063C">
        <w:t xml:space="preserve"> professional judgement should be applied. One option that may be considered is the Group of 100 (G100) rate </w:t>
      </w:r>
      <w:r w:rsidRPr="001C47D9">
        <w:t>which is published at</w:t>
      </w:r>
      <w:r>
        <w:t xml:space="preserve"> </w:t>
      </w:r>
      <w:hyperlink r:id="rId38" w:history="1">
        <w:r w:rsidRPr="00327401">
          <w:rPr>
            <w:rStyle w:val="Hyperlink"/>
          </w:rPr>
          <w:t>http://group100.com.au/g100-discount-rate/</w:t>
        </w:r>
      </w:hyperlink>
      <w:r>
        <w:t>.</w:t>
      </w:r>
    </w:p>
    <w:p w14:paraId="44846D48" w14:textId="77777777" w:rsidR="00EA4A18" w:rsidRDefault="00EA4A18" w:rsidP="00EA4A18">
      <w:pPr>
        <w:pStyle w:val="BodyText"/>
      </w:pPr>
      <w:r>
        <w:t xml:space="preserve">The amount determined through this calculation is the provision that will require recognition in the balance sheet as a liability.  It is also most likely to represent the initial value of the airspace intangible asset.  </w:t>
      </w:r>
    </w:p>
    <w:p w14:paraId="44846D49" w14:textId="2B88B645" w:rsidR="00EA4A18" w:rsidRDefault="00EA4A18" w:rsidP="00EA4A18">
      <w:pPr>
        <w:pStyle w:val="BodyText"/>
      </w:pPr>
      <w:r>
        <w:t>The basis for recognising the airspace asset is within AASB 116 Property, Plant and Equipment</w:t>
      </w:r>
      <w:r w:rsidR="00DF6BEA">
        <w:t xml:space="preserve"> (AASB 116)</w:t>
      </w:r>
      <w:r>
        <w:t xml:space="preserve">.  This standard, at paragraph 16, requires preparers of financial statements to incorporate, as part of the cost of an asset, the costs of site restoration.  </w:t>
      </w:r>
      <w:r w:rsidR="00372741">
        <w:t>Nevertheless,</w:t>
      </w:r>
      <w:r>
        <w:t xml:space="preserve"> it will only require such inclusion where council is obligated to make such restoration at the point of acquisition or as a result of the asset’s use.  Within the local government context this is interpreted to be the point at which council is obligated to rehabilitate the site in accordance with EPA requirements, typically this would be at the commencement of operations or the construction of the cell. </w:t>
      </w:r>
      <w:r w:rsidR="00FF4466">
        <w:t xml:space="preserve">AASB 116 provides guidance on the recognition of the </w:t>
      </w:r>
      <w:r w:rsidR="00592384">
        <w:t xml:space="preserve">elements of an assets cost, including </w:t>
      </w:r>
      <w:r w:rsidR="00FF4466">
        <w:t>restoration costs</w:t>
      </w:r>
      <w:r w:rsidR="00592384">
        <w:t>.  As</w:t>
      </w:r>
      <w:r w:rsidR="00FF4466">
        <w:t xml:space="preserve"> an intangible asset, guidance on the accounting for the airspace asset is contained within AASB 138 Intangible Assets</w:t>
      </w:r>
      <w:r w:rsidR="00DF6BEA">
        <w:t xml:space="preserve"> (AASB 138)</w:t>
      </w:r>
      <w:r w:rsidR="00FF4466">
        <w:t>.</w:t>
      </w:r>
    </w:p>
    <w:p w14:paraId="44846D4B" w14:textId="62BAEDE3" w:rsidR="00EA4A18" w:rsidRDefault="00EA4A18" w:rsidP="00EA4A18">
      <w:pPr>
        <w:pStyle w:val="BodyText"/>
      </w:pPr>
      <w:r>
        <w:t>A</w:t>
      </w:r>
      <w:r w:rsidR="00EF37DA">
        <w:t>n</w:t>
      </w:r>
      <w:r>
        <w:t xml:space="preserve"> </w:t>
      </w:r>
      <w:r w:rsidR="00DF6BEA">
        <w:t xml:space="preserve">intangible </w:t>
      </w:r>
      <w:r>
        <w:t>airspace asset is subject to impairment test</w:t>
      </w:r>
      <w:r w:rsidR="002605EB">
        <w:t xml:space="preserve">s in accordance with the requirements of </w:t>
      </w:r>
      <w:r>
        <w:t>AASB 136 Impairment of Assets</w:t>
      </w:r>
      <w:r w:rsidR="00DF6BEA">
        <w:t xml:space="preserve"> (AASB 136)</w:t>
      </w:r>
      <w:r>
        <w:t xml:space="preserve">.  </w:t>
      </w:r>
      <w:r w:rsidR="002605EB">
        <w:t xml:space="preserve">If indicators of impairment exist an impairment test will be required.  </w:t>
      </w:r>
      <w:r w:rsidR="00EF37DA">
        <w:t>Given the significant impact that minor changes in variables can have on the valuation of an airspace asset it would be prudent to conduct an impairment test each year.  An impairment test</w:t>
      </w:r>
      <w:r>
        <w:t xml:space="preserve"> requires council to determine the future cash flows from the landfill (tipping fees) including notional amounts saved for council’s own use of </w:t>
      </w:r>
      <w:r>
        <w:lastRenderedPageBreak/>
        <w:t>the facility. The tipping fees are to be indexed out to a future value, based on expected fee growth</w:t>
      </w:r>
      <w:r w:rsidR="00DF6BEA">
        <w:t>,</w:t>
      </w:r>
      <w:r>
        <w:t xml:space="preserve"> and then discounted back to their NPV using the long term government bond rate. </w:t>
      </w:r>
    </w:p>
    <w:p w14:paraId="37686E05" w14:textId="1FBBF4CF" w:rsidR="002605EB" w:rsidRPr="00767D06" w:rsidRDefault="002605EB" w:rsidP="00EA4A18">
      <w:pPr>
        <w:pStyle w:val="BodyText"/>
        <w:rPr>
          <w:rFonts w:cs="Arial"/>
          <w:b/>
          <w:color w:val="494847"/>
          <w:lang w:eastAsia="en-AU"/>
        </w:rPr>
      </w:pPr>
      <w:r w:rsidRPr="00767D06">
        <w:rPr>
          <w:rFonts w:cs="Arial"/>
          <w:b/>
          <w:color w:val="494847"/>
          <w:lang w:eastAsia="en-AU"/>
        </w:rPr>
        <w:t>Impairment and Cash Generating Units</w:t>
      </w:r>
    </w:p>
    <w:p w14:paraId="3C518DDC" w14:textId="206FD8EF" w:rsidR="002605EB" w:rsidRDefault="002605EB" w:rsidP="00EA4A18">
      <w:pPr>
        <w:pStyle w:val="BodyText"/>
      </w:pPr>
      <w:r>
        <w:t>Impairment testing, under AASB 136 is to be undertaken on the basis of cash generating units.  A cash generating unit is</w:t>
      </w:r>
      <w:r w:rsidRPr="002605EB">
        <w:rPr>
          <w:rFonts w:cs="Arial"/>
          <w:lang w:eastAsia="en-AU"/>
        </w:rPr>
        <w:t xml:space="preserve"> </w:t>
      </w:r>
      <w:r w:rsidRPr="002605EB">
        <w:t>the smallest identifiable group of assets that generates cash inflows that are largely independent of the cash inflows from other assets or groups of assets.</w:t>
      </w:r>
      <w:r>
        <w:t xml:space="preserve">  As such when calculating impairments councils will need to combine the value of the airspace asset, the value of the cell construction and a reasonable portion of the value of s</w:t>
      </w:r>
      <w:r w:rsidR="00DF6BEA">
        <w:t>ite improvements.  Importantly c</w:t>
      </w:r>
      <w:r>
        <w:t xml:space="preserve">ouncil can only support an </w:t>
      </w:r>
      <w:r w:rsidR="004B0066">
        <w:t xml:space="preserve">airspace </w:t>
      </w:r>
      <w:r>
        <w:t>asset on the basis of the cash flows that that cell will generate, not future cells.</w:t>
      </w:r>
    </w:p>
    <w:p w14:paraId="44846D4C" w14:textId="01E00A01" w:rsidR="00EA4A18" w:rsidRDefault="00AD770B" w:rsidP="00EA4A18">
      <w:pPr>
        <w:pStyle w:val="BodyText"/>
      </w:pPr>
      <w:r>
        <w:t>T</w:t>
      </w:r>
      <w:r w:rsidR="00EA4A18">
        <w:t xml:space="preserve">he carrying value of the </w:t>
      </w:r>
      <w:r>
        <w:t xml:space="preserve">landfill cell cash </w:t>
      </w:r>
      <w:r w:rsidR="002605EB">
        <w:t>generating</w:t>
      </w:r>
      <w:r>
        <w:t xml:space="preserve"> unit</w:t>
      </w:r>
      <w:r w:rsidR="00EA4A18">
        <w:t xml:space="preserve"> cannot exceed the NPV of the future cash flows that </w:t>
      </w:r>
      <w:r>
        <w:t xml:space="preserve">cash generating </w:t>
      </w:r>
      <w:r w:rsidR="002605EB">
        <w:t>unit</w:t>
      </w:r>
      <w:r w:rsidR="00EA4A18">
        <w:t xml:space="preserve"> will generate.  If it does then only the NPV of the future cash flows is to be recognised as an asset, </w:t>
      </w:r>
      <w:r>
        <w:t xml:space="preserve">any amount in excess of the NPV of the future cash flows is to expensed (by reducing </w:t>
      </w:r>
      <w:r w:rsidR="002605EB">
        <w:t xml:space="preserve">intangible </w:t>
      </w:r>
      <w:r>
        <w:t>airspace asset)</w:t>
      </w:r>
      <w:r w:rsidR="00EA4A18">
        <w:t xml:space="preserve"> in the current period. </w:t>
      </w:r>
    </w:p>
    <w:p w14:paraId="44846D4D" w14:textId="77777777" w:rsidR="00EA4A18" w:rsidRDefault="00EA4A18" w:rsidP="00EA4A18">
      <w:pPr>
        <w:pStyle w:val="Heading3"/>
      </w:pPr>
      <w:r>
        <w:t>Ongoing monitoring of rehabilitation provisions and airspace assets</w:t>
      </w:r>
    </w:p>
    <w:p w14:paraId="44846D4E" w14:textId="77777777" w:rsidR="00EA4A18" w:rsidRDefault="00EA4A18" w:rsidP="00EA4A18">
      <w:pPr>
        <w:pStyle w:val="BodyText"/>
      </w:pPr>
      <w:r>
        <w:t>Both the rehabilitation provision and airspace asset will need to be recalculated annually to ensure that the provision is measured at the NPV of the best estimate of future cash outflows and that the airspace asset meets an impairment test.</w:t>
      </w:r>
    </w:p>
    <w:p w14:paraId="44846D4F" w14:textId="2DC3656A" w:rsidR="00EA4A18" w:rsidRDefault="00EA4A18" w:rsidP="00EA4A18">
      <w:pPr>
        <w:pStyle w:val="BodyText"/>
      </w:pPr>
      <w:r>
        <w:t>The accounting for changes in the rehabilitation provision (and related assets), subject to their initial recognition, is specifically dealt with in AASB Interpretation 1 Changes in Existing Decommissioning, Restoration and Similar Liabilities</w:t>
      </w:r>
      <w:r w:rsidR="00DF6BEA">
        <w:t xml:space="preserve"> (Interpretation 1)</w:t>
      </w:r>
      <w:r>
        <w:t>. Interpretation 1 distinguishes between changes that reflect the passage of time (also referred to as the unwinding of the discount) and other changes.  The interpretation states that:</w:t>
      </w:r>
    </w:p>
    <w:p w14:paraId="44846D50" w14:textId="77777777" w:rsidR="00EA4A18" w:rsidRDefault="00EA4A18" w:rsidP="00EA4A18">
      <w:pPr>
        <w:pStyle w:val="ListBullet"/>
      </w:pPr>
      <w:r>
        <w:t>The unwinding of the discount shall be recognised in the profit and loss as a finance cost as it is incurred.</w:t>
      </w:r>
    </w:p>
    <w:p w14:paraId="44846D51" w14:textId="093C5B19" w:rsidR="00EA4A18" w:rsidRDefault="00EA4A18" w:rsidP="00EA4A18">
      <w:pPr>
        <w:pStyle w:val="ListBullet"/>
      </w:pPr>
      <w:r>
        <w:t>Other changes such as timing or amount of economic outflow or a change in the discou</w:t>
      </w:r>
      <w:r w:rsidR="00372741">
        <w:t xml:space="preserve">nt rate shall be accounted for </w:t>
      </w:r>
      <w:r>
        <w:t>as follows:</w:t>
      </w:r>
    </w:p>
    <w:p w14:paraId="0FADAC29" w14:textId="77777777" w:rsidR="00DF6BEA" w:rsidRDefault="00EA4A18" w:rsidP="00EA4A18">
      <w:pPr>
        <w:pStyle w:val="ListBullet2"/>
      </w:pPr>
      <w:r>
        <w:t xml:space="preserve">If the asset is measured at cost – changes in the provision shall be added to or deducted from the cost of the asset (airspace). </w:t>
      </w:r>
    </w:p>
    <w:p w14:paraId="44846D53" w14:textId="14B26C80" w:rsidR="00EA4A18" w:rsidRDefault="00EA4A18" w:rsidP="00EA4A18">
      <w:pPr>
        <w:pStyle w:val="ListBullet2"/>
      </w:pPr>
      <w:r>
        <w:t>If the asset is measured using the revaluation model – changes in the provision shall alter the revaluation increase or decrease previously recognised.</w:t>
      </w:r>
    </w:p>
    <w:p w14:paraId="44846D54" w14:textId="77777777" w:rsidR="00EA4A18" w:rsidRDefault="00EA4A18" w:rsidP="00EA4A18">
      <w:pPr>
        <w:pStyle w:val="BodyText"/>
      </w:pPr>
      <w:r>
        <w:t>In simple terms the interpretation requires that changes, other than those reflecting the unwinding of the discount, should be recognised by making an equivalent adjustment to the airspace asset.  This is always subject to the airspace asset not exceeding the NPV of the future cash flows associated with its ongoing operations.</w:t>
      </w:r>
    </w:p>
    <w:p w14:paraId="44846D55" w14:textId="77777777" w:rsidR="00EA4A18" w:rsidRDefault="00EA4A18" w:rsidP="00EA4A18">
      <w:pPr>
        <w:pStyle w:val="BodyText"/>
      </w:pPr>
      <w:r>
        <w:t xml:space="preserve">In practice this will mean that changes to the rehabilitation requirements of a cell as it is nearing the end of its life are less likely to be supported than those that occur earlier in the life of the asset. </w:t>
      </w:r>
    </w:p>
    <w:p w14:paraId="44846D56" w14:textId="77777777" w:rsidR="00EA4A18" w:rsidRPr="00D9562B" w:rsidRDefault="00EA4A18" w:rsidP="00EA4A18">
      <w:pPr>
        <w:pStyle w:val="Heading3"/>
      </w:pPr>
      <w:r w:rsidRPr="000D5C45">
        <w:t>Unwinding of the discount rate</w:t>
      </w:r>
    </w:p>
    <w:p w14:paraId="44846D57" w14:textId="030F4F4C" w:rsidR="00EA4A18" w:rsidRDefault="00EA4A18" w:rsidP="00EA4A18">
      <w:pPr>
        <w:pStyle w:val="BodyText"/>
      </w:pPr>
      <w:r>
        <w:t xml:space="preserve">In the determination of present </w:t>
      </w:r>
      <w:r w:rsidR="00372741">
        <w:t>value,</w:t>
      </w:r>
      <w:r>
        <w:t xml:space="preserve"> the unwinding of the discount rate is typically recognised as a finance cost. The unwinding reflects that, in most instances, the discount rate applied (eg. long term bond rate) is lower than the anticipated cost increases (indexation rate).  This results in an annual increase in the liability that is to be recognised as a finance cost.</w:t>
      </w:r>
    </w:p>
    <w:p w14:paraId="44846D58" w14:textId="00FC0307" w:rsidR="00EA4A18" w:rsidRDefault="00EA4A18" w:rsidP="00EA4A18">
      <w:pPr>
        <w:pStyle w:val="BodyText"/>
      </w:pPr>
      <w:r w:rsidRPr="000D5C45">
        <w:t xml:space="preserve">For example, </w:t>
      </w:r>
      <w:r w:rsidRPr="0018063C">
        <w:t>i</w:t>
      </w:r>
      <w:r w:rsidRPr="000D5C45">
        <w:t xml:space="preserve">f a </w:t>
      </w:r>
      <w:r w:rsidRPr="0018063C">
        <w:t>c</w:t>
      </w:r>
      <w:r w:rsidRPr="000D5C45">
        <w:t xml:space="preserve">ouncil currently expects it </w:t>
      </w:r>
      <w:r w:rsidR="00372741">
        <w:t>to cost $100, in today’s value,</w:t>
      </w:r>
      <w:r w:rsidRPr="000D5C45">
        <w:t xml:space="preserve"> in 1 year to rehabilitate a site, with </w:t>
      </w:r>
      <w:r>
        <w:t xml:space="preserve">an </w:t>
      </w:r>
      <w:r w:rsidRPr="000D5C45">
        <w:t>anticipated cost increase of 5% and a discount rate of 2%, the liability in the current year will be $103 (calculated as ($100 * 1.05)/1.02)).  In the following year, the cost to rehabilitate will have increased to $105 and the movement from $103 to $105 should be recognised as</w:t>
      </w:r>
      <w:r w:rsidRPr="0018063C">
        <w:t xml:space="preserve"> a</w:t>
      </w:r>
      <w:r w:rsidRPr="000D5C45">
        <w:t xml:space="preserve"> finance cost (unwinding of discount).</w:t>
      </w:r>
      <w:r>
        <w:t xml:space="preserve">  To further illustrate this the following table details the unwinding of the discount over a </w:t>
      </w:r>
      <w:r w:rsidR="00372741">
        <w:t>5-year</w:t>
      </w:r>
      <w:r>
        <w:t xml:space="preserve"> period.</w:t>
      </w:r>
    </w:p>
    <w:p w14:paraId="44846D59" w14:textId="77777777" w:rsidR="00EA4A18" w:rsidRDefault="00EA4A18" w:rsidP="00EA4A18"/>
    <w:p w14:paraId="44846D65" w14:textId="77777777" w:rsidR="00EA4A18" w:rsidRDefault="00EA4A18" w:rsidP="00EA4A18"/>
    <w:tbl>
      <w:tblPr>
        <w:tblStyle w:val="TableGrid"/>
        <w:tblW w:w="0" w:type="auto"/>
        <w:tblLook w:val="04A0" w:firstRow="1" w:lastRow="0" w:firstColumn="1" w:lastColumn="0" w:noHBand="0" w:noVBand="1"/>
      </w:tblPr>
      <w:tblGrid>
        <w:gridCol w:w="3936"/>
        <w:gridCol w:w="1056"/>
        <w:gridCol w:w="1056"/>
        <w:gridCol w:w="1056"/>
        <w:gridCol w:w="1236"/>
      </w:tblGrid>
      <w:tr w:rsidR="00EA4A18" w:rsidRPr="0048255F" w14:paraId="44846D68" w14:textId="77777777" w:rsidTr="00EA4A18">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3920" w:type="dxa"/>
            <w:noWrap/>
            <w:hideMark/>
          </w:tcPr>
          <w:p w14:paraId="44846D66" w14:textId="77777777" w:rsidR="00EA4A18" w:rsidRPr="00EA4A18" w:rsidRDefault="00EA4A18" w:rsidP="00EA4A18">
            <w:pPr>
              <w:rPr>
                <w:b/>
                <w:color w:val="FFFFFF" w:themeColor="background1"/>
              </w:rPr>
            </w:pPr>
            <w:r w:rsidRPr="00EA4A18">
              <w:rPr>
                <w:b/>
                <w:color w:val="FFFFFF" w:themeColor="background1"/>
              </w:rPr>
              <w:t>Cost of rehabilitation in today’s value</w:t>
            </w:r>
          </w:p>
        </w:tc>
        <w:tc>
          <w:tcPr>
            <w:tcW w:w="4340" w:type="dxa"/>
            <w:gridSpan w:val="4"/>
            <w:noWrap/>
            <w:hideMark/>
          </w:tcPr>
          <w:p w14:paraId="44846D67" w14:textId="77777777" w:rsidR="00EA4A18" w:rsidRPr="0048255F" w:rsidRDefault="00EA4A18" w:rsidP="00EA4A18">
            <w:pPr>
              <w:jc w:val="center"/>
              <w:cnfStyle w:val="100000000000" w:firstRow="1" w:lastRow="0" w:firstColumn="0" w:lastColumn="0" w:oddVBand="0" w:evenVBand="0" w:oddHBand="0" w:evenHBand="0" w:firstRowFirstColumn="0" w:firstRowLastColumn="0" w:lastRowFirstColumn="0" w:lastRowLastColumn="0"/>
            </w:pPr>
            <w:r w:rsidRPr="00EA4A18">
              <w:rPr>
                <w:b/>
                <w:color w:val="FFFFFF" w:themeColor="background1"/>
              </w:rPr>
              <w:t>$ 100</w:t>
            </w:r>
          </w:p>
        </w:tc>
      </w:tr>
      <w:tr w:rsidR="00EA4A18" w:rsidRPr="0048255F" w14:paraId="44846D6B" w14:textId="77777777" w:rsidTr="00EA4A18">
        <w:trPr>
          <w:trHeight w:val="300"/>
        </w:trPr>
        <w:tc>
          <w:tcPr>
            <w:tcW w:w="3920" w:type="dxa"/>
            <w:noWrap/>
            <w:hideMark/>
          </w:tcPr>
          <w:p w14:paraId="44846D69" w14:textId="77777777" w:rsidR="00EA4A18" w:rsidRPr="0048255F" w:rsidRDefault="00EA4A18" w:rsidP="00EA4A18">
            <w:r w:rsidRPr="0048255F">
              <w:t>Years until rehabilitation</w:t>
            </w:r>
          </w:p>
        </w:tc>
        <w:tc>
          <w:tcPr>
            <w:tcW w:w="4340" w:type="dxa"/>
            <w:gridSpan w:val="4"/>
            <w:noWrap/>
            <w:hideMark/>
          </w:tcPr>
          <w:p w14:paraId="44846D6A" w14:textId="77777777" w:rsidR="00EA4A18" w:rsidRPr="0048255F" w:rsidRDefault="00EA4A18" w:rsidP="00EA4A18">
            <w:pPr>
              <w:jc w:val="center"/>
            </w:pPr>
            <w:r w:rsidRPr="0048255F">
              <w:t>5</w:t>
            </w:r>
          </w:p>
        </w:tc>
      </w:tr>
      <w:tr w:rsidR="00EA4A18" w:rsidRPr="0048255F" w14:paraId="44846D6E" w14:textId="77777777" w:rsidTr="00EA4A18">
        <w:trPr>
          <w:trHeight w:val="300"/>
        </w:trPr>
        <w:tc>
          <w:tcPr>
            <w:tcW w:w="3920" w:type="dxa"/>
            <w:noWrap/>
            <w:hideMark/>
          </w:tcPr>
          <w:p w14:paraId="44846D6C" w14:textId="77777777" w:rsidR="00EA4A18" w:rsidRPr="0048255F" w:rsidRDefault="00EA4A18" w:rsidP="00EA4A18">
            <w:r w:rsidRPr="0048255F">
              <w:t>Expected cost increases</w:t>
            </w:r>
          </w:p>
        </w:tc>
        <w:tc>
          <w:tcPr>
            <w:tcW w:w="4340" w:type="dxa"/>
            <w:gridSpan w:val="4"/>
            <w:noWrap/>
            <w:hideMark/>
          </w:tcPr>
          <w:p w14:paraId="44846D6D" w14:textId="77777777" w:rsidR="00EA4A18" w:rsidRPr="0048255F" w:rsidRDefault="00EA4A18" w:rsidP="00EA4A18">
            <w:pPr>
              <w:jc w:val="center"/>
            </w:pPr>
            <w:r w:rsidRPr="0048255F">
              <w:t>4%</w:t>
            </w:r>
          </w:p>
        </w:tc>
      </w:tr>
      <w:tr w:rsidR="00EA4A18" w:rsidRPr="0048255F" w14:paraId="44846D71" w14:textId="77777777" w:rsidTr="00EA4A18">
        <w:trPr>
          <w:trHeight w:val="300"/>
        </w:trPr>
        <w:tc>
          <w:tcPr>
            <w:tcW w:w="3920" w:type="dxa"/>
            <w:noWrap/>
            <w:hideMark/>
          </w:tcPr>
          <w:p w14:paraId="44846D6F" w14:textId="77777777" w:rsidR="00EA4A18" w:rsidRPr="0048255F" w:rsidRDefault="00EA4A18" w:rsidP="00EA4A18">
            <w:r w:rsidRPr="0048255F">
              <w:t>Dis</w:t>
            </w:r>
            <w:r>
              <w:t>c</w:t>
            </w:r>
            <w:r w:rsidRPr="0048255F">
              <w:t xml:space="preserve">ount rate </w:t>
            </w:r>
          </w:p>
        </w:tc>
        <w:tc>
          <w:tcPr>
            <w:tcW w:w="4340" w:type="dxa"/>
            <w:gridSpan w:val="4"/>
            <w:noWrap/>
            <w:hideMark/>
          </w:tcPr>
          <w:p w14:paraId="44846D70" w14:textId="77777777" w:rsidR="00EA4A18" w:rsidRPr="0048255F" w:rsidRDefault="00EA4A18" w:rsidP="00EA4A18">
            <w:pPr>
              <w:jc w:val="center"/>
            </w:pPr>
            <w:r w:rsidRPr="0048255F">
              <w:t>2.50%</w:t>
            </w:r>
          </w:p>
        </w:tc>
      </w:tr>
      <w:tr w:rsidR="00EA4A18" w:rsidRPr="0048255F" w14:paraId="44846D77" w14:textId="77777777" w:rsidTr="00EA4A18">
        <w:trPr>
          <w:trHeight w:val="600"/>
        </w:trPr>
        <w:tc>
          <w:tcPr>
            <w:tcW w:w="3920" w:type="dxa"/>
            <w:shd w:val="clear" w:color="auto" w:fill="EDCBCD" w:themeFill="accent5" w:themeFillTint="99"/>
            <w:noWrap/>
            <w:hideMark/>
          </w:tcPr>
          <w:p w14:paraId="44846D72" w14:textId="77777777" w:rsidR="00EA4A18" w:rsidRPr="0048255F" w:rsidRDefault="00EA4A18" w:rsidP="00EA4A18"/>
        </w:tc>
        <w:tc>
          <w:tcPr>
            <w:tcW w:w="1040" w:type="dxa"/>
            <w:shd w:val="clear" w:color="auto" w:fill="EDCBCD" w:themeFill="accent5" w:themeFillTint="99"/>
            <w:vAlign w:val="center"/>
            <w:hideMark/>
          </w:tcPr>
          <w:p w14:paraId="44846D73" w14:textId="77777777" w:rsidR="00EA4A18" w:rsidRPr="0048255F" w:rsidRDefault="00EA4A18" w:rsidP="00EA4A18">
            <w:pPr>
              <w:jc w:val="center"/>
              <w:rPr>
                <w:b/>
                <w:bCs/>
              </w:rPr>
            </w:pPr>
            <w:r>
              <w:rPr>
                <w:b/>
                <w:bCs/>
              </w:rPr>
              <w:t xml:space="preserve">Present Value </w:t>
            </w:r>
            <w:r>
              <w:rPr>
                <w:b/>
                <w:bCs/>
              </w:rPr>
              <w:br/>
              <w:t>1 July</w:t>
            </w:r>
          </w:p>
        </w:tc>
        <w:tc>
          <w:tcPr>
            <w:tcW w:w="1040" w:type="dxa"/>
            <w:shd w:val="clear" w:color="auto" w:fill="EDCBCD" w:themeFill="accent5" w:themeFillTint="99"/>
            <w:vAlign w:val="center"/>
            <w:hideMark/>
          </w:tcPr>
          <w:p w14:paraId="44846D74" w14:textId="77777777" w:rsidR="00EA4A18" w:rsidRPr="0048255F" w:rsidRDefault="00EA4A18" w:rsidP="00EA4A18">
            <w:pPr>
              <w:jc w:val="center"/>
              <w:rPr>
                <w:b/>
                <w:bCs/>
              </w:rPr>
            </w:pPr>
            <w:r w:rsidRPr="0048255F">
              <w:rPr>
                <w:b/>
                <w:bCs/>
              </w:rPr>
              <w:t>Future Value</w:t>
            </w:r>
          </w:p>
        </w:tc>
        <w:tc>
          <w:tcPr>
            <w:tcW w:w="1040" w:type="dxa"/>
            <w:shd w:val="clear" w:color="auto" w:fill="EDCBCD" w:themeFill="accent5" w:themeFillTint="99"/>
            <w:vAlign w:val="center"/>
            <w:hideMark/>
          </w:tcPr>
          <w:p w14:paraId="44846D75" w14:textId="77777777" w:rsidR="00EA4A18" w:rsidRPr="0048255F" w:rsidRDefault="00EA4A18" w:rsidP="00EA4A18">
            <w:pPr>
              <w:jc w:val="center"/>
              <w:rPr>
                <w:b/>
                <w:bCs/>
              </w:rPr>
            </w:pPr>
            <w:r w:rsidRPr="0048255F">
              <w:rPr>
                <w:b/>
                <w:bCs/>
              </w:rPr>
              <w:t>Present Value</w:t>
            </w:r>
            <w:r>
              <w:rPr>
                <w:b/>
                <w:bCs/>
              </w:rPr>
              <w:br/>
              <w:t>30 June</w:t>
            </w:r>
          </w:p>
        </w:tc>
        <w:tc>
          <w:tcPr>
            <w:tcW w:w="1220" w:type="dxa"/>
            <w:shd w:val="clear" w:color="auto" w:fill="EDCBCD" w:themeFill="accent5" w:themeFillTint="99"/>
            <w:vAlign w:val="center"/>
            <w:hideMark/>
          </w:tcPr>
          <w:p w14:paraId="44846D76" w14:textId="77777777" w:rsidR="00EA4A18" w:rsidRPr="0048255F" w:rsidRDefault="00EA4A18" w:rsidP="00EA4A18">
            <w:pPr>
              <w:jc w:val="center"/>
              <w:rPr>
                <w:b/>
                <w:bCs/>
              </w:rPr>
            </w:pPr>
            <w:r w:rsidRPr="0048255F">
              <w:rPr>
                <w:b/>
                <w:bCs/>
              </w:rPr>
              <w:t>Discount Expense</w:t>
            </w:r>
          </w:p>
        </w:tc>
      </w:tr>
      <w:tr w:rsidR="00EA4A18" w:rsidRPr="0048255F" w14:paraId="44846D7D" w14:textId="77777777" w:rsidTr="00EA4A18">
        <w:trPr>
          <w:trHeight w:val="300"/>
        </w:trPr>
        <w:tc>
          <w:tcPr>
            <w:tcW w:w="3920" w:type="dxa"/>
            <w:noWrap/>
            <w:hideMark/>
          </w:tcPr>
          <w:p w14:paraId="44846D78" w14:textId="77777777" w:rsidR="00EA4A18" w:rsidRPr="0048255F" w:rsidRDefault="00EA4A18" w:rsidP="00EA4A18">
            <w:r w:rsidRPr="0048255F">
              <w:t>Year 0</w:t>
            </w:r>
          </w:p>
        </w:tc>
        <w:tc>
          <w:tcPr>
            <w:tcW w:w="1040" w:type="dxa"/>
            <w:noWrap/>
            <w:hideMark/>
          </w:tcPr>
          <w:p w14:paraId="44846D79" w14:textId="77777777" w:rsidR="00EA4A18" w:rsidRPr="0048255F" w:rsidRDefault="00EA4A18" w:rsidP="00EA4A18"/>
        </w:tc>
        <w:tc>
          <w:tcPr>
            <w:tcW w:w="1040" w:type="dxa"/>
            <w:noWrap/>
            <w:hideMark/>
          </w:tcPr>
          <w:p w14:paraId="44846D7A" w14:textId="77777777" w:rsidR="00EA4A18" w:rsidRPr="0048255F" w:rsidRDefault="00EA4A18" w:rsidP="00EA4A18"/>
        </w:tc>
        <w:tc>
          <w:tcPr>
            <w:tcW w:w="1040" w:type="dxa"/>
            <w:noWrap/>
            <w:hideMark/>
          </w:tcPr>
          <w:p w14:paraId="44846D7B" w14:textId="77777777" w:rsidR="00EA4A18" w:rsidRPr="0048255F" w:rsidRDefault="00EA4A18" w:rsidP="00EA4A18">
            <w:r w:rsidRPr="0048255F">
              <w:t>$100.00</w:t>
            </w:r>
          </w:p>
        </w:tc>
        <w:tc>
          <w:tcPr>
            <w:tcW w:w="1220" w:type="dxa"/>
            <w:noWrap/>
            <w:hideMark/>
          </w:tcPr>
          <w:p w14:paraId="44846D7C" w14:textId="77777777" w:rsidR="00EA4A18" w:rsidRPr="0048255F" w:rsidRDefault="00EA4A18" w:rsidP="00EA4A18">
            <w:r w:rsidRPr="0048255F">
              <w:t>0</w:t>
            </w:r>
          </w:p>
        </w:tc>
      </w:tr>
      <w:tr w:rsidR="00EA4A18" w:rsidRPr="0048255F" w14:paraId="44846D83" w14:textId="77777777" w:rsidTr="00EA4A18">
        <w:trPr>
          <w:trHeight w:val="300"/>
        </w:trPr>
        <w:tc>
          <w:tcPr>
            <w:tcW w:w="3920" w:type="dxa"/>
            <w:noWrap/>
            <w:hideMark/>
          </w:tcPr>
          <w:p w14:paraId="44846D7E" w14:textId="77777777" w:rsidR="00EA4A18" w:rsidRPr="0048255F" w:rsidRDefault="00EA4A18" w:rsidP="00EA4A18">
            <w:r w:rsidRPr="0048255F">
              <w:t>Year 1</w:t>
            </w:r>
          </w:p>
        </w:tc>
        <w:tc>
          <w:tcPr>
            <w:tcW w:w="1040" w:type="dxa"/>
            <w:noWrap/>
            <w:hideMark/>
          </w:tcPr>
          <w:p w14:paraId="44846D7F" w14:textId="77777777" w:rsidR="00EA4A18" w:rsidRPr="0048255F" w:rsidRDefault="00EA4A18" w:rsidP="00EA4A18">
            <w:r w:rsidRPr="0048255F">
              <w:t>$100.00</w:t>
            </w:r>
          </w:p>
        </w:tc>
        <w:tc>
          <w:tcPr>
            <w:tcW w:w="1040" w:type="dxa"/>
            <w:noWrap/>
            <w:hideMark/>
          </w:tcPr>
          <w:p w14:paraId="44846D80" w14:textId="77777777" w:rsidR="00EA4A18" w:rsidRPr="0048255F" w:rsidRDefault="00EA4A18" w:rsidP="00EA4A18">
            <w:r w:rsidRPr="0048255F">
              <w:t>$121.67</w:t>
            </w:r>
          </w:p>
        </w:tc>
        <w:tc>
          <w:tcPr>
            <w:tcW w:w="1040" w:type="dxa"/>
            <w:noWrap/>
            <w:hideMark/>
          </w:tcPr>
          <w:p w14:paraId="44846D81" w14:textId="77777777" w:rsidR="00EA4A18" w:rsidRPr="0048255F" w:rsidRDefault="00EA4A18" w:rsidP="00EA4A18">
            <w:r w:rsidRPr="0048255F">
              <w:t>$107.53</w:t>
            </w:r>
          </w:p>
        </w:tc>
        <w:tc>
          <w:tcPr>
            <w:tcW w:w="1220" w:type="dxa"/>
            <w:noWrap/>
            <w:hideMark/>
          </w:tcPr>
          <w:p w14:paraId="44846D82" w14:textId="77777777" w:rsidR="00EA4A18" w:rsidRPr="0048255F" w:rsidRDefault="00EA4A18" w:rsidP="00EA4A18">
            <w:r w:rsidRPr="0048255F">
              <w:t>$7.53</w:t>
            </w:r>
          </w:p>
        </w:tc>
      </w:tr>
      <w:tr w:rsidR="00EA4A18" w:rsidRPr="0048255F" w14:paraId="44846D89" w14:textId="77777777" w:rsidTr="00EA4A18">
        <w:trPr>
          <w:trHeight w:val="300"/>
        </w:trPr>
        <w:tc>
          <w:tcPr>
            <w:tcW w:w="3920" w:type="dxa"/>
            <w:noWrap/>
            <w:hideMark/>
          </w:tcPr>
          <w:p w14:paraId="44846D84" w14:textId="77777777" w:rsidR="00EA4A18" w:rsidRPr="0048255F" w:rsidRDefault="00EA4A18" w:rsidP="00EA4A18">
            <w:r w:rsidRPr="0048255F">
              <w:t>Year 2</w:t>
            </w:r>
          </w:p>
        </w:tc>
        <w:tc>
          <w:tcPr>
            <w:tcW w:w="1040" w:type="dxa"/>
            <w:noWrap/>
            <w:hideMark/>
          </w:tcPr>
          <w:p w14:paraId="44846D85" w14:textId="77777777" w:rsidR="00EA4A18" w:rsidRPr="0048255F" w:rsidRDefault="00EA4A18" w:rsidP="00EA4A18">
            <w:r w:rsidRPr="0048255F">
              <w:t>$107.53</w:t>
            </w:r>
          </w:p>
        </w:tc>
        <w:tc>
          <w:tcPr>
            <w:tcW w:w="1040" w:type="dxa"/>
            <w:noWrap/>
            <w:hideMark/>
          </w:tcPr>
          <w:p w14:paraId="44846D86" w14:textId="77777777" w:rsidR="00EA4A18" w:rsidRPr="0048255F" w:rsidRDefault="00EA4A18" w:rsidP="00EA4A18">
            <w:r w:rsidRPr="0048255F">
              <w:t>$125.80</w:t>
            </w:r>
          </w:p>
        </w:tc>
        <w:tc>
          <w:tcPr>
            <w:tcW w:w="1040" w:type="dxa"/>
            <w:noWrap/>
            <w:hideMark/>
          </w:tcPr>
          <w:p w14:paraId="44846D87" w14:textId="77777777" w:rsidR="00EA4A18" w:rsidRPr="0048255F" w:rsidRDefault="00EA4A18" w:rsidP="00EA4A18">
            <w:r w:rsidRPr="0048255F">
              <w:t>$113.97</w:t>
            </w:r>
          </w:p>
        </w:tc>
        <w:tc>
          <w:tcPr>
            <w:tcW w:w="1220" w:type="dxa"/>
            <w:noWrap/>
            <w:hideMark/>
          </w:tcPr>
          <w:p w14:paraId="44846D88" w14:textId="77777777" w:rsidR="00EA4A18" w:rsidRPr="0048255F" w:rsidRDefault="00EA4A18" w:rsidP="00EA4A18">
            <w:r w:rsidRPr="0048255F">
              <w:t>$6.43</w:t>
            </w:r>
          </w:p>
        </w:tc>
      </w:tr>
      <w:tr w:rsidR="00EA4A18" w:rsidRPr="0048255F" w14:paraId="44846D8F" w14:textId="77777777" w:rsidTr="00EA4A18">
        <w:trPr>
          <w:trHeight w:val="300"/>
        </w:trPr>
        <w:tc>
          <w:tcPr>
            <w:tcW w:w="3920" w:type="dxa"/>
            <w:noWrap/>
            <w:hideMark/>
          </w:tcPr>
          <w:p w14:paraId="44846D8A" w14:textId="77777777" w:rsidR="00EA4A18" w:rsidRPr="0048255F" w:rsidRDefault="00EA4A18" w:rsidP="00EA4A18">
            <w:r w:rsidRPr="0048255F">
              <w:t>Year 3</w:t>
            </w:r>
          </w:p>
        </w:tc>
        <w:tc>
          <w:tcPr>
            <w:tcW w:w="1040" w:type="dxa"/>
            <w:noWrap/>
            <w:hideMark/>
          </w:tcPr>
          <w:p w14:paraId="44846D8B" w14:textId="77777777" w:rsidR="00EA4A18" w:rsidRPr="0048255F" w:rsidRDefault="00EA4A18" w:rsidP="00EA4A18">
            <w:r w:rsidRPr="0048255F">
              <w:t>$113.97</w:t>
            </w:r>
          </w:p>
        </w:tc>
        <w:tc>
          <w:tcPr>
            <w:tcW w:w="1040" w:type="dxa"/>
            <w:noWrap/>
            <w:hideMark/>
          </w:tcPr>
          <w:p w14:paraId="44846D8C" w14:textId="77777777" w:rsidR="00EA4A18" w:rsidRPr="0048255F" w:rsidRDefault="00EA4A18" w:rsidP="00EA4A18">
            <w:r w:rsidRPr="0048255F">
              <w:t>$128.20</w:t>
            </w:r>
          </w:p>
        </w:tc>
        <w:tc>
          <w:tcPr>
            <w:tcW w:w="1040" w:type="dxa"/>
            <w:noWrap/>
            <w:hideMark/>
          </w:tcPr>
          <w:p w14:paraId="44846D8D" w14:textId="77777777" w:rsidR="00EA4A18" w:rsidRPr="0048255F" w:rsidRDefault="00EA4A18" w:rsidP="00EA4A18">
            <w:r w:rsidRPr="0048255F">
              <w:t>$119.05</w:t>
            </w:r>
          </w:p>
        </w:tc>
        <w:tc>
          <w:tcPr>
            <w:tcW w:w="1220" w:type="dxa"/>
            <w:noWrap/>
            <w:hideMark/>
          </w:tcPr>
          <w:p w14:paraId="44846D8E" w14:textId="77777777" w:rsidR="00EA4A18" w:rsidRPr="0048255F" w:rsidRDefault="00EA4A18" w:rsidP="00EA4A18">
            <w:r w:rsidRPr="0048255F">
              <w:t>$5.08</w:t>
            </w:r>
          </w:p>
        </w:tc>
      </w:tr>
      <w:tr w:rsidR="00EA4A18" w:rsidRPr="0048255F" w14:paraId="44846D95" w14:textId="77777777" w:rsidTr="00EA4A18">
        <w:trPr>
          <w:trHeight w:val="300"/>
        </w:trPr>
        <w:tc>
          <w:tcPr>
            <w:tcW w:w="3920" w:type="dxa"/>
            <w:noWrap/>
            <w:hideMark/>
          </w:tcPr>
          <w:p w14:paraId="44846D90" w14:textId="77777777" w:rsidR="00EA4A18" w:rsidRPr="0048255F" w:rsidRDefault="00EA4A18" w:rsidP="00EA4A18">
            <w:r w:rsidRPr="0048255F">
              <w:t>Year 4</w:t>
            </w:r>
          </w:p>
        </w:tc>
        <w:tc>
          <w:tcPr>
            <w:tcW w:w="1040" w:type="dxa"/>
            <w:noWrap/>
            <w:hideMark/>
          </w:tcPr>
          <w:p w14:paraId="44846D91" w14:textId="77777777" w:rsidR="00EA4A18" w:rsidRPr="0048255F" w:rsidRDefault="00EA4A18" w:rsidP="00EA4A18">
            <w:r w:rsidRPr="0048255F">
              <w:t>$119.05</w:t>
            </w:r>
          </w:p>
        </w:tc>
        <w:tc>
          <w:tcPr>
            <w:tcW w:w="1040" w:type="dxa"/>
            <w:noWrap/>
            <w:hideMark/>
          </w:tcPr>
          <w:p w14:paraId="44846D92" w14:textId="77777777" w:rsidR="00EA4A18" w:rsidRPr="0048255F" w:rsidRDefault="00EA4A18" w:rsidP="00EA4A18">
            <w:r w:rsidRPr="0048255F">
              <w:t>$128.76</w:t>
            </w:r>
          </w:p>
        </w:tc>
        <w:tc>
          <w:tcPr>
            <w:tcW w:w="1040" w:type="dxa"/>
            <w:noWrap/>
            <w:hideMark/>
          </w:tcPr>
          <w:p w14:paraId="44846D93" w14:textId="77777777" w:rsidR="00EA4A18" w:rsidRPr="0048255F" w:rsidRDefault="00EA4A18" w:rsidP="00EA4A18">
            <w:r w:rsidRPr="0048255F">
              <w:t>$122.56</w:t>
            </w:r>
          </w:p>
        </w:tc>
        <w:tc>
          <w:tcPr>
            <w:tcW w:w="1220" w:type="dxa"/>
            <w:noWrap/>
            <w:hideMark/>
          </w:tcPr>
          <w:p w14:paraId="44846D94" w14:textId="77777777" w:rsidR="00EA4A18" w:rsidRPr="0048255F" w:rsidRDefault="00EA4A18" w:rsidP="00EA4A18">
            <w:r w:rsidRPr="0048255F">
              <w:t>$3.51</w:t>
            </w:r>
          </w:p>
        </w:tc>
      </w:tr>
      <w:tr w:rsidR="00EA4A18" w:rsidRPr="0048255F" w14:paraId="44846D9B" w14:textId="77777777" w:rsidTr="00EA4A18">
        <w:trPr>
          <w:trHeight w:val="300"/>
        </w:trPr>
        <w:tc>
          <w:tcPr>
            <w:tcW w:w="3920" w:type="dxa"/>
            <w:noWrap/>
            <w:hideMark/>
          </w:tcPr>
          <w:p w14:paraId="44846D96" w14:textId="77777777" w:rsidR="00EA4A18" w:rsidRPr="0048255F" w:rsidRDefault="00EA4A18" w:rsidP="00EA4A18">
            <w:r w:rsidRPr="0048255F">
              <w:t>Year 5</w:t>
            </w:r>
          </w:p>
        </w:tc>
        <w:tc>
          <w:tcPr>
            <w:tcW w:w="1040" w:type="dxa"/>
            <w:noWrap/>
            <w:hideMark/>
          </w:tcPr>
          <w:p w14:paraId="44846D97" w14:textId="77777777" w:rsidR="00EA4A18" w:rsidRPr="0048255F" w:rsidRDefault="00EA4A18" w:rsidP="00EA4A18">
            <w:r w:rsidRPr="0048255F">
              <w:t>$122.56</w:t>
            </w:r>
          </w:p>
        </w:tc>
        <w:tc>
          <w:tcPr>
            <w:tcW w:w="1040" w:type="dxa"/>
            <w:noWrap/>
            <w:hideMark/>
          </w:tcPr>
          <w:p w14:paraId="44846D98" w14:textId="77777777" w:rsidR="00EA4A18" w:rsidRPr="0048255F" w:rsidRDefault="00EA4A18" w:rsidP="00EA4A18">
            <w:r w:rsidRPr="0048255F">
              <w:t>$127.46</w:t>
            </w:r>
          </w:p>
        </w:tc>
        <w:tc>
          <w:tcPr>
            <w:tcW w:w="1040" w:type="dxa"/>
            <w:noWrap/>
            <w:hideMark/>
          </w:tcPr>
          <w:p w14:paraId="44846D99" w14:textId="77777777" w:rsidR="00EA4A18" w:rsidRPr="0048255F" w:rsidRDefault="00EA4A18" w:rsidP="00EA4A18">
            <w:r w:rsidRPr="0048255F">
              <w:t>$124.35</w:t>
            </w:r>
          </w:p>
        </w:tc>
        <w:tc>
          <w:tcPr>
            <w:tcW w:w="1220" w:type="dxa"/>
            <w:noWrap/>
            <w:hideMark/>
          </w:tcPr>
          <w:p w14:paraId="44846D9A" w14:textId="77777777" w:rsidR="00EA4A18" w:rsidRPr="0048255F" w:rsidRDefault="00EA4A18" w:rsidP="00EA4A18">
            <w:r w:rsidRPr="0048255F">
              <w:t>$1.79</w:t>
            </w:r>
          </w:p>
        </w:tc>
      </w:tr>
    </w:tbl>
    <w:p w14:paraId="44846D9C" w14:textId="77777777" w:rsidR="00EA4A18" w:rsidRDefault="00EA4A18" w:rsidP="00EA4A18"/>
    <w:p w14:paraId="44846D9D" w14:textId="77777777" w:rsidR="00EA4A18" w:rsidRDefault="00EA4A18" w:rsidP="00EA4A18">
      <w:r>
        <w:t xml:space="preserve">At certain (rare) times in the economic cycle it is possible that the indexation rate will be lower than the discount rate resulting in a revenue impact.  In such instances the revenue impact should be treated as a reduction in expense in the period it occurs.  It should however be noted that this situation would be unusual as it would be effectively forecasting cost decreases. </w:t>
      </w:r>
    </w:p>
    <w:p w14:paraId="44846D9E" w14:textId="77777777" w:rsidR="00EA4A18" w:rsidRDefault="00EA4A18" w:rsidP="00EA4A18">
      <w:r>
        <w:br w:type="page"/>
      </w:r>
    </w:p>
    <w:p w14:paraId="44846D9F" w14:textId="77777777" w:rsidR="00EA4A18" w:rsidRPr="004C6936" w:rsidRDefault="00EA4A18" w:rsidP="00EA4A18">
      <w:pPr>
        <w:pStyle w:val="Heading1TopofPage"/>
        <w:framePr w:wrap="around"/>
      </w:pPr>
      <w:bookmarkStart w:id="13" w:name="_Toc473793415"/>
      <w:r w:rsidRPr="004C6936">
        <w:lastRenderedPageBreak/>
        <w:t>Worked example</w:t>
      </w:r>
      <w:bookmarkEnd w:id="13"/>
    </w:p>
    <w:p w14:paraId="44846DA0" w14:textId="77777777" w:rsidR="00EA4A18" w:rsidRPr="004C6936" w:rsidRDefault="00EA4A18" w:rsidP="00EA4A18">
      <w:pPr>
        <w:pStyle w:val="Heading2"/>
      </w:pPr>
      <w:bookmarkStart w:id="14" w:name="_Toc473793416"/>
      <w:r w:rsidRPr="004C6936">
        <w:t>Details</w:t>
      </w:r>
      <w:bookmarkEnd w:id="14"/>
    </w:p>
    <w:p w14:paraId="44846DA1" w14:textId="67444947" w:rsidR="00EA4A18" w:rsidRDefault="00EA4A18" w:rsidP="00957CAB">
      <w:pPr>
        <w:pStyle w:val="BodyText"/>
      </w:pPr>
      <w:r>
        <w:t>Council ABC has developed a five cell landfill site that is designed to meet the needs of the m</w:t>
      </w:r>
      <w:r w:rsidR="00372741">
        <w:t>unicipality for the next twenty-five</w:t>
      </w:r>
      <w:r>
        <w:t xml:space="preserve"> years.  During the current year council has completed all the necessary site improvements and have received a licence from the EPA for the operation of Cell 1.  Relevant financial details at the commencement of the landfill are as follows:</w:t>
      </w:r>
    </w:p>
    <w:p w14:paraId="44846DA2" w14:textId="77777777" w:rsidR="00EA4A18" w:rsidRDefault="00EA4A18" w:rsidP="00957CAB">
      <w:pPr>
        <w:pStyle w:val="ListBullet"/>
      </w:pPr>
      <w:r>
        <w:t>Council spent $430,000 on site improvements which are expected to have a useful life of 10 years.</w:t>
      </w:r>
    </w:p>
    <w:p w14:paraId="6453B17E" w14:textId="286E9305" w:rsidR="00725025" w:rsidRDefault="00725025" w:rsidP="00957CAB">
      <w:pPr>
        <w:pStyle w:val="ListBullet"/>
      </w:pPr>
      <w:r>
        <w:t>Council spent $300,000 on cell construction, for cell 1, with an expected life of 5 years.</w:t>
      </w:r>
    </w:p>
    <w:p w14:paraId="44846DA4" w14:textId="14161C61" w:rsidR="00EA4A18" w:rsidRDefault="00EA4A18" w:rsidP="00957CAB">
      <w:pPr>
        <w:pStyle w:val="ListBullet"/>
      </w:pPr>
      <w:r>
        <w:t>Tipping fees are anticipated at $</w:t>
      </w:r>
      <w:r w:rsidR="00445A4D">
        <w:t>215</w:t>
      </w:r>
      <w:r>
        <w:t>,000 per annum.</w:t>
      </w:r>
    </w:p>
    <w:p w14:paraId="44846DA5" w14:textId="77777777" w:rsidR="00EA4A18" w:rsidRDefault="00EA4A18" w:rsidP="00957CAB">
      <w:pPr>
        <w:pStyle w:val="ListBullet"/>
      </w:pPr>
      <w:r>
        <w:t>The current estimate of rehabilitation costs are for a lump sum cost of $250,000 at the end of year 5 and ongoing monitoring and inspection costs of $10,000 annually for an additional 30 years.</w:t>
      </w:r>
    </w:p>
    <w:p w14:paraId="44846DA6" w14:textId="77777777" w:rsidR="00EA4A18" w:rsidRDefault="00EA4A18" w:rsidP="00957CAB">
      <w:pPr>
        <w:pStyle w:val="ListBullet"/>
      </w:pPr>
      <w:r>
        <w:t>Costs and revenues are expected to increase annually by around 2%</w:t>
      </w:r>
    </w:p>
    <w:p w14:paraId="44846DA7" w14:textId="7D24A221" w:rsidR="00EA4A18" w:rsidRDefault="00EA4A18" w:rsidP="00957CAB">
      <w:pPr>
        <w:pStyle w:val="ListBullet"/>
      </w:pPr>
      <w:r>
        <w:t>The long term government bond rate var</w:t>
      </w:r>
      <w:r w:rsidR="00372741">
        <w:t>ies from 1.9% - 3.5% over the thirty-five</w:t>
      </w:r>
      <w:r>
        <w:t xml:space="preserve"> year period of site operation and aftercare.</w:t>
      </w:r>
    </w:p>
    <w:p w14:paraId="44846DA8" w14:textId="77777777" w:rsidR="00EA4A18" w:rsidRDefault="00EA4A18" w:rsidP="00957CAB">
      <w:pPr>
        <w:pStyle w:val="ListBullet"/>
      </w:pPr>
      <w:r>
        <w:t>Cells 2, 3, 4 &amp; 5 are in planning but council is yet to commence the licencing approval process for any of these.</w:t>
      </w:r>
    </w:p>
    <w:p w14:paraId="44846DA9" w14:textId="77777777" w:rsidR="00957CAB" w:rsidRDefault="00957CAB" w:rsidP="00957CAB">
      <w:pPr>
        <w:pStyle w:val="Heading3"/>
      </w:pPr>
    </w:p>
    <w:p w14:paraId="44846DAA" w14:textId="77777777" w:rsidR="00EA4A18" w:rsidRPr="00D13704" w:rsidRDefault="00EA4A18" w:rsidP="00D13704">
      <w:pPr>
        <w:rPr>
          <w:b/>
        </w:rPr>
      </w:pPr>
      <w:r w:rsidRPr="00D13704">
        <w:rPr>
          <w:b/>
        </w:rPr>
        <w:t>Year 0 (30 June 2015)</w:t>
      </w:r>
    </w:p>
    <w:p w14:paraId="44846DAB" w14:textId="77777777" w:rsidR="00957CAB" w:rsidRPr="00957CAB" w:rsidRDefault="00957CAB" w:rsidP="00957CAB">
      <w:pPr>
        <w:pStyle w:val="BodyText"/>
        <w:rPr>
          <w:lang w:eastAsia="en-AU"/>
        </w:rPr>
      </w:pPr>
    </w:p>
    <w:p w14:paraId="44846DAC" w14:textId="77777777" w:rsidR="00EA4A18" w:rsidRDefault="00EA4A18" w:rsidP="00957CAB">
      <w:pPr>
        <w:ind w:left="567" w:right="567"/>
        <w:rPr>
          <w:b/>
          <w:i/>
        </w:rPr>
      </w:pPr>
      <w:r w:rsidRPr="00B4225B">
        <w:rPr>
          <w:b/>
          <w:i/>
        </w:rPr>
        <w:t>Balance Sheet</w:t>
      </w:r>
    </w:p>
    <w:p w14:paraId="44846DAD" w14:textId="77777777" w:rsidR="00957CAB" w:rsidRPr="00B4225B" w:rsidRDefault="00957CAB" w:rsidP="00957CAB">
      <w:pPr>
        <w:ind w:left="567" w:right="567"/>
        <w:rPr>
          <w:b/>
          <w:i/>
        </w:rPr>
      </w:pPr>
    </w:p>
    <w:p w14:paraId="44846DAE" w14:textId="77777777" w:rsidR="00EA4A18" w:rsidRDefault="00EA4A18" w:rsidP="00957CAB">
      <w:pPr>
        <w:tabs>
          <w:tab w:val="left" w:pos="6096"/>
        </w:tabs>
        <w:ind w:left="567" w:right="567"/>
        <w:jc w:val="both"/>
      </w:pPr>
      <w:r>
        <w:t>The initial recognition of assets and liabilities occur resulting in the following:</w:t>
      </w:r>
    </w:p>
    <w:p w14:paraId="44846DAF" w14:textId="77777777" w:rsidR="00957CAB" w:rsidRDefault="00957CAB" w:rsidP="00957CAB">
      <w:pPr>
        <w:tabs>
          <w:tab w:val="left" w:pos="6096"/>
        </w:tabs>
        <w:ind w:left="567" w:right="567"/>
        <w:jc w:val="both"/>
      </w:pPr>
    </w:p>
    <w:p w14:paraId="44846DB0" w14:textId="77777777" w:rsidR="00EA4A18" w:rsidRDefault="00EA4A18" w:rsidP="00957CAB">
      <w:pPr>
        <w:tabs>
          <w:tab w:val="left" w:pos="6096"/>
        </w:tabs>
        <w:spacing w:line="240" w:lineRule="auto"/>
        <w:ind w:left="567" w:right="567"/>
        <w:jc w:val="both"/>
      </w:pPr>
      <w:r>
        <w:t>Intangible asset – Airspace:</w:t>
      </w:r>
      <w:r>
        <w:tab/>
        <w:t>$477,524</w:t>
      </w:r>
    </w:p>
    <w:p w14:paraId="44846DB1" w14:textId="77777777" w:rsidR="00EA4A18" w:rsidRDefault="00EA4A18" w:rsidP="00957CAB">
      <w:pPr>
        <w:tabs>
          <w:tab w:val="left" w:pos="6096"/>
        </w:tabs>
        <w:spacing w:line="240" w:lineRule="auto"/>
        <w:ind w:left="567" w:right="567"/>
        <w:jc w:val="both"/>
      </w:pPr>
      <w:r>
        <w:t>Infrastructure – Site improvements:</w:t>
      </w:r>
      <w:r>
        <w:tab/>
        <w:t>$430,000</w:t>
      </w:r>
    </w:p>
    <w:p w14:paraId="350AE409" w14:textId="5A47E1EE" w:rsidR="00725025" w:rsidRDefault="00725025" w:rsidP="00957CAB">
      <w:pPr>
        <w:tabs>
          <w:tab w:val="left" w:pos="6096"/>
        </w:tabs>
        <w:spacing w:line="240" w:lineRule="auto"/>
        <w:ind w:left="567" w:right="567"/>
        <w:jc w:val="both"/>
      </w:pPr>
      <w:r>
        <w:t>Infrastructure – Landfill Cell</w:t>
      </w:r>
      <w:r>
        <w:tab/>
        <w:t>$300,000</w:t>
      </w:r>
    </w:p>
    <w:p w14:paraId="44846DB2" w14:textId="77777777" w:rsidR="00EA4A18" w:rsidRDefault="00EA4A18" w:rsidP="00957CAB">
      <w:pPr>
        <w:tabs>
          <w:tab w:val="left" w:pos="6096"/>
        </w:tabs>
        <w:spacing w:line="240" w:lineRule="auto"/>
        <w:ind w:left="567" w:right="567"/>
        <w:jc w:val="both"/>
      </w:pPr>
      <w:r>
        <w:t>Provision – Landfill rehabilitation:</w:t>
      </w:r>
      <w:r>
        <w:tab/>
        <w:t>$477,524</w:t>
      </w:r>
    </w:p>
    <w:p w14:paraId="44846DB3" w14:textId="77777777" w:rsidR="00EA4A18" w:rsidRDefault="00EA4A18" w:rsidP="00957CAB">
      <w:pPr>
        <w:tabs>
          <w:tab w:val="left" w:pos="6096"/>
        </w:tabs>
        <w:spacing w:line="240" w:lineRule="auto"/>
        <w:ind w:left="567" w:right="567"/>
        <w:jc w:val="both"/>
      </w:pPr>
    </w:p>
    <w:p w14:paraId="44846DB4" w14:textId="6024C125" w:rsidR="00EA4A18" w:rsidRDefault="00EA4A18" w:rsidP="00957CAB">
      <w:pPr>
        <w:tabs>
          <w:tab w:val="left" w:pos="6096"/>
        </w:tabs>
        <w:ind w:left="567" w:right="567"/>
        <w:jc w:val="both"/>
      </w:pPr>
      <w:r>
        <w:t xml:space="preserve">The site improvements </w:t>
      </w:r>
      <w:r w:rsidR="00725025">
        <w:t>and landfill cell</w:t>
      </w:r>
      <w:r w:rsidR="00DF6BEA">
        <w:t xml:space="preserve"> </w:t>
      </w:r>
      <w:r>
        <w:t xml:space="preserve">are recognised at the cost of construction.  </w:t>
      </w:r>
    </w:p>
    <w:p w14:paraId="44846DB5" w14:textId="77777777" w:rsidR="00957CAB" w:rsidRDefault="00957CAB" w:rsidP="00957CAB">
      <w:pPr>
        <w:tabs>
          <w:tab w:val="left" w:pos="6096"/>
        </w:tabs>
        <w:ind w:left="567" w:right="567"/>
        <w:jc w:val="both"/>
      </w:pPr>
    </w:p>
    <w:p w14:paraId="44846DB6" w14:textId="7F22D3E6" w:rsidR="00EA4A18" w:rsidRDefault="00EA4A18" w:rsidP="00957CAB">
      <w:pPr>
        <w:tabs>
          <w:tab w:val="left" w:pos="6096"/>
        </w:tabs>
        <w:ind w:left="567" w:right="567"/>
        <w:jc w:val="both"/>
      </w:pPr>
      <w:r>
        <w:t xml:space="preserve">The rehabilitation provision and airspace asset are recognised on the basis of the NPV </w:t>
      </w:r>
      <w:r w:rsidR="00725025">
        <w:t>calculation at</w:t>
      </w:r>
      <w:r>
        <w:t xml:space="preserve"> Appendix 1.</w:t>
      </w:r>
    </w:p>
    <w:p w14:paraId="44846DB7" w14:textId="77777777" w:rsidR="00311916" w:rsidRDefault="00311916">
      <w:r>
        <w:br w:type="page"/>
      </w:r>
    </w:p>
    <w:p w14:paraId="44846DB8" w14:textId="77777777" w:rsidR="00EA4A18" w:rsidRDefault="00EA4A18" w:rsidP="00311916">
      <w:r w:rsidRPr="00B4225B">
        <w:rPr>
          <w:b/>
        </w:rPr>
        <w:lastRenderedPageBreak/>
        <w:t>Year 1 (30 June 2016)</w:t>
      </w:r>
    </w:p>
    <w:p w14:paraId="44846DB9" w14:textId="77777777" w:rsidR="00957CAB" w:rsidRPr="00957CAB" w:rsidRDefault="00957CAB" w:rsidP="00957CAB">
      <w:pPr>
        <w:pStyle w:val="BodyText"/>
        <w:rPr>
          <w:lang w:eastAsia="en-AU"/>
        </w:rPr>
      </w:pPr>
    </w:p>
    <w:p w14:paraId="44846DBA" w14:textId="77777777" w:rsidR="00EA4A18" w:rsidRDefault="00EA4A18" w:rsidP="00311916">
      <w:pPr>
        <w:pStyle w:val="BodyText"/>
      </w:pPr>
      <w:r>
        <w:t>This is the first completed year of operation, under this worked example there were no changes to any of the underlying assumptions.  Accordingly the following impacts were reported in council’s financial report:</w:t>
      </w:r>
    </w:p>
    <w:p w14:paraId="44846DBB" w14:textId="77777777" w:rsidR="00311916" w:rsidRDefault="00311916" w:rsidP="00311916">
      <w:pPr>
        <w:ind w:right="567"/>
        <w:jc w:val="both"/>
      </w:pPr>
    </w:p>
    <w:p w14:paraId="44846DBC" w14:textId="77777777" w:rsidR="00EA4A18" w:rsidRPr="002B6672" w:rsidRDefault="00EA4A18" w:rsidP="00311916">
      <w:pPr>
        <w:ind w:right="567"/>
        <w:jc w:val="both"/>
        <w:rPr>
          <w:b/>
          <w:i/>
        </w:rPr>
      </w:pPr>
      <w:r w:rsidRPr="002B6672">
        <w:rPr>
          <w:b/>
          <w:i/>
        </w:rPr>
        <w:t>Statement of Comprehensive Income</w:t>
      </w:r>
    </w:p>
    <w:p w14:paraId="44846DBD" w14:textId="77777777" w:rsidR="00311916" w:rsidRDefault="00311916" w:rsidP="00957CAB">
      <w:pPr>
        <w:spacing w:line="240" w:lineRule="auto"/>
        <w:ind w:left="567" w:right="567"/>
        <w:jc w:val="both"/>
      </w:pPr>
    </w:p>
    <w:p w14:paraId="44846DBE" w14:textId="5429B199" w:rsidR="00EA4A18" w:rsidRDefault="00EA4A18" w:rsidP="00957CAB">
      <w:pPr>
        <w:spacing w:line="240" w:lineRule="auto"/>
        <w:ind w:left="567" w:right="567"/>
        <w:jc w:val="both"/>
      </w:pPr>
      <w:r>
        <w:t>Revenue – Tipping fees:</w:t>
      </w:r>
      <w:r>
        <w:tab/>
      </w:r>
      <w:r>
        <w:tab/>
      </w:r>
      <w:r>
        <w:tab/>
      </w:r>
      <w:r w:rsidR="00957CAB">
        <w:tab/>
      </w:r>
      <w:r>
        <w:t>$</w:t>
      </w:r>
      <w:r w:rsidR="00957CAB">
        <w:t xml:space="preserve"> </w:t>
      </w:r>
      <w:r w:rsidR="00B167CD">
        <w:t>215</w:t>
      </w:r>
      <w:r>
        <w:t>,000</w:t>
      </w:r>
      <w:r>
        <w:tab/>
      </w:r>
      <w:r w:rsidRPr="00AF3620">
        <w:rPr>
          <w:sz w:val="18"/>
        </w:rPr>
        <w:t>Tipping fees received</w:t>
      </w:r>
    </w:p>
    <w:p w14:paraId="44846DBF" w14:textId="77777777" w:rsidR="00EA4A18" w:rsidRDefault="00EA4A18" w:rsidP="00957CAB">
      <w:pPr>
        <w:spacing w:line="240" w:lineRule="auto"/>
        <w:ind w:left="567" w:right="567"/>
        <w:jc w:val="both"/>
      </w:pPr>
    </w:p>
    <w:p w14:paraId="44846DC0" w14:textId="364F547B" w:rsidR="00EA4A18" w:rsidRDefault="00EA4A18" w:rsidP="00957CAB">
      <w:pPr>
        <w:spacing w:line="240" w:lineRule="auto"/>
        <w:ind w:left="567" w:right="567"/>
        <w:jc w:val="both"/>
      </w:pPr>
      <w:r>
        <w:t xml:space="preserve">Depreciation – </w:t>
      </w:r>
      <w:r w:rsidR="00B66584">
        <w:t>PPE</w:t>
      </w:r>
      <w:r w:rsidR="00B66584">
        <w:tab/>
      </w:r>
      <w:r w:rsidR="00B66584">
        <w:tab/>
      </w:r>
      <w:r>
        <w:tab/>
        <w:t xml:space="preserve"> </w:t>
      </w:r>
      <w:r w:rsidR="00957CAB">
        <w:tab/>
      </w:r>
      <w:r>
        <w:t>$</w:t>
      </w:r>
      <w:r w:rsidR="00957CAB">
        <w:t xml:space="preserve">  </w:t>
      </w:r>
      <w:r>
        <w:t>(</w:t>
      </w:r>
      <w:r w:rsidR="00B167CD">
        <w:t>10</w:t>
      </w:r>
      <w:r>
        <w:t>3,000)</w:t>
      </w:r>
      <w:r>
        <w:tab/>
      </w:r>
      <w:r w:rsidRPr="00AF3620">
        <w:rPr>
          <w:sz w:val="18"/>
        </w:rPr>
        <w:t xml:space="preserve"> </w:t>
      </w:r>
    </w:p>
    <w:p w14:paraId="44846DC1" w14:textId="77777777" w:rsidR="00EA4A18" w:rsidRDefault="00EA4A18" w:rsidP="00957CAB">
      <w:pPr>
        <w:spacing w:line="240" w:lineRule="auto"/>
        <w:ind w:left="567" w:right="567"/>
        <w:jc w:val="both"/>
      </w:pPr>
      <w:r>
        <w:t>Amortisation – Airspace</w:t>
      </w:r>
      <w:r>
        <w:tab/>
      </w:r>
      <w:r>
        <w:tab/>
      </w:r>
      <w:r>
        <w:tab/>
      </w:r>
      <w:r w:rsidR="00957CAB">
        <w:tab/>
      </w:r>
      <w:r>
        <w:t>$</w:t>
      </w:r>
      <w:r w:rsidR="00957CAB">
        <w:t xml:space="preserve">  </w:t>
      </w:r>
      <w:r>
        <w:t>(95,505)</w:t>
      </w:r>
      <w:r>
        <w:tab/>
      </w:r>
      <w:r w:rsidRPr="00AF3620">
        <w:rPr>
          <w:sz w:val="18"/>
        </w:rPr>
        <w:t>Amortisation over 5 year life</w:t>
      </w:r>
    </w:p>
    <w:p w14:paraId="44846DC2" w14:textId="77777777" w:rsidR="00EA4A18" w:rsidRDefault="00EA4A18" w:rsidP="00957CAB">
      <w:pPr>
        <w:spacing w:line="240" w:lineRule="auto"/>
        <w:ind w:left="567" w:right="567"/>
        <w:jc w:val="both"/>
      </w:pPr>
      <w:r>
        <w:t>Finance costs</w:t>
      </w:r>
      <w:r>
        <w:tab/>
      </w:r>
      <w:r>
        <w:tab/>
      </w:r>
      <w:r>
        <w:tab/>
      </w:r>
      <w:r>
        <w:tab/>
        <w:t xml:space="preserve"> </w:t>
      </w:r>
      <w:r w:rsidR="00957CAB">
        <w:tab/>
      </w:r>
      <w:r>
        <w:t>$</w:t>
      </w:r>
      <w:r w:rsidR="00957CAB">
        <w:t xml:space="preserve">    </w:t>
      </w:r>
      <w:r>
        <w:t>(6,208)</w:t>
      </w:r>
      <w:r>
        <w:tab/>
      </w:r>
      <w:r w:rsidRPr="00AF3620">
        <w:rPr>
          <w:sz w:val="18"/>
        </w:rPr>
        <w:t>Unwinding of discount</w:t>
      </w:r>
    </w:p>
    <w:p w14:paraId="44846DC3" w14:textId="77777777" w:rsidR="00EA4A18" w:rsidRDefault="00EA4A18" w:rsidP="00957CAB">
      <w:pPr>
        <w:tabs>
          <w:tab w:val="left" w:pos="3969"/>
        </w:tabs>
        <w:spacing w:line="240" w:lineRule="auto"/>
        <w:ind w:left="567" w:right="567"/>
        <w:jc w:val="both"/>
      </w:pPr>
    </w:p>
    <w:p w14:paraId="44846DC4" w14:textId="1FF32627" w:rsidR="00EA4A18" w:rsidRDefault="00EA4A18" w:rsidP="00957CAB">
      <w:pPr>
        <w:spacing w:line="240" w:lineRule="auto"/>
        <w:ind w:left="567" w:right="567"/>
        <w:jc w:val="both"/>
      </w:pPr>
      <w:r>
        <w:t>Impact on operating result:</w:t>
      </w:r>
      <w:r>
        <w:tab/>
      </w:r>
      <w:r>
        <w:tab/>
        <w:t xml:space="preserve"> </w:t>
      </w:r>
      <w:r w:rsidR="00957CAB">
        <w:t xml:space="preserve"> </w:t>
      </w:r>
      <w:r>
        <w:t xml:space="preserve">     </w:t>
      </w:r>
      <w:r w:rsidR="00957CAB">
        <w:tab/>
      </w:r>
      <w:r>
        <w:t>$</w:t>
      </w:r>
      <w:r w:rsidR="00957CAB">
        <w:t xml:space="preserve">    </w:t>
      </w:r>
      <w:r w:rsidR="00B167CD">
        <w:t>10,288</w:t>
      </w:r>
    </w:p>
    <w:p w14:paraId="44846DC5" w14:textId="77777777" w:rsidR="00EA4A18" w:rsidRDefault="00EA4A18" w:rsidP="00957CAB">
      <w:pPr>
        <w:spacing w:line="240" w:lineRule="auto"/>
        <w:ind w:left="567" w:right="567"/>
        <w:jc w:val="both"/>
      </w:pPr>
    </w:p>
    <w:p w14:paraId="44846DC6" w14:textId="77777777" w:rsidR="00EA4A18" w:rsidRPr="002B6672" w:rsidRDefault="00EA4A18" w:rsidP="00957CAB">
      <w:pPr>
        <w:ind w:left="567" w:right="567"/>
        <w:jc w:val="both"/>
        <w:rPr>
          <w:b/>
          <w:i/>
        </w:rPr>
      </w:pPr>
      <w:r w:rsidRPr="002B6672">
        <w:rPr>
          <w:b/>
          <w:i/>
        </w:rPr>
        <w:t>Balance Sheet</w:t>
      </w:r>
    </w:p>
    <w:p w14:paraId="44846DC7" w14:textId="77777777" w:rsidR="00311916" w:rsidRDefault="00311916" w:rsidP="00957CAB">
      <w:pPr>
        <w:spacing w:line="240" w:lineRule="auto"/>
        <w:ind w:left="567" w:right="567"/>
        <w:jc w:val="both"/>
      </w:pPr>
    </w:p>
    <w:p w14:paraId="44846DC8" w14:textId="4E0B7AD6" w:rsidR="00EA4A18" w:rsidRDefault="00EA4A18" w:rsidP="00957CAB">
      <w:pPr>
        <w:spacing w:line="240" w:lineRule="auto"/>
        <w:ind w:left="567" w:right="567"/>
        <w:jc w:val="both"/>
      </w:pPr>
      <w:r>
        <w:t>Cash at bank</w:t>
      </w:r>
      <w:r>
        <w:tab/>
      </w:r>
      <w:r>
        <w:tab/>
      </w:r>
      <w:r>
        <w:tab/>
      </w:r>
      <w:r>
        <w:tab/>
      </w:r>
      <w:r w:rsidR="00957CAB">
        <w:tab/>
      </w:r>
      <w:r>
        <w:t>$</w:t>
      </w:r>
      <w:r w:rsidR="00957CAB">
        <w:t xml:space="preserve"> </w:t>
      </w:r>
      <w:r w:rsidR="00B167CD">
        <w:t>215</w:t>
      </w:r>
      <w:r>
        <w:t>,000</w:t>
      </w:r>
      <w:r>
        <w:tab/>
      </w:r>
      <w:r w:rsidRPr="00AF3620">
        <w:rPr>
          <w:sz w:val="18"/>
        </w:rPr>
        <w:t>Tipping fees received</w:t>
      </w:r>
    </w:p>
    <w:p w14:paraId="44846DC9" w14:textId="77777777" w:rsidR="00EA4A18" w:rsidRDefault="00EA4A18" w:rsidP="00957CAB">
      <w:pPr>
        <w:spacing w:line="240" w:lineRule="auto"/>
        <w:ind w:left="567" w:right="567"/>
        <w:jc w:val="both"/>
      </w:pPr>
    </w:p>
    <w:p w14:paraId="44846DCA" w14:textId="4CEF78A2" w:rsidR="00EA4A18" w:rsidRDefault="00B167CD" w:rsidP="00957CAB">
      <w:pPr>
        <w:spacing w:line="240" w:lineRule="auto"/>
        <w:ind w:left="567" w:right="567"/>
        <w:jc w:val="both"/>
      </w:pPr>
      <w:r>
        <w:t xml:space="preserve">Cell Construction and </w:t>
      </w:r>
      <w:r w:rsidR="00EA4A18">
        <w:t>Site Improvements</w:t>
      </w:r>
      <w:r w:rsidR="00EA4A18">
        <w:tab/>
        <w:t>$</w:t>
      </w:r>
      <w:r w:rsidR="00957CAB">
        <w:t xml:space="preserve"> </w:t>
      </w:r>
      <w:r>
        <w:t xml:space="preserve"> 7</w:t>
      </w:r>
      <w:r w:rsidR="00EA4A18">
        <w:t>30,000</w:t>
      </w:r>
    </w:p>
    <w:p w14:paraId="44846DCB" w14:textId="4D97A05A" w:rsidR="00EA4A18" w:rsidRPr="00EB3E73" w:rsidRDefault="00EA4A18" w:rsidP="00957CAB">
      <w:pPr>
        <w:spacing w:line="240" w:lineRule="auto"/>
        <w:ind w:left="567" w:right="567"/>
        <w:jc w:val="both"/>
      </w:pPr>
      <w:r>
        <w:t>Accumulated depreciation</w:t>
      </w:r>
      <w:r>
        <w:tab/>
      </w:r>
      <w:r>
        <w:tab/>
      </w:r>
      <w:r w:rsidR="00957CAB">
        <w:tab/>
      </w:r>
      <w:r w:rsidRPr="00EB3E73">
        <w:rPr>
          <w:u w:val="single"/>
        </w:rPr>
        <w:t>$</w:t>
      </w:r>
      <w:r w:rsidR="00957CAB">
        <w:rPr>
          <w:u w:val="single"/>
        </w:rPr>
        <w:t xml:space="preserve"> </w:t>
      </w:r>
      <w:r w:rsidR="00B167CD">
        <w:rPr>
          <w:u w:val="single"/>
        </w:rPr>
        <w:t xml:space="preserve"> 10</w:t>
      </w:r>
      <w:r w:rsidR="00B167CD" w:rsidRPr="00EB3E73">
        <w:rPr>
          <w:u w:val="single"/>
        </w:rPr>
        <w:t>3</w:t>
      </w:r>
      <w:r w:rsidRPr="00EB3E73">
        <w:rPr>
          <w:u w:val="single"/>
        </w:rPr>
        <w:t>,000</w:t>
      </w:r>
      <w:r w:rsidRPr="00EB3E73">
        <w:tab/>
      </w:r>
      <w:r w:rsidRPr="00AF3620">
        <w:rPr>
          <w:sz w:val="18"/>
        </w:rPr>
        <w:t>Annual depreciation charge</w:t>
      </w:r>
    </w:p>
    <w:p w14:paraId="44846DCC" w14:textId="6FBCC1E0" w:rsidR="00EA4A18" w:rsidRDefault="00EA4A18" w:rsidP="00957CAB">
      <w:pPr>
        <w:spacing w:line="240" w:lineRule="auto"/>
        <w:ind w:left="567" w:right="567"/>
        <w:jc w:val="both"/>
      </w:pPr>
      <w:r>
        <w:tab/>
      </w:r>
      <w:r>
        <w:tab/>
      </w:r>
      <w:r>
        <w:tab/>
      </w:r>
      <w:r>
        <w:tab/>
      </w:r>
      <w:r>
        <w:tab/>
      </w:r>
      <w:r w:rsidR="00957CAB">
        <w:tab/>
      </w:r>
      <w:r w:rsidR="00957CAB">
        <w:tab/>
      </w:r>
      <w:r>
        <w:t>$</w:t>
      </w:r>
      <w:r w:rsidR="00957CAB">
        <w:t xml:space="preserve"> </w:t>
      </w:r>
      <w:r w:rsidR="00B167CD">
        <w:t xml:space="preserve"> 62</w:t>
      </w:r>
      <w:r>
        <w:t>7,000</w:t>
      </w:r>
    </w:p>
    <w:p w14:paraId="44846DCD" w14:textId="77777777" w:rsidR="00EA4A18" w:rsidRDefault="00EA4A18" w:rsidP="00957CAB">
      <w:pPr>
        <w:spacing w:line="240" w:lineRule="auto"/>
        <w:ind w:left="567" w:right="567"/>
        <w:jc w:val="both"/>
      </w:pPr>
    </w:p>
    <w:p w14:paraId="44846DCE" w14:textId="77777777" w:rsidR="00EA4A18" w:rsidRDefault="00EA4A18" w:rsidP="00957CAB">
      <w:pPr>
        <w:spacing w:line="240" w:lineRule="auto"/>
        <w:ind w:left="567" w:right="567"/>
        <w:jc w:val="both"/>
      </w:pPr>
      <w:r>
        <w:t>Airspace</w:t>
      </w:r>
      <w:r>
        <w:tab/>
      </w:r>
      <w:r>
        <w:tab/>
      </w:r>
      <w:r>
        <w:tab/>
      </w:r>
      <w:r>
        <w:tab/>
      </w:r>
      <w:r w:rsidR="00957CAB">
        <w:tab/>
      </w:r>
      <w:r w:rsidR="00957CAB">
        <w:tab/>
      </w:r>
      <w:r>
        <w:t>$</w:t>
      </w:r>
      <w:r w:rsidR="00957CAB">
        <w:t xml:space="preserve"> </w:t>
      </w:r>
      <w:r>
        <w:t>477,524</w:t>
      </w:r>
    </w:p>
    <w:p w14:paraId="44846DCF" w14:textId="77777777" w:rsidR="00EA4A18" w:rsidRDefault="00EA4A18" w:rsidP="00957CAB">
      <w:pPr>
        <w:spacing w:line="240" w:lineRule="auto"/>
        <w:ind w:left="567" w:right="567"/>
        <w:jc w:val="both"/>
      </w:pPr>
      <w:r>
        <w:t>Accumulated amortisation</w:t>
      </w:r>
      <w:r>
        <w:tab/>
      </w:r>
      <w:r>
        <w:tab/>
      </w:r>
      <w:r w:rsidRPr="00957CAB">
        <w:t xml:space="preserve">  </w:t>
      </w:r>
      <w:r w:rsidR="00957CAB" w:rsidRPr="00957CAB">
        <w:tab/>
      </w:r>
      <w:r w:rsidRPr="00EB3E73">
        <w:rPr>
          <w:u w:val="single"/>
        </w:rPr>
        <w:t>$</w:t>
      </w:r>
      <w:r w:rsidR="00957CAB">
        <w:rPr>
          <w:u w:val="single"/>
        </w:rPr>
        <w:t xml:space="preserve">   </w:t>
      </w:r>
      <w:r>
        <w:rPr>
          <w:u w:val="single"/>
        </w:rPr>
        <w:t>95,505</w:t>
      </w:r>
      <w:r w:rsidRPr="00EB3E73">
        <w:tab/>
      </w:r>
      <w:r w:rsidRPr="00AF3620">
        <w:rPr>
          <w:sz w:val="18"/>
        </w:rPr>
        <w:t>Annual amortisation charge</w:t>
      </w:r>
    </w:p>
    <w:p w14:paraId="44846DD0" w14:textId="77777777" w:rsidR="00EA4A18" w:rsidRDefault="00EA4A18" w:rsidP="00957CAB">
      <w:pPr>
        <w:spacing w:line="240" w:lineRule="auto"/>
        <w:ind w:left="567" w:right="567"/>
        <w:jc w:val="both"/>
      </w:pPr>
      <w:r>
        <w:tab/>
      </w:r>
      <w:r>
        <w:tab/>
      </w:r>
      <w:r>
        <w:tab/>
      </w:r>
      <w:r>
        <w:tab/>
      </w:r>
      <w:r>
        <w:tab/>
      </w:r>
      <w:r w:rsidR="00957CAB">
        <w:tab/>
      </w:r>
      <w:r w:rsidR="00957CAB">
        <w:tab/>
      </w:r>
      <w:r>
        <w:t>$</w:t>
      </w:r>
      <w:r w:rsidR="00957CAB">
        <w:t xml:space="preserve"> </w:t>
      </w:r>
      <w:r>
        <w:t>382,019</w:t>
      </w:r>
    </w:p>
    <w:p w14:paraId="44846DD1" w14:textId="77777777" w:rsidR="00EA4A18" w:rsidRDefault="00EA4A18" w:rsidP="00957CAB">
      <w:pPr>
        <w:ind w:left="567" w:right="567"/>
        <w:jc w:val="both"/>
      </w:pPr>
    </w:p>
    <w:p w14:paraId="44846DD3" w14:textId="451124A4" w:rsidR="00EA4A18" w:rsidRDefault="00DF6BEA" w:rsidP="00DF6BEA">
      <w:pPr>
        <w:tabs>
          <w:tab w:val="left" w:pos="4536"/>
        </w:tabs>
        <w:ind w:left="2268" w:right="567" w:hanging="1701"/>
        <w:jc w:val="both"/>
      </w:pPr>
      <w:r>
        <w:t>Rehabilitation provision</w:t>
      </w:r>
      <w:r>
        <w:tab/>
      </w:r>
      <w:r w:rsidR="00EA4A18">
        <w:t>$483,731</w:t>
      </w:r>
      <w:r w:rsidR="00EA4A18">
        <w:tab/>
      </w:r>
      <w:r w:rsidR="00EA4A18" w:rsidRPr="00957CAB">
        <w:rPr>
          <w:sz w:val="18"/>
        </w:rPr>
        <w:t>Increase $6,208 for unwinding of discount</w:t>
      </w:r>
    </w:p>
    <w:p w14:paraId="44846DD4" w14:textId="77777777" w:rsidR="00957CAB" w:rsidRDefault="00957CAB" w:rsidP="00957CAB">
      <w:pPr>
        <w:ind w:left="567" w:right="567"/>
        <w:jc w:val="both"/>
        <w:rPr>
          <w:b/>
        </w:rPr>
      </w:pPr>
    </w:p>
    <w:p w14:paraId="44846DD5" w14:textId="77777777" w:rsidR="00EA4A18" w:rsidRPr="00B4225B" w:rsidRDefault="00EA4A18" w:rsidP="00957CAB">
      <w:pPr>
        <w:ind w:left="567" w:right="567"/>
        <w:jc w:val="both"/>
        <w:rPr>
          <w:b/>
        </w:rPr>
      </w:pPr>
      <w:r w:rsidRPr="00B4225B">
        <w:rPr>
          <w:b/>
        </w:rPr>
        <w:t>Impairment test</w:t>
      </w:r>
    </w:p>
    <w:p w14:paraId="44846DD6" w14:textId="77777777" w:rsidR="00311916" w:rsidRDefault="00311916" w:rsidP="00957CAB">
      <w:pPr>
        <w:spacing w:line="240" w:lineRule="auto"/>
        <w:ind w:left="567" w:right="567"/>
        <w:jc w:val="both"/>
      </w:pPr>
    </w:p>
    <w:p w14:paraId="44846DD7" w14:textId="512D07D9" w:rsidR="00EA4A18" w:rsidRDefault="00EA4A18" w:rsidP="00957CAB">
      <w:pPr>
        <w:spacing w:line="240" w:lineRule="auto"/>
        <w:ind w:left="567" w:right="567"/>
        <w:jc w:val="both"/>
      </w:pPr>
      <w:r>
        <w:t>NPV of future tipping fees (4 years @ $</w:t>
      </w:r>
      <w:r w:rsidR="00B167CD">
        <w:t>215</w:t>
      </w:r>
      <w:r>
        <w:t>,000)</w:t>
      </w:r>
      <w:r>
        <w:tab/>
      </w:r>
      <w:r w:rsidR="00B167CD">
        <w:tab/>
      </w:r>
      <w:r w:rsidR="00B167CD">
        <w:tab/>
      </w:r>
      <w:r>
        <w:tab/>
        <w:t>$</w:t>
      </w:r>
      <w:r w:rsidR="00B167CD">
        <w:t>858,305</w:t>
      </w:r>
    </w:p>
    <w:p w14:paraId="44846DD8" w14:textId="4425150F" w:rsidR="00EA4A18" w:rsidRDefault="00EA4A18" w:rsidP="00957CAB">
      <w:pPr>
        <w:spacing w:line="240" w:lineRule="auto"/>
        <w:ind w:left="567" w:right="567"/>
        <w:jc w:val="both"/>
      </w:pPr>
      <w:r>
        <w:t xml:space="preserve">Unadjusted </w:t>
      </w:r>
      <w:r w:rsidR="00B167CD">
        <w:t>Cash Generateing Unit Value</w:t>
      </w:r>
      <w:r>
        <w:t>:</w:t>
      </w:r>
      <w:r>
        <w:tab/>
      </w:r>
      <w:r>
        <w:tab/>
      </w:r>
      <w:r>
        <w:tab/>
      </w:r>
      <w:r>
        <w:tab/>
      </w:r>
      <w:r w:rsidR="00957CAB">
        <w:tab/>
      </w:r>
      <w:r w:rsidR="00B167CD">
        <w:t>$794,019</w:t>
      </w:r>
    </w:p>
    <w:p w14:paraId="44846DD9" w14:textId="77777777" w:rsidR="00EA4A18" w:rsidRDefault="00EA4A18" w:rsidP="00957CAB">
      <w:pPr>
        <w:ind w:left="567" w:right="567"/>
        <w:jc w:val="both"/>
      </w:pPr>
    </w:p>
    <w:p w14:paraId="44846DDA" w14:textId="77777777" w:rsidR="00EA4A18" w:rsidRDefault="00EA4A18" w:rsidP="00957CAB">
      <w:pPr>
        <w:ind w:left="567" w:right="567"/>
        <w:jc w:val="both"/>
      </w:pPr>
      <w:r>
        <w:t>The rehabilitation provision and airspace asset are recognised on the basis of the NPV calculation at Appendix 2.</w:t>
      </w:r>
    </w:p>
    <w:p w14:paraId="44846DDB" w14:textId="77777777" w:rsidR="00EA4A18" w:rsidRDefault="00EA4A18" w:rsidP="00957CAB">
      <w:pPr>
        <w:ind w:left="567"/>
      </w:pPr>
    </w:p>
    <w:p w14:paraId="44846DDC" w14:textId="5D3022C2" w:rsidR="00311916" w:rsidRDefault="00311916">
      <w:r>
        <w:br w:type="page"/>
      </w:r>
    </w:p>
    <w:p w14:paraId="44846DDD" w14:textId="77777777" w:rsidR="00EA4A18" w:rsidRDefault="00EA4A18" w:rsidP="00311916">
      <w:r w:rsidRPr="00B4225B">
        <w:rPr>
          <w:b/>
        </w:rPr>
        <w:lastRenderedPageBreak/>
        <w:t>Year 2</w:t>
      </w:r>
      <w:r>
        <w:rPr>
          <w:b/>
        </w:rPr>
        <w:t xml:space="preserve"> (30 June 2017)</w:t>
      </w:r>
    </w:p>
    <w:p w14:paraId="44846DDE" w14:textId="77777777" w:rsidR="00957CAB" w:rsidRPr="00957CAB" w:rsidRDefault="00957CAB" w:rsidP="00957CAB">
      <w:pPr>
        <w:pStyle w:val="BodyText"/>
        <w:rPr>
          <w:lang w:eastAsia="en-AU"/>
        </w:rPr>
      </w:pPr>
    </w:p>
    <w:p w14:paraId="44846DDF" w14:textId="77777777" w:rsidR="00EA4A18" w:rsidRDefault="00EA4A18" w:rsidP="00311916">
      <w:pPr>
        <w:pStyle w:val="BodyText"/>
      </w:pPr>
      <w:r>
        <w:t xml:space="preserve">At the commencement of year two, council is advised that, as a result of changes in the costs of materials, the rehabilitation provision (in current value) is now estimated to be $300,000.  No other changes to the underlying assumptions have been noted.  </w:t>
      </w:r>
      <w:r w:rsidRPr="00031800">
        <w:t xml:space="preserve">Accordingly the following impacts were reported in </w:t>
      </w:r>
      <w:r>
        <w:t>c</w:t>
      </w:r>
      <w:r w:rsidRPr="00031800">
        <w:t>ouncil’s financial report:</w:t>
      </w:r>
    </w:p>
    <w:p w14:paraId="44846DE0" w14:textId="77777777" w:rsidR="00311916" w:rsidRDefault="00311916" w:rsidP="00311916">
      <w:pPr>
        <w:ind w:right="567"/>
      </w:pPr>
    </w:p>
    <w:p w14:paraId="44846DE1" w14:textId="77777777" w:rsidR="00EA4A18" w:rsidRPr="002B6672" w:rsidRDefault="00EA4A18" w:rsidP="00311916">
      <w:pPr>
        <w:ind w:right="567"/>
        <w:rPr>
          <w:b/>
          <w:i/>
        </w:rPr>
      </w:pPr>
      <w:r w:rsidRPr="002B6672">
        <w:rPr>
          <w:b/>
          <w:i/>
        </w:rPr>
        <w:t>Statement of Comprehensive Income</w:t>
      </w:r>
    </w:p>
    <w:p w14:paraId="44846DE2" w14:textId="77777777" w:rsidR="00311916" w:rsidRDefault="00311916" w:rsidP="00957CAB">
      <w:pPr>
        <w:spacing w:line="240" w:lineRule="auto"/>
        <w:ind w:left="567" w:right="567"/>
      </w:pPr>
    </w:p>
    <w:p w14:paraId="44846DE3" w14:textId="3DA5F05F" w:rsidR="00EA4A18" w:rsidRDefault="00EA4A18" w:rsidP="00B66584">
      <w:pPr>
        <w:spacing w:line="240" w:lineRule="auto"/>
        <w:ind w:left="567" w:right="567"/>
      </w:pPr>
      <w:r>
        <w:t>Revenue – Tipping fees:</w:t>
      </w:r>
      <w:r>
        <w:tab/>
      </w:r>
      <w:r>
        <w:tab/>
      </w:r>
      <w:r>
        <w:tab/>
      </w:r>
      <w:r w:rsidR="00957CAB">
        <w:tab/>
      </w:r>
      <w:r>
        <w:t>$</w:t>
      </w:r>
      <w:r w:rsidR="00311916">
        <w:t xml:space="preserve"> </w:t>
      </w:r>
      <w:r w:rsidR="00AF3620">
        <w:t xml:space="preserve"> </w:t>
      </w:r>
      <w:r w:rsidR="00311916">
        <w:t xml:space="preserve"> </w:t>
      </w:r>
      <w:r w:rsidR="00B66584">
        <w:t>219,30</w:t>
      </w:r>
      <w:r>
        <w:t>0</w:t>
      </w:r>
    </w:p>
    <w:p w14:paraId="44846DE4" w14:textId="77777777" w:rsidR="00EA4A18" w:rsidRDefault="00EA4A18" w:rsidP="00957CAB">
      <w:pPr>
        <w:spacing w:line="240" w:lineRule="auto"/>
        <w:ind w:left="567" w:right="567"/>
      </w:pPr>
    </w:p>
    <w:p w14:paraId="4F38FFDB" w14:textId="77777777" w:rsidR="00B66584" w:rsidRPr="00B66584" w:rsidRDefault="00B66584" w:rsidP="00B66584">
      <w:pPr>
        <w:spacing w:line="240" w:lineRule="auto"/>
        <w:ind w:left="567" w:right="567"/>
      </w:pPr>
      <w:r w:rsidRPr="00B66584">
        <w:t>Depreciation – PPE</w:t>
      </w:r>
      <w:r w:rsidRPr="00B66584">
        <w:tab/>
      </w:r>
      <w:r w:rsidRPr="00B66584">
        <w:tab/>
      </w:r>
      <w:r w:rsidRPr="00B66584">
        <w:tab/>
        <w:t xml:space="preserve"> </w:t>
      </w:r>
      <w:r w:rsidRPr="00B66584">
        <w:tab/>
        <w:t>$  (103,000)</w:t>
      </w:r>
      <w:r w:rsidRPr="00B66584">
        <w:tab/>
        <w:t xml:space="preserve"> </w:t>
      </w:r>
    </w:p>
    <w:p w14:paraId="44846DE6" w14:textId="4727F843" w:rsidR="00EA4A18" w:rsidRDefault="00EA4A18" w:rsidP="00957CAB">
      <w:pPr>
        <w:spacing w:line="240" w:lineRule="auto"/>
        <w:ind w:left="567" w:right="567"/>
      </w:pPr>
      <w:r>
        <w:t>Amortisation – Airspace</w:t>
      </w:r>
      <w:r>
        <w:tab/>
      </w:r>
      <w:r>
        <w:tab/>
      </w:r>
      <w:r>
        <w:tab/>
        <w:t xml:space="preserve"> </w:t>
      </w:r>
      <w:r w:rsidR="00957CAB">
        <w:tab/>
      </w:r>
      <w:r>
        <w:t>$</w:t>
      </w:r>
      <w:r w:rsidR="00AF3620">
        <w:t xml:space="preserve"> </w:t>
      </w:r>
      <w:r w:rsidR="00CB1EAD">
        <w:t xml:space="preserve"> </w:t>
      </w:r>
      <w:r>
        <w:t>(</w:t>
      </w:r>
      <w:r w:rsidR="00CB1EAD">
        <w:t>108,012</w:t>
      </w:r>
      <w:r>
        <w:t>)</w:t>
      </w:r>
      <w:r>
        <w:tab/>
      </w:r>
      <w:r w:rsidRPr="00AF3620">
        <w:rPr>
          <w:sz w:val="16"/>
        </w:rPr>
        <w:t>Reflects cost change added to asset</w:t>
      </w:r>
    </w:p>
    <w:p w14:paraId="44846DE7" w14:textId="77777777" w:rsidR="00EA4A18" w:rsidRDefault="00EA4A18" w:rsidP="00957CAB">
      <w:pPr>
        <w:spacing w:line="240" w:lineRule="auto"/>
        <w:ind w:left="567" w:right="567"/>
      </w:pPr>
      <w:r>
        <w:t>Finance costs</w:t>
      </w:r>
      <w:r>
        <w:tab/>
      </w:r>
      <w:r>
        <w:tab/>
      </w:r>
      <w:r>
        <w:tab/>
      </w:r>
      <w:r>
        <w:tab/>
        <w:t xml:space="preserve">   </w:t>
      </w:r>
      <w:r w:rsidR="00957CAB">
        <w:tab/>
      </w:r>
      <w:r>
        <w:t>$</w:t>
      </w:r>
      <w:r w:rsidR="00311916">
        <w:t xml:space="preserve">  </w:t>
      </w:r>
      <w:r w:rsidR="00AF3620">
        <w:t xml:space="preserve"> </w:t>
      </w:r>
      <w:r w:rsidR="00311916">
        <w:t xml:space="preserve">  </w:t>
      </w:r>
      <w:r>
        <w:t>(4,200)</w:t>
      </w:r>
      <w:r>
        <w:tab/>
      </w:r>
    </w:p>
    <w:p w14:paraId="44846DE8" w14:textId="77777777" w:rsidR="00EA4A18" w:rsidRDefault="00957CAB" w:rsidP="00957CAB">
      <w:pPr>
        <w:spacing w:line="240" w:lineRule="auto"/>
        <w:ind w:left="567" w:right="567"/>
      </w:pPr>
      <w:r>
        <w:tab/>
      </w:r>
    </w:p>
    <w:p w14:paraId="44846DE9" w14:textId="44D000AD" w:rsidR="00EA4A18" w:rsidRDefault="00EA4A18" w:rsidP="00957CAB">
      <w:pPr>
        <w:spacing w:line="240" w:lineRule="auto"/>
        <w:ind w:left="567" w:right="567"/>
      </w:pPr>
      <w:r>
        <w:t>Impact on operating result:</w:t>
      </w:r>
      <w:r>
        <w:tab/>
      </w:r>
      <w:r>
        <w:tab/>
        <w:t xml:space="preserve"> </w:t>
      </w:r>
      <w:r w:rsidR="00957CAB">
        <w:tab/>
      </w:r>
      <w:r>
        <w:t>$</w:t>
      </w:r>
      <w:r w:rsidR="00311916">
        <w:t xml:space="preserve"> </w:t>
      </w:r>
      <w:r w:rsidR="00AF3620">
        <w:t xml:space="preserve"> </w:t>
      </w:r>
      <w:r w:rsidR="00311916">
        <w:t xml:space="preserve"> </w:t>
      </w:r>
      <w:r w:rsidR="00B66584">
        <w:t xml:space="preserve">   4,</w:t>
      </w:r>
      <w:r w:rsidR="00CB1EAD">
        <w:t>088</w:t>
      </w:r>
    </w:p>
    <w:p w14:paraId="44846DEA" w14:textId="77777777" w:rsidR="00EA4A18" w:rsidRDefault="00EA4A18" w:rsidP="00957CAB">
      <w:pPr>
        <w:spacing w:line="240" w:lineRule="auto"/>
        <w:ind w:left="567" w:right="567"/>
      </w:pPr>
    </w:p>
    <w:p w14:paraId="44846DEB" w14:textId="77777777" w:rsidR="00EA4A18" w:rsidRPr="002B6672" w:rsidRDefault="00EA4A18" w:rsidP="00957CAB">
      <w:pPr>
        <w:ind w:left="567" w:right="567"/>
        <w:rPr>
          <w:b/>
          <w:i/>
        </w:rPr>
      </w:pPr>
      <w:r w:rsidRPr="002B6672">
        <w:rPr>
          <w:b/>
          <w:i/>
        </w:rPr>
        <w:t>Balance Sheet</w:t>
      </w:r>
    </w:p>
    <w:p w14:paraId="44846DEC" w14:textId="77777777" w:rsidR="00311916" w:rsidRDefault="00311916" w:rsidP="00957CAB">
      <w:pPr>
        <w:spacing w:line="240" w:lineRule="auto"/>
        <w:ind w:left="567" w:right="567"/>
      </w:pPr>
    </w:p>
    <w:p w14:paraId="44846DED" w14:textId="0FD376B6" w:rsidR="00EA4A18" w:rsidRDefault="00EA4A18" w:rsidP="00957CAB">
      <w:pPr>
        <w:spacing w:line="240" w:lineRule="auto"/>
        <w:ind w:left="567" w:right="567"/>
      </w:pPr>
      <w:r>
        <w:t>Cash at bank</w:t>
      </w:r>
      <w:r>
        <w:tab/>
      </w:r>
      <w:r>
        <w:tab/>
      </w:r>
      <w:r>
        <w:tab/>
      </w:r>
      <w:r>
        <w:tab/>
      </w:r>
      <w:r w:rsidR="00957CAB">
        <w:tab/>
      </w:r>
      <w:r>
        <w:t>$</w:t>
      </w:r>
      <w:r w:rsidR="00311916">
        <w:t xml:space="preserve"> </w:t>
      </w:r>
      <w:r w:rsidR="00DF6BEA">
        <w:t>434,3</w:t>
      </w:r>
      <w:r w:rsidR="00B66584">
        <w:t>00</w:t>
      </w:r>
      <w:r>
        <w:tab/>
      </w:r>
    </w:p>
    <w:p w14:paraId="44846DEE" w14:textId="77777777" w:rsidR="00EA4A18" w:rsidRDefault="00EA4A18" w:rsidP="00957CAB">
      <w:pPr>
        <w:spacing w:line="240" w:lineRule="auto"/>
        <w:ind w:left="567" w:right="567"/>
      </w:pPr>
    </w:p>
    <w:p w14:paraId="44846DEF" w14:textId="4729E600" w:rsidR="00EA4A18" w:rsidRDefault="00B66584" w:rsidP="00957CAB">
      <w:pPr>
        <w:spacing w:line="240" w:lineRule="auto"/>
        <w:ind w:left="567" w:right="567"/>
      </w:pPr>
      <w:r w:rsidRPr="00B66584">
        <w:t>Cell Construction and Site Improvements</w:t>
      </w:r>
      <w:r w:rsidR="00EA4A18">
        <w:tab/>
        <w:t>$</w:t>
      </w:r>
      <w:r w:rsidR="00311916">
        <w:t xml:space="preserve"> </w:t>
      </w:r>
      <w:r w:rsidR="00EE1D87">
        <w:t>730</w:t>
      </w:r>
      <w:r w:rsidR="00EA4A18">
        <w:t>,000</w:t>
      </w:r>
    </w:p>
    <w:p w14:paraId="44846DF0" w14:textId="2A07C966" w:rsidR="00EA4A18" w:rsidRPr="00EB3E73" w:rsidRDefault="00EA4A18" w:rsidP="00957CAB">
      <w:pPr>
        <w:spacing w:line="240" w:lineRule="auto"/>
        <w:ind w:left="567" w:right="567"/>
      </w:pPr>
      <w:r>
        <w:t>Accumulated depreciation</w:t>
      </w:r>
      <w:r>
        <w:tab/>
      </w:r>
      <w:r>
        <w:tab/>
      </w:r>
      <w:r w:rsidRPr="00957CAB">
        <w:t xml:space="preserve">  </w:t>
      </w:r>
      <w:r w:rsidR="00957CAB" w:rsidRPr="00957CAB">
        <w:tab/>
      </w:r>
      <w:r w:rsidRPr="00EB3E73">
        <w:rPr>
          <w:u w:val="single"/>
        </w:rPr>
        <w:t>$</w:t>
      </w:r>
      <w:r w:rsidR="00311916">
        <w:rPr>
          <w:u w:val="single"/>
        </w:rPr>
        <w:t xml:space="preserve"> </w:t>
      </w:r>
      <w:r w:rsidR="00EE1D87">
        <w:rPr>
          <w:u w:val="single"/>
        </w:rPr>
        <w:t>20</w:t>
      </w:r>
      <w:r>
        <w:rPr>
          <w:u w:val="single"/>
        </w:rPr>
        <w:t>6</w:t>
      </w:r>
      <w:r w:rsidRPr="00EB3E73">
        <w:rPr>
          <w:u w:val="single"/>
        </w:rPr>
        <w:t>,000</w:t>
      </w:r>
      <w:r w:rsidRPr="00EB3E73">
        <w:tab/>
      </w:r>
    </w:p>
    <w:p w14:paraId="44846DF1" w14:textId="2405E75D" w:rsidR="00EA4A18" w:rsidRDefault="00EA4A18" w:rsidP="00957CAB">
      <w:pPr>
        <w:spacing w:line="240" w:lineRule="auto"/>
        <w:ind w:left="567" w:right="567"/>
      </w:pPr>
      <w:r>
        <w:tab/>
      </w:r>
      <w:r>
        <w:tab/>
      </w:r>
      <w:r>
        <w:tab/>
      </w:r>
      <w:r>
        <w:tab/>
      </w:r>
      <w:r>
        <w:tab/>
      </w:r>
      <w:r w:rsidR="00957CAB">
        <w:tab/>
      </w:r>
      <w:r w:rsidR="00957CAB">
        <w:tab/>
      </w:r>
      <w:r>
        <w:t>$</w:t>
      </w:r>
      <w:r w:rsidR="00311916">
        <w:t xml:space="preserve"> </w:t>
      </w:r>
      <w:r w:rsidR="00EE1D87">
        <w:t>52</w:t>
      </w:r>
      <w:r>
        <w:t>4,000</w:t>
      </w:r>
    </w:p>
    <w:p w14:paraId="44846DF2" w14:textId="77777777" w:rsidR="00EA4A18" w:rsidRDefault="00EA4A18" w:rsidP="00957CAB">
      <w:pPr>
        <w:spacing w:line="240" w:lineRule="auto"/>
        <w:ind w:left="567" w:right="567"/>
      </w:pPr>
    </w:p>
    <w:p w14:paraId="44846DF3" w14:textId="6026D011" w:rsidR="00EA4A18" w:rsidRDefault="00EA4A18" w:rsidP="00311916">
      <w:pPr>
        <w:spacing w:line="240" w:lineRule="auto"/>
        <w:ind w:left="567" w:right="283"/>
      </w:pPr>
      <w:r>
        <w:t>Airspace</w:t>
      </w:r>
      <w:r>
        <w:tab/>
      </w:r>
      <w:r>
        <w:tab/>
      </w:r>
      <w:r>
        <w:tab/>
      </w:r>
      <w:r>
        <w:tab/>
      </w:r>
      <w:r w:rsidR="00957CAB">
        <w:tab/>
      </w:r>
      <w:r w:rsidR="00957CAB">
        <w:tab/>
      </w:r>
      <w:r>
        <w:t>$</w:t>
      </w:r>
      <w:r w:rsidR="00311916">
        <w:t xml:space="preserve"> </w:t>
      </w:r>
      <w:r w:rsidR="00EE1D87">
        <w:t>52</w:t>
      </w:r>
      <w:r w:rsidR="00CB1EAD">
        <w:t>7</w:t>
      </w:r>
      <w:r w:rsidR="00EE1D87">
        <w:t>,</w:t>
      </w:r>
      <w:r w:rsidR="00CB1EAD">
        <w:t>555</w:t>
      </w:r>
      <w:r>
        <w:tab/>
      </w:r>
      <w:r w:rsidRPr="00AF3620">
        <w:rPr>
          <w:sz w:val="18"/>
        </w:rPr>
        <w:t>Increased to reflect NPV of cost changes</w:t>
      </w:r>
    </w:p>
    <w:p w14:paraId="44846DF4" w14:textId="6C1A0BA7" w:rsidR="00EA4A18" w:rsidRDefault="00EA4A18" w:rsidP="00957CAB">
      <w:pPr>
        <w:spacing w:line="240" w:lineRule="auto"/>
        <w:ind w:left="567" w:right="567"/>
      </w:pPr>
      <w:r>
        <w:t>Accumulated amortisation</w:t>
      </w:r>
      <w:r>
        <w:tab/>
      </w:r>
      <w:r>
        <w:tab/>
      </w:r>
      <w:r w:rsidR="00957CAB">
        <w:tab/>
      </w:r>
      <w:r>
        <w:rPr>
          <w:u w:val="single"/>
        </w:rPr>
        <w:t>$</w:t>
      </w:r>
      <w:r w:rsidR="00311916">
        <w:rPr>
          <w:u w:val="single"/>
        </w:rPr>
        <w:t xml:space="preserve"> </w:t>
      </w:r>
      <w:r w:rsidR="00EE1D87">
        <w:rPr>
          <w:u w:val="single"/>
        </w:rPr>
        <w:t>203,</w:t>
      </w:r>
      <w:r w:rsidR="00CB1EAD">
        <w:rPr>
          <w:u w:val="single"/>
        </w:rPr>
        <w:t>51</w:t>
      </w:r>
      <w:r w:rsidR="00EE1D87">
        <w:rPr>
          <w:u w:val="single"/>
        </w:rPr>
        <w:t>7</w:t>
      </w:r>
      <w:r w:rsidRPr="00EB3E73">
        <w:tab/>
      </w:r>
    </w:p>
    <w:p w14:paraId="44846DF5" w14:textId="7A697709" w:rsidR="00EA4A18" w:rsidRDefault="00EA4A18" w:rsidP="00957CAB">
      <w:pPr>
        <w:spacing w:line="240" w:lineRule="auto"/>
        <w:ind w:left="567" w:right="567"/>
      </w:pPr>
      <w:r>
        <w:tab/>
      </w:r>
      <w:r>
        <w:tab/>
      </w:r>
      <w:r>
        <w:tab/>
      </w:r>
      <w:r>
        <w:tab/>
      </w:r>
      <w:r>
        <w:tab/>
      </w:r>
      <w:r w:rsidR="00957CAB">
        <w:tab/>
      </w:r>
      <w:r w:rsidR="00957CAB">
        <w:tab/>
      </w:r>
      <w:r>
        <w:t>$</w:t>
      </w:r>
      <w:r w:rsidR="00311916">
        <w:t xml:space="preserve"> </w:t>
      </w:r>
      <w:r w:rsidR="00CB1EAD">
        <w:t>324,037</w:t>
      </w:r>
    </w:p>
    <w:p w14:paraId="44846DF6" w14:textId="77777777" w:rsidR="00EA4A18" w:rsidRDefault="00EA4A18" w:rsidP="00957CAB">
      <w:pPr>
        <w:ind w:left="567" w:right="567"/>
      </w:pPr>
    </w:p>
    <w:p w14:paraId="44846DF7" w14:textId="1409F3D3" w:rsidR="00EA4A18" w:rsidRPr="00AF3620" w:rsidRDefault="00EA4A18" w:rsidP="00AF3620">
      <w:pPr>
        <w:tabs>
          <w:tab w:val="left" w:pos="5670"/>
        </w:tabs>
        <w:ind w:left="567" w:right="567"/>
        <w:rPr>
          <w:sz w:val="18"/>
        </w:rPr>
      </w:pPr>
      <w:r>
        <w:t>Reh</w:t>
      </w:r>
      <w:r w:rsidR="00AF3620">
        <w:t xml:space="preserve">abilitation provision                                   </w:t>
      </w:r>
      <w:r>
        <w:t>$</w:t>
      </w:r>
      <w:r w:rsidR="00311916">
        <w:t xml:space="preserve"> </w:t>
      </w:r>
      <w:r w:rsidR="00EE1D87">
        <w:t>53</w:t>
      </w:r>
      <w:r w:rsidR="00CB1EAD">
        <w:t>7</w:t>
      </w:r>
      <w:r w:rsidR="00EE1D87">
        <w:t>,</w:t>
      </w:r>
      <w:r w:rsidR="00CB1EAD">
        <w:t>962</w:t>
      </w:r>
      <w:r w:rsidR="00AF3620">
        <w:tab/>
      </w:r>
      <w:r w:rsidRPr="00AF3620">
        <w:rPr>
          <w:sz w:val="18"/>
        </w:rPr>
        <w:t xml:space="preserve">Increased for cost changes and </w:t>
      </w:r>
      <w:r w:rsidR="00AF3620">
        <w:rPr>
          <w:sz w:val="18"/>
        </w:rPr>
        <w:t xml:space="preserve">   </w:t>
      </w:r>
      <w:r w:rsidR="00AF3620">
        <w:rPr>
          <w:sz w:val="18"/>
        </w:rPr>
        <w:br/>
        <w:t xml:space="preserve">                                                                                                      </w:t>
      </w:r>
      <w:r w:rsidRPr="00AF3620">
        <w:rPr>
          <w:sz w:val="18"/>
        </w:rPr>
        <w:t>unwinding of discount</w:t>
      </w:r>
    </w:p>
    <w:p w14:paraId="44846DF8" w14:textId="77777777" w:rsidR="00957CAB" w:rsidRDefault="00957CAB" w:rsidP="00957CAB">
      <w:pPr>
        <w:ind w:left="567" w:right="567"/>
      </w:pPr>
    </w:p>
    <w:p w14:paraId="44846DF9" w14:textId="77777777" w:rsidR="00EA4A18" w:rsidRPr="00B4225B" w:rsidRDefault="00EA4A18" w:rsidP="00957CAB">
      <w:pPr>
        <w:ind w:left="567" w:right="567"/>
        <w:rPr>
          <w:b/>
        </w:rPr>
      </w:pPr>
      <w:r w:rsidRPr="00B4225B">
        <w:rPr>
          <w:b/>
        </w:rPr>
        <w:t>Impairment test</w:t>
      </w:r>
    </w:p>
    <w:p w14:paraId="44846DFA" w14:textId="77777777" w:rsidR="00311916" w:rsidRDefault="00311916" w:rsidP="00957CAB">
      <w:pPr>
        <w:spacing w:line="240" w:lineRule="auto"/>
        <w:ind w:left="567" w:right="567"/>
      </w:pPr>
    </w:p>
    <w:p w14:paraId="44846DFB" w14:textId="2F5C523F" w:rsidR="00EA4A18" w:rsidRDefault="00EA4A18" w:rsidP="00957CAB">
      <w:pPr>
        <w:spacing w:line="240" w:lineRule="auto"/>
        <w:ind w:left="567" w:right="567"/>
      </w:pPr>
      <w:r>
        <w:t>NPV of future tipping fees (3 years @ $</w:t>
      </w:r>
      <w:r w:rsidR="00B167CD">
        <w:t>215</w:t>
      </w:r>
      <w:r>
        <w:t>,000)</w:t>
      </w:r>
      <w:r>
        <w:tab/>
      </w:r>
      <w:r>
        <w:tab/>
        <w:t>$</w:t>
      </w:r>
      <w:r w:rsidR="00311916">
        <w:t xml:space="preserve"> </w:t>
      </w:r>
      <w:r w:rsidR="00B167CD">
        <w:t>642,967</w:t>
      </w:r>
    </w:p>
    <w:p w14:paraId="44846DFC" w14:textId="2F81A8DB" w:rsidR="00EA4A18" w:rsidRDefault="00B66584" w:rsidP="00957CAB">
      <w:pPr>
        <w:spacing w:line="240" w:lineRule="auto"/>
        <w:ind w:left="567" w:right="567"/>
      </w:pPr>
      <w:r w:rsidRPr="00B66584">
        <w:t>Unadjusted Cash Generateing Unit Value</w:t>
      </w:r>
      <w:r w:rsidR="00EA4A18">
        <w:t>:</w:t>
      </w:r>
      <w:r w:rsidR="00EA4A18">
        <w:tab/>
      </w:r>
      <w:r w:rsidR="00EA4A18">
        <w:tab/>
      </w:r>
      <w:r w:rsidR="00311916">
        <w:tab/>
      </w:r>
      <w:r w:rsidR="00EA4A18">
        <w:t>$</w:t>
      </w:r>
      <w:r w:rsidR="00311916">
        <w:t xml:space="preserve"> </w:t>
      </w:r>
      <w:r w:rsidR="007D7EA6">
        <w:t>633,037</w:t>
      </w:r>
    </w:p>
    <w:p w14:paraId="44846DFD" w14:textId="77777777" w:rsidR="00EA4A18" w:rsidRDefault="00EA4A18" w:rsidP="00957CAB">
      <w:pPr>
        <w:ind w:left="567" w:right="567"/>
      </w:pPr>
    </w:p>
    <w:p w14:paraId="44846DFE" w14:textId="77777777" w:rsidR="00EA4A18" w:rsidRDefault="00EA4A18" w:rsidP="00957CAB">
      <w:pPr>
        <w:ind w:left="567" w:right="567"/>
      </w:pPr>
      <w:r w:rsidRPr="001257C6">
        <w:t xml:space="preserve">The rehabilitation provision and airspace asset are recognised on the basis of the NPV calculation at Appendix </w:t>
      </w:r>
      <w:r>
        <w:t>3</w:t>
      </w:r>
      <w:r w:rsidRPr="001257C6">
        <w:t>.</w:t>
      </w:r>
    </w:p>
    <w:p w14:paraId="44846DFF" w14:textId="698BCFF3" w:rsidR="00311916" w:rsidRDefault="00311916">
      <w:r>
        <w:br w:type="page"/>
      </w:r>
    </w:p>
    <w:p w14:paraId="44846E00" w14:textId="77777777" w:rsidR="00EA4A18" w:rsidRDefault="00EA4A18" w:rsidP="00311916">
      <w:pPr>
        <w:ind w:right="567"/>
      </w:pPr>
      <w:r w:rsidRPr="00A04879">
        <w:rPr>
          <w:b/>
        </w:rPr>
        <w:lastRenderedPageBreak/>
        <w:t>Year 3</w:t>
      </w:r>
      <w:r>
        <w:rPr>
          <w:b/>
        </w:rPr>
        <w:t xml:space="preserve"> (30 June 2018)</w:t>
      </w:r>
    </w:p>
    <w:p w14:paraId="44846E01" w14:textId="77777777" w:rsidR="00957CAB" w:rsidRPr="00957CAB" w:rsidRDefault="00957CAB" w:rsidP="00957CAB">
      <w:pPr>
        <w:pStyle w:val="BodyText"/>
        <w:rPr>
          <w:lang w:eastAsia="en-AU"/>
        </w:rPr>
      </w:pPr>
    </w:p>
    <w:p w14:paraId="44846E02" w14:textId="77777777" w:rsidR="00EA4A18" w:rsidRDefault="00EA4A18" w:rsidP="00311916">
      <w:pPr>
        <w:pStyle w:val="BodyText"/>
      </w:pPr>
      <w:r>
        <w:t xml:space="preserve">During the third </w:t>
      </w:r>
      <w:r w:rsidRPr="00B90B79">
        <w:t>completed year of operation</w:t>
      </w:r>
      <w:r>
        <w:t xml:space="preserve"> </w:t>
      </w:r>
      <w:r w:rsidRPr="00B90B79">
        <w:t>there were no changes to any of the underlying assumptions</w:t>
      </w:r>
      <w:r>
        <w:t xml:space="preserve"> (as adjusted in year 2)</w:t>
      </w:r>
      <w:r w:rsidRPr="00B90B79">
        <w:t xml:space="preserve">.  Accordingly the following impacts were reported in </w:t>
      </w:r>
      <w:r>
        <w:t>c</w:t>
      </w:r>
      <w:r w:rsidRPr="00B90B79">
        <w:t>ouncil’s financial report:</w:t>
      </w:r>
    </w:p>
    <w:p w14:paraId="44846E03" w14:textId="77777777" w:rsidR="00311916" w:rsidRDefault="00311916" w:rsidP="00311916">
      <w:pPr>
        <w:ind w:right="567"/>
      </w:pPr>
    </w:p>
    <w:p w14:paraId="44846E04" w14:textId="77777777" w:rsidR="00EA4A18" w:rsidRPr="002B6672" w:rsidRDefault="00EA4A18" w:rsidP="00311916">
      <w:pPr>
        <w:ind w:right="567"/>
        <w:rPr>
          <w:b/>
          <w:i/>
        </w:rPr>
      </w:pPr>
      <w:r w:rsidRPr="002B6672">
        <w:rPr>
          <w:b/>
          <w:i/>
        </w:rPr>
        <w:t>Statement of Comprehensive Income</w:t>
      </w:r>
    </w:p>
    <w:p w14:paraId="44846E05" w14:textId="77777777" w:rsidR="00311916" w:rsidRDefault="00311916" w:rsidP="00957CAB">
      <w:pPr>
        <w:spacing w:line="240" w:lineRule="auto"/>
        <w:ind w:left="567" w:right="567"/>
      </w:pPr>
    </w:p>
    <w:p w14:paraId="44846E06" w14:textId="63FD7915" w:rsidR="00EA4A18" w:rsidRDefault="00EA4A18" w:rsidP="00957CAB">
      <w:pPr>
        <w:spacing w:line="240" w:lineRule="auto"/>
        <w:ind w:left="567" w:right="567"/>
      </w:pPr>
      <w:r>
        <w:t>Revenue – Tipping fees:</w:t>
      </w:r>
      <w:r>
        <w:tab/>
      </w:r>
      <w:r>
        <w:tab/>
      </w:r>
      <w:r>
        <w:tab/>
      </w:r>
      <w:r w:rsidR="00311916">
        <w:tab/>
      </w:r>
      <w:r>
        <w:t>$</w:t>
      </w:r>
      <w:r w:rsidR="00311916">
        <w:t xml:space="preserve">  </w:t>
      </w:r>
      <w:r w:rsidR="00EE1D87">
        <w:t>223,686</w:t>
      </w:r>
    </w:p>
    <w:p w14:paraId="44846E07" w14:textId="77777777" w:rsidR="00EA4A18" w:rsidRDefault="00EA4A18" w:rsidP="00957CAB">
      <w:pPr>
        <w:spacing w:line="240" w:lineRule="auto"/>
        <w:ind w:left="567" w:right="567"/>
      </w:pPr>
    </w:p>
    <w:p w14:paraId="4C5A623E" w14:textId="77777777" w:rsidR="00B66584" w:rsidRPr="00B66584" w:rsidRDefault="00B66584" w:rsidP="00B66584">
      <w:pPr>
        <w:spacing w:line="240" w:lineRule="auto"/>
        <w:ind w:left="567" w:right="567"/>
      </w:pPr>
      <w:r w:rsidRPr="00B66584">
        <w:t>Depreciation – PPE</w:t>
      </w:r>
      <w:r w:rsidRPr="00B66584">
        <w:tab/>
      </w:r>
      <w:r w:rsidRPr="00B66584">
        <w:tab/>
      </w:r>
      <w:r w:rsidRPr="00B66584">
        <w:tab/>
        <w:t xml:space="preserve"> </w:t>
      </w:r>
      <w:r w:rsidRPr="00B66584">
        <w:tab/>
        <w:t>$  (103,000)</w:t>
      </w:r>
      <w:r w:rsidRPr="00B66584">
        <w:tab/>
        <w:t xml:space="preserve"> </w:t>
      </w:r>
    </w:p>
    <w:p w14:paraId="44846E09" w14:textId="45114310" w:rsidR="00EA4A18" w:rsidRDefault="00EA4A18" w:rsidP="00957CAB">
      <w:pPr>
        <w:spacing w:line="240" w:lineRule="auto"/>
        <w:ind w:left="567" w:right="567"/>
      </w:pPr>
      <w:r>
        <w:t>Amortisation – Airspace</w:t>
      </w:r>
      <w:r>
        <w:tab/>
      </w:r>
      <w:r>
        <w:tab/>
      </w:r>
      <w:r>
        <w:tab/>
      </w:r>
      <w:r w:rsidR="00311916">
        <w:tab/>
      </w:r>
      <w:r>
        <w:t>$</w:t>
      </w:r>
      <w:r w:rsidR="00311916">
        <w:t xml:space="preserve"> </w:t>
      </w:r>
      <w:r w:rsidR="00EE1D87">
        <w:t xml:space="preserve"> (</w:t>
      </w:r>
      <w:r w:rsidR="00CB1EAD">
        <w:t>108,012</w:t>
      </w:r>
      <w:r>
        <w:t>)</w:t>
      </w:r>
      <w:r>
        <w:tab/>
      </w:r>
    </w:p>
    <w:p w14:paraId="44846E0A" w14:textId="6744CD3D" w:rsidR="00EA4A18" w:rsidRDefault="00EA4A18" w:rsidP="00957CAB">
      <w:pPr>
        <w:spacing w:line="240" w:lineRule="auto"/>
        <w:ind w:left="567" w:right="567"/>
      </w:pPr>
      <w:r>
        <w:t>Finance costs</w:t>
      </w:r>
      <w:r>
        <w:tab/>
      </w:r>
      <w:r>
        <w:tab/>
      </w:r>
      <w:r>
        <w:tab/>
      </w:r>
      <w:r>
        <w:tab/>
        <w:t xml:space="preserve">  </w:t>
      </w:r>
      <w:r w:rsidR="00311916">
        <w:tab/>
      </w:r>
      <w:r>
        <w:t>$</w:t>
      </w:r>
      <w:r w:rsidR="00311916">
        <w:t xml:space="preserve">      </w:t>
      </w:r>
      <w:r>
        <w:t>(</w:t>
      </w:r>
      <w:r w:rsidR="00CB1EAD">
        <w:t>4,223</w:t>
      </w:r>
      <w:r>
        <w:t>)</w:t>
      </w:r>
      <w:r>
        <w:tab/>
      </w:r>
    </w:p>
    <w:p w14:paraId="44846E0B" w14:textId="77777777" w:rsidR="00EA4A18" w:rsidRDefault="00EA4A18" w:rsidP="00957CAB">
      <w:pPr>
        <w:spacing w:line="240" w:lineRule="auto"/>
        <w:ind w:left="567" w:right="567"/>
      </w:pPr>
    </w:p>
    <w:p w14:paraId="44846E0C" w14:textId="2F1CCC17" w:rsidR="00EA4A18" w:rsidRDefault="00EA4A18" w:rsidP="00957CAB">
      <w:pPr>
        <w:spacing w:line="240" w:lineRule="auto"/>
        <w:ind w:left="567" w:right="567"/>
      </w:pPr>
      <w:r>
        <w:t>Impact on operating result:</w:t>
      </w:r>
      <w:r>
        <w:tab/>
      </w:r>
      <w:r>
        <w:tab/>
        <w:t xml:space="preserve"> </w:t>
      </w:r>
      <w:r w:rsidR="00311916">
        <w:tab/>
      </w:r>
      <w:r>
        <w:t>$</w:t>
      </w:r>
      <w:r w:rsidR="00311916">
        <w:t xml:space="preserve">   </w:t>
      </w:r>
      <w:r w:rsidR="00EE1D87">
        <w:t xml:space="preserve">    </w:t>
      </w:r>
      <w:r w:rsidR="00CB1EAD">
        <w:t>8,450</w:t>
      </w:r>
    </w:p>
    <w:p w14:paraId="44846E0D" w14:textId="77777777" w:rsidR="00EA4A18" w:rsidRDefault="00EA4A18" w:rsidP="00957CAB">
      <w:pPr>
        <w:spacing w:line="240" w:lineRule="auto"/>
        <w:ind w:left="567" w:right="567"/>
      </w:pPr>
    </w:p>
    <w:p w14:paraId="44846E0E" w14:textId="77777777" w:rsidR="00EA4A18" w:rsidRPr="002B6672" w:rsidRDefault="00EA4A18" w:rsidP="00957CAB">
      <w:pPr>
        <w:ind w:left="567" w:right="567"/>
        <w:rPr>
          <w:b/>
          <w:i/>
        </w:rPr>
      </w:pPr>
      <w:r w:rsidRPr="002B6672">
        <w:rPr>
          <w:b/>
          <w:i/>
        </w:rPr>
        <w:t>Balance Sheet</w:t>
      </w:r>
    </w:p>
    <w:p w14:paraId="44846E0F" w14:textId="77777777" w:rsidR="00311916" w:rsidRDefault="00311916" w:rsidP="00957CAB">
      <w:pPr>
        <w:spacing w:line="240" w:lineRule="auto"/>
        <w:ind w:left="567" w:right="567"/>
      </w:pPr>
    </w:p>
    <w:p w14:paraId="44846E10" w14:textId="56AB02EA" w:rsidR="00EA4A18" w:rsidRDefault="00EA4A18" w:rsidP="00957CAB">
      <w:pPr>
        <w:spacing w:line="240" w:lineRule="auto"/>
        <w:ind w:left="567" w:right="567"/>
      </w:pPr>
      <w:r>
        <w:t>Cash at bank</w:t>
      </w:r>
      <w:r>
        <w:tab/>
      </w:r>
      <w:r>
        <w:tab/>
      </w:r>
      <w:r>
        <w:tab/>
      </w:r>
      <w:r>
        <w:tab/>
      </w:r>
      <w:r w:rsidR="00311916">
        <w:tab/>
      </w:r>
      <w:r>
        <w:t>$</w:t>
      </w:r>
      <w:r w:rsidR="00311916">
        <w:t xml:space="preserve">  </w:t>
      </w:r>
      <w:r w:rsidR="00EE1D87">
        <w:t>657,986</w:t>
      </w:r>
      <w:r>
        <w:tab/>
      </w:r>
    </w:p>
    <w:p w14:paraId="44846E11" w14:textId="77777777" w:rsidR="00EA4A18" w:rsidRDefault="00EA4A18" w:rsidP="00957CAB">
      <w:pPr>
        <w:spacing w:line="240" w:lineRule="auto"/>
        <w:ind w:left="567" w:right="567"/>
      </w:pPr>
    </w:p>
    <w:p w14:paraId="44846E12" w14:textId="65A327AF" w:rsidR="00EA4A18" w:rsidRDefault="00B66584" w:rsidP="00957CAB">
      <w:pPr>
        <w:spacing w:line="240" w:lineRule="auto"/>
        <w:ind w:left="567" w:right="567"/>
      </w:pPr>
      <w:r w:rsidRPr="00B66584">
        <w:t>Cell Construction and Site Improvements</w:t>
      </w:r>
      <w:r w:rsidR="00EA4A18">
        <w:tab/>
        <w:t>$</w:t>
      </w:r>
      <w:r w:rsidR="00311916">
        <w:t xml:space="preserve">  </w:t>
      </w:r>
      <w:r w:rsidR="00EE1D87">
        <w:t>7</w:t>
      </w:r>
      <w:r w:rsidR="00EA4A18">
        <w:t>30,000</w:t>
      </w:r>
    </w:p>
    <w:p w14:paraId="44846E13" w14:textId="50F13F54" w:rsidR="00EA4A18" w:rsidRPr="00EB3E73" w:rsidRDefault="00EA4A18" w:rsidP="00957CAB">
      <w:pPr>
        <w:spacing w:line="240" w:lineRule="auto"/>
        <w:ind w:left="567" w:right="567"/>
      </w:pPr>
      <w:r>
        <w:t>Accumulated depreciation</w:t>
      </w:r>
      <w:r>
        <w:tab/>
      </w:r>
      <w:r>
        <w:tab/>
      </w:r>
      <w:r w:rsidR="00311916">
        <w:tab/>
      </w:r>
      <w:r w:rsidRPr="00EB3E73">
        <w:rPr>
          <w:u w:val="single"/>
        </w:rPr>
        <w:t>$</w:t>
      </w:r>
      <w:r w:rsidR="00311916">
        <w:rPr>
          <w:u w:val="single"/>
        </w:rPr>
        <w:t xml:space="preserve">  </w:t>
      </w:r>
      <w:r w:rsidR="00EE1D87">
        <w:rPr>
          <w:u w:val="single"/>
        </w:rPr>
        <w:t>30</w:t>
      </w:r>
      <w:r>
        <w:rPr>
          <w:u w:val="single"/>
        </w:rPr>
        <w:t>9</w:t>
      </w:r>
      <w:r w:rsidRPr="00EB3E73">
        <w:rPr>
          <w:u w:val="single"/>
        </w:rPr>
        <w:t>,000</w:t>
      </w:r>
      <w:r w:rsidRPr="00EB3E73">
        <w:tab/>
      </w:r>
    </w:p>
    <w:p w14:paraId="44846E14" w14:textId="2C2B5F30" w:rsidR="00EA4A18" w:rsidRDefault="00EA4A18" w:rsidP="00957CAB">
      <w:pPr>
        <w:spacing w:line="240" w:lineRule="auto"/>
        <w:ind w:left="567" w:right="567"/>
      </w:pPr>
      <w:r>
        <w:tab/>
      </w:r>
      <w:r>
        <w:tab/>
      </w:r>
      <w:r>
        <w:tab/>
      </w:r>
      <w:r>
        <w:tab/>
      </w:r>
      <w:r>
        <w:tab/>
      </w:r>
      <w:r w:rsidR="00311916">
        <w:tab/>
      </w:r>
      <w:r w:rsidR="00311916">
        <w:tab/>
      </w:r>
      <w:r>
        <w:t>$</w:t>
      </w:r>
      <w:r w:rsidR="00311916">
        <w:t xml:space="preserve">  </w:t>
      </w:r>
      <w:r w:rsidR="00EE1D87">
        <w:t>42</w:t>
      </w:r>
      <w:r>
        <w:t>1,000</w:t>
      </w:r>
    </w:p>
    <w:p w14:paraId="44846E15" w14:textId="77777777" w:rsidR="00EA4A18" w:rsidRDefault="00EA4A18" w:rsidP="00957CAB">
      <w:pPr>
        <w:spacing w:line="240" w:lineRule="auto"/>
        <w:ind w:left="567" w:right="567"/>
      </w:pPr>
    </w:p>
    <w:p w14:paraId="44846E16" w14:textId="1C37A9A9" w:rsidR="00EA4A18" w:rsidRDefault="00EA4A18" w:rsidP="00957CAB">
      <w:pPr>
        <w:spacing w:line="240" w:lineRule="auto"/>
        <w:ind w:left="567" w:right="567"/>
      </w:pPr>
      <w:r>
        <w:t>Airspace</w:t>
      </w:r>
      <w:r>
        <w:tab/>
      </w:r>
      <w:r>
        <w:tab/>
      </w:r>
      <w:r>
        <w:tab/>
      </w:r>
      <w:r>
        <w:tab/>
      </w:r>
      <w:r w:rsidR="00311916">
        <w:tab/>
      </w:r>
      <w:r w:rsidR="00311916">
        <w:tab/>
      </w:r>
      <w:r>
        <w:t>$</w:t>
      </w:r>
      <w:r w:rsidR="00311916">
        <w:t xml:space="preserve">  </w:t>
      </w:r>
      <w:r w:rsidR="00CB1EAD">
        <w:t>527,555</w:t>
      </w:r>
      <w:r>
        <w:tab/>
      </w:r>
    </w:p>
    <w:p w14:paraId="44846E17" w14:textId="50B3C474" w:rsidR="00EA4A18" w:rsidRDefault="00EA4A18" w:rsidP="00957CAB">
      <w:pPr>
        <w:spacing w:line="240" w:lineRule="auto"/>
        <w:ind w:left="567" w:right="567"/>
      </w:pPr>
      <w:r>
        <w:t>Accumulated amortisation</w:t>
      </w:r>
      <w:r>
        <w:tab/>
      </w:r>
      <w:r>
        <w:tab/>
      </w:r>
      <w:r w:rsidR="00311916">
        <w:tab/>
      </w:r>
      <w:r>
        <w:rPr>
          <w:u w:val="single"/>
        </w:rPr>
        <w:t>$</w:t>
      </w:r>
      <w:r w:rsidR="00311916">
        <w:rPr>
          <w:u w:val="single"/>
        </w:rPr>
        <w:t xml:space="preserve">  </w:t>
      </w:r>
      <w:r>
        <w:rPr>
          <w:u w:val="single"/>
        </w:rPr>
        <w:t>31</w:t>
      </w:r>
      <w:r w:rsidR="00CB1EAD">
        <w:rPr>
          <w:u w:val="single"/>
        </w:rPr>
        <w:t>1,530</w:t>
      </w:r>
    </w:p>
    <w:p w14:paraId="44846E18" w14:textId="1E412E7A" w:rsidR="00EA4A18" w:rsidRDefault="00EA4A18" w:rsidP="00957CAB">
      <w:pPr>
        <w:spacing w:line="240" w:lineRule="auto"/>
        <w:ind w:left="567" w:right="567"/>
      </w:pPr>
      <w:r>
        <w:tab/>
      </w:r>
      <w:r>
        <w:tab/>
      </w:r>
      <w:r>
        <w:tab/>
      </w:r>
      <w:r>
        <w:tab/>
      </w:r>
      <w:r>
        <w:tab/>
      </w:r>
      <w:r w:rsidR="00311916">
        <w:tab/>
      </w:r>
      <w:r w:rsidR="00311916">
        <w:tab/>
      </w:r>
      <w:r>
        <w:t>$</w:t>
      </w:r>
      <w:r w:rsidR="00311916">
        <w:t xml:space="preserve">  </w:t>
      </w:r>
      <w:r w:rsidR="00CB1EAD">
        <w:t>216,025</w:t>
      </w:r>
    </w:p>
    <w:p w14:paraId="44846E19" w14:textId="77777777" w:rsidR="00EA4A18" w:rsidRDefault="00EA4A18" w:rsidP="00957CAB">
      <w:pPr>
        <w:ind w:left="567" w:right="567"/>
      </w:pPr>
    </w:p>
    <w:p w14:paraId="44846E1A" w14:textId="446C9B20" w:rsidR="00EA4A18" w:rsidRDefault="00EA4A18" w:rsidP="00957CAB">
      <w:pPr>
        <w:ind w:left="567" w:right="567"/>
      </w:pPr>
      <w:r>
        <w:t>Rehabilitation provision</w:t>
      </w:r>
      <w:r>
        <w:tab/>
      </w:r>
      <w:r>
        <w:tab/>
      </w:r>
      <w:r w:rsidR="00311916">
        <w:tab/>
      </w:r>
      <w:r w:rsidR="00311916">
        <w:tab/>
      </w:r>
      <w:r>
        <w:t>$</w:t>
      </w:r>
      <w:r w:rsidR="00311916">
        <w:t xml:space="preserve">  </w:t>
      </w:r>
      <w:r w:rsidR="00EE1D87">
        <w:t>542,185</w:t>
      </w:r>
      <w:r>
        <w:tab/>
      </w:r>
      <w:r w:rsidRPr="00AF3620">
        <w:rPr>
          <w:sz w:val="18"/>
        </w:rPr>
        <w:t>Increased for unwinding of discount</w:t>
      </w:r>
    </w:p>
    <w:p w14:paraId="44846E1B" w14:textId="77777777" w:rsidR="00957CAB" w:rsidRDefault="00957CAB" w:rsidP="00957CAB">
      <w:pPr>
        <w:ind w:left="567" w:right="567"/>
      </w:pPr>
    </w:p>
    <w:p w14:paraId="44846E1C" w14:textId="77777777" w:rsidR="00EA4A18" w:rsidRPr="00B4225B" w:rsidRDefault="00EA4A18" w:rsidP="00957CAB">
      <w:pPr>
        <w:ind w:left="567" w:right="567"/>
        <w:rPr>
          <w:b/>
        </w:rPr>
      </w:pPr>
      <w:r w:rsidRPr="00B4225B">
        <w:rPr>
          <w:b/>
        </w:rPr>
        <w:t>Impairment test</w:t>
      </w:r>
    </w:p>
    <w:p w14:paraId="44846E1D" w14:textId="77777777" w:rsidR="00311916" w:rsidRDefault="00311916" w:rsidP="00957CAB">
      <w:pPr>
        <w:spacing w:line="240" w:lineRule="auto"/>
        <w:ind w:left="567" w:right="567"/>
      </w:pPr>
    </w:p>
    <w:p w14:paraId="44846E1E" w14:textId="0B6AB898" w:rsidR="00EA4A18" w:rsidRDefault="00EA4A18" w:rsidP="00957CAB">
      <w:pPr>
        <w:spacing w:line="240" w:lineRule="auto"/>
        <w:ind w:left="567" w:right="567"/>
      </w:pPr>
      <w:r>
        <w:t xml:space="preserve">NPV of future </w:t>
      </w:r>
      <w:r w:rsidR="00EE1D87">
        <w:t>tipping fees (2 years @ $215,000</w:t>
      </w:r>
      <w:r>
        <w:t>)</w:t>
      </w:r>
      <w:r>
        <w:tab/>
      </w:r>
      <w:r>
        <w:tab/>
        <w:t>$</w:t>
      </w:r>
      <w:r w:rsidR="00311916">
        <w:t xml:space="preserve">  </w:t>
      </w:r>
      <w:r w:rsidR="00B66584">
        <w:t>427,835</w:t>
      </w:r>
    </w:p>
    <w:p w14:paraId="44846E1F" w14:textId="6BA75A45" w:rsidR="00EA4A18" w:rsidRDefault="00B66584" w:rsidP="00957CAB">
      <w:pPr>
        <w:spacing w:line="240" w:lineRule="auto"/>
        <w:ind w:left="567" w:right="567"/>
      </w:pPr>
      <w:r w:rsidRPr="00B66584">
        <w:t>Unadjusted Cash Generateing Unit Value</w:t>
      </w:r>
      <w:r w:rsidR="00EA4A18">
        <w:t>:</w:t>
      </w:r>
      <w:r w:rsidR="00EA4A18">
        <w:tab/>
      </w:r>
      <w:r w:rsidR="00EA4A18">
        <w:tab/>
      </w:r>
      <w:r w:rsidR="00EA4A18">
        <w:tab/>
        <w:t>$</w:t>
      </w:r>
      <w:r w:rsidR="00311916">
        <w:t xml:space="preserve">  </w:t>
      </w:r>
      <w:r w:rsidR="007D7EA6">
        <w:t>422,025</w:t>
      </w:r>
    </w:p>
    <w:p w14:paraId="44846E20" w14:textId="77777777" w:rsidR="00EA4A18" w:rsidRDefault="00EA4A18" w:rsidP="00957CAB">
      <w:pPr>
        <w:ind w:left="567" w:right="567"/>
      </w:pPr>
    </w:p>
    <w:p w14:paraId="44846E21" w14:textId="77777777" w:rsidR="00EA4A18" w:rsidRDefault="00EA4A18" w:rsidP="00957CAB">
      <w:pPr>
        <w:ind w:left="567" w:right="567"/>
      </w:pPr>
      <w:r w:rsidRPr="001257C6">
        <w:t xml:space="preserve">The rehabilitation provision and airspace asset are recognised on the basis of the NPV calculation at Appendix </w:t>
      </w:r>
      <w:r>
        <w:t>4</w:t>
      </w:r>
      <w:r w:rsidRPr="001257C6">
        <w:t>.</w:t>
      </w:r>
    </w:p>
    <w:p w14:paraId="44846E22" w14:textId="7AF813CE" w:rsidR="00EA4A18" w:rsidRDefault="00EA4A18" w:rsidP="00957CAB">
      <w:pPr>
        <w:ind w:left="567" w:right="567"/>
      </w:pPr>
    </w:p>
    <w:p w14:paraId="44846E23" w14:textId="77777777" w:rsidR="00311916" w:rsidRDefault="00311916">
      <w:r>
        <w:br w:type="page"/>
      </w:r>
    </w:p>
    <w:p w14:paraId="44846E24" w14:textId="77777777" w:rsidR="00EA4A18" w:rsidRDefault="00EA4A18" w:rsidP="00311916">
      <w:pPr>
        <w:ind w:right="567"/>
      </w:pPr>
      <w:r w:rsidRPr="00A04879">
        <w:rPr>
          <w:b/>
        </w:rPr>
        <w:lastRenderedPageBreak/>
        <w:t>Year 4</w:t>
      </w:r>
      <w:r>
        <w:rPr>
          <w:b/>
        </w:rPr>
        <w:t xml:space="preserve"> (30 June 2019)</w:t>
      </w:r>
    </w:p>
    <w:p w14:paraId="44846E25" w14:textId="77777777" w:rsidR="00957CAB" w:rsidRPr="00957CAB" w:rsidRDefault="00957CAB" w:rsidP="00957CAB">
      <w:pPr>
        <w:pStyle w:val="BodyText"/>
        <w:rPr>
          <w:lang w:eastAsia="en-AU"/>
        </w:rPr>
      </w:pPr>
    </w:p>
    <w:p w14:paraId="44846E26" w14:textId="77777777" w:rsidR="00EA4A18" w:rsidRPr="00B90B79" w:rsidRDefault="00EA4A18" w:rsidP="00311916">
      <w:pPr>
        <w:pStyle w:val="BodyText"/>
      </w:pPr>
      <w:r>
        <w:t xml:space="preserve">During the fourth </w:t>
      </w:r>
      <w:r w:rsidRPr="00B90B79">
        <w:t>completed year of operation</w:t>
      </w:r>
      <w:r>
        <w:t xml:space="preserve"> the licence conditions for the landfill were significantly amended, resulting in significant increases in the obligations on council.  The changes took effect at the end of the financial year.  As a result the rehabilitation costs on closing are now expected to be $425,000.  </w:t>
      </w:r>
      <w:r w:rsidRPr="00B90B79">
        <w:t xml:space="preserve"> Accordingly the following impacts were reported in </w:t>
      </w:r>
      <w:r>
        <w:t>c</w:t>
      </w:r>
      <w:r w:rsidRPr="00B90B79">
        <w:t>ouncil’s financial report:</w:t>
      </w:r>
    </w:p>
    <w:p w14:paraId="44846E27" w14:textId="77777777" w:rsidR="00311916" w:rsidRDefault="00311916" w:rsidP="00311916">
      <w:pPr>
        <w:ind w:right="567"/>
        <w:rPr>
          <w:b/>
          <w:i/>
        </w:rPr>
      </w:pPr>
    </w:p>
    <w:p w14:paraId="44846E28" w14:textId="77777777" w:rsidR="00EA4A18" w:rsidRPr="002B6672" w:rsidRDefault="00EA4A18" w:rsidP="00311916">
      <w:pPr>
        <w:ind w:right="567"/>
        <w:rPr>
          <w:b/>
          <w:i/>
        </w:rPr>
      </w:pPr>
      <w:r w:rsidRPr="002B6672">
        <w:rPr>
          <w:b/>
          <w:i/>
        </w:rPr>
        <w:t>Statement of Comprehensive Income</w:t>
      </w:r>
    </w:p>
    <w:p w14:paraId="44846E29" w14:textId="77777777" w:rsidR="00311916" w:rsidRDefault="00311916" w:rsidP="00957CAB">
      <w:pPr>
        <w:spacing w:line="240" w:lineRule="auto"/>
        <w:ind w:left="567" w:right="567"/>
      </w:pPr>
    </w:p>
    <w:p w14:paraId="44846E2A" w14:textId="62D48333" w:rsidR="00EA4A18" w:rsidRDefault="00EA4A18" w:rsidP="00957CAB">
      <w:pPr>
        <w:spacing w:line="240" w:lineRule="auto"/>
        <w:ind w:left="567" w:right="567"/>
      </w:pPr>
      <w:r>
        <w:t>Revenue – Tipping fees:</w:t>
      </w:r>
      <w:r>
        <w:tab/>
      </w:r>
      <w:r>
        <w:tab/>
      </w:r>
      <w:r>
        <w:tab/>
      </w:r>
      <w:r w:rsidR="00311916">
        <w:tab/>
      </w:r>
      <w:r>
        <w:t>$</w:t>
      </w:r>
      <w:r w:rsidR="00311916">
        <w:t xml:space="preserve">   </w:t>
      </w:r>
      <w:r w:rsidR="00EE1D87">
        <w:t>228,160</w:t>
      </w:r>
    </w:p>
    <w:p w14:paraId="44846E2B" w14:textId="77777777" w:rsidR="00EA4A18" w:rsidRDefault="00EA4A18" w:rsidP="00957CAB">
      <w:pPr>
        <w:spacing w:line="240" w:lineRule="auto"/>
        <w:ind w:left="567" w:right="567"/>
      </w:pPr>
    </w:p>
    <w:p w14:paraId="068F8A4E" w14:textId="77777777" w:rsidR="00B66584" w:rsidRPr="00B66584" w:rsidRDefault="00B66584" w:rsidP="00B66584">
      <w:pPr>
        <w:spacing w:line="240" w:lineRule="auto"/>
        <w:ind w:left="567" w:right="567"/>
      </w:pPr>
      <w:r w:rsidRPr="00B66584">
        <w:t>Depreciation – PPE</w:t>
      </w:r>
      <w:r w:rsidRPr="00B66584">
        <w:tab/>
      </w:r>
      <w:r w:rsidRPr="00B66584">
        <w:tab/>
      </w:r>
      <w:r w:rsidRPr="00B66584">
        <w:tab/>
        <w:t xml:space="preserve"> </w:t>
      </w:r>
      <w:r w:rsidRPr="00B66584">
        <w:tab/>
        <w:t>$  (103,000)</w:t>
      </w:r>
      <w:r w:rsidRPr="00B66584">
        <w:tab/>
        <w:t xml:space="preserve"> </w:t>
      </w:r>
    </w:p>
    <w:p w14:paraId="44846E2D" w14:textId="3DB71383" w:rsidR="00EA4A18" w:rsidRDefault="00EA4A18" w:rsidP="00957CAB">
      <w:pPr>
        <w:spacing w:line="240" w:lineRule="auto"/>
        <w:ind w:left="567" w:right="567"/>
      </w:pPr>
      <w:r>
        <w:t>Amortisation – Airspace</w:t>
      </w:r>
      <w:r>
        <w:tab/>
      </w:r>
      <w:r>
        <w:tab/>
      </w:r>
      <w:r>
        <w:tab/>
      </w:r>
      <w:r w:rsidR="00311916">
        <w:tab/>
      </w:r>
      <w:r>
        <w:t>$</w:t>
      </w:r>
      <w:r w:rsidR="00311916">
        <w:t xml:space="preserve"> </w:t>
      </w:r>
      <w:r w:rsidR="00EE1D87">
        <w:t xml:space="preserve"> (</w:t>
      </w:r>
      <w:r w:rsidR="00CB1EAD">
        <w:t>108,012</w:t>
      </w:r>
      <w:r>
        <w:t>)</w:t>
      </w:r>
      <w:r>
        <w:tab/>
      </w:r>
    </w:p>
    <w:p w14:paraId="44846E2E" w14:textId="02BCC764" w:rsidR="00EA4A18" w:rsidRDefault="00EA4A18" w:rsidP="00957CAB">
      <w:pPr>
        <w:spacing w:line="240" w:lineRule="auto"/>
        <w:ind w:left="567" w:right="567"/>
      </w:pPr>
      <w:r>
        <w:t>Finance costs</w:t>
      </w:r>
      <w:r>
        <w:tab/>
      </w:r>
      <w:r>
        <w:tab/>
      </w:r>
      <w:r>
        <w:tab/>
      </w:r>
      <w:r>
        <w:tab/>
        <w:t xml:space="preserve">   </w:t>
      </w:r>
      <w:r w:rsidR="00311916">
        <w:tab/>
      </w:r>
      <w:r>
        <w:t>$</w:t>
      </w:r>
      <w:r w:rsidR="00311916">
        <w:t xml:space="preserve">     </w:t>
      </w:r>
      <w:r>
        <w:t>(1,</w:t>
      </w:r>
      <w:r w:rsidR="00EE1D87">
        <w:t>726</w:t>
      </w:r>
      <w:r>
        <w:t>)</w:t>
      </w:r>
      <w:r>
        <w:tab/>
      </w:r>
    </w:p>
    <w:p w14:paraId="44846E2F" w14:textId="77777777" w:rsidR="00957CAB" w:rsidRDefault="00957CAB" w:rsidP="00957CAB">
      <w:pPr>
        <w:spacing w:line="240" w:lineRule="auto"/>
        <w:ind w:left="567" w:right="567"/>
        <w:rPr>
          <w:b/>
          <w:i/>
        </w:rPr>
      </w:pPr>
    </w:p>
    <w:p w14:paraId="44846E30" w14:textId="6DE89D71" w:rsidR="00EA4A18" w:rsidRPr="00AF3620" w:rsidRDefault="00EA4A18" w:rsidP="00957CAB">
      <w:pPr>
        <w:spacing w:line="240" w:lineRule="auto"/>
        <w:ind w:left="567" w:right="567"/>
        <w:rPr>
          <w:b/>
          <w:i/>
          <w:sz w:val="18"/>
        </w:rPr>
      </w:pPr>
      <w:r w:rsidRPr="00573E08">
        <w:rPr>
          <w:b/>
          <w:i/>
        </w:rPr>
        <w:t>Impairment of Airspace</w:t>
      </w:r>
      <w:r w:rsidRPr="00573E08">
        <w:rPr>
          <w:b/>
          <w:i/>
        </w:rPr>
        <w:tab/>
      </w:r>
      <w:r w:rsidRPr="00573E08">
        <w:rPr>
          <w:b/>
          <w:i/>
        </w:rPr>
        <w:tab/>
      </w:r>
      <w:r w:rsidRPr="00573E08">
        <w:rPr>
          <w:b/>
          <w:i/>
        </w:rPr>
        <w:tab/>
        <w:t xml:space="preserve"> </w:t>
      </w:r>
      <w:r w:rsidR="00311916">
        <w:rPr>
          <w:b/>
          <w:i/>
        </w:rPr>
        <w:tab/>
      </w:r>
      <w:r w:rsidRPr="00573E08">
        <w:rPr>
          <w:b/>
          <w:i/>
        </w:rPr>
        <w:t>$</w:t>
      </w:r>
      <w:r w:rsidR="00311916">
        <w:rPr>
          <w:b/>
          <w:i/>
        </w:rPr>
        <w:t xml:space="preserve">   </w:t>
      </w:r>
      <w:r w:rsidRPr="00573E08">
        <w:rPr>
          <w:b/>
          <w:i/>
        </w:rPr>
        <w:t>(</w:t>
      </w:r>
      <w:r w:rsidR="00EE1D87">
        <w:rPr>
          <w:b/>
          <w:i/>
        </w:rPr>
        <w:t>123,</w:t>
      </w:r>
      <w:r w:rsidR="00CB1EAD">
        <w:rPr>
          <w:b/>
          <w:i/>
        </w:rPr>
        <w:t>457</w:t>
      </w:r>
      <w:r w:rsidRPr="00573E08">
        <w:rPr>
          <w:b/>
          <w:i/>
        </w:rPr>
        <w:t>)</w:t>
      </w:r>
      <w:r>
        <w:rPr>
          <w:b/>
          <w:i/>
        </w:rPr>
        <w:tab/>
      </w:r>
      <w:r w:rsidRPr="00AF3620">
        <w:rPr>
          <w:b/>
          <w:i/>
          <w:sz w:val="18"/>
        </w:rPr>
        <w:t>Impairment required (see below)</w:t>
      </w:r>
    </w:p>
    <w:p w14:paraId="44846E31" w14:textId="77777777" w:rsidR="00EA4A18" w:rsidRDefault="00EA4A18" w:rsidP="00957CAB">
      <w:pPr>
        <w:spacing w:line="240" w:lineRule="auto"/>
        <w:ind w:left="567" w:right="567"/>
      </w:pPr>
    </w:p>
    <w:p w14:paraId="44846E32" w14:textId="64D86479" w:rsidR="00EA4A18" w:rsidRDefault="00EA4A18" w:rsidP="00957CAB">
      <w:pPr>
        <w:spacing w:line="240" w:lineRule="auto"/>
        <w:ind w:left="567" w:right="567"/>
      </w:pPr>
      <w:r>
        <w:t>Impact on operating result:</w:t>
      </w:r>
      <w:r>
        <w:tab/>
      </w:r>
      <w:r>
        <w:tab/>
      </w:r>
      <w:r w:rsidR="00311916">
        <w:tab/>
      </w:r>
      <w:r>
        <w:t>$</w:t>
      </w:r>
      <w:r w:rsidR="00311916">
        <w:t xml:space="preserve"> </w:t>
      </w:r>
      <w:r>
        <w:t>(10</w:t>
      </w:r>
      <w:r w:rsidR="00CB1EAD">
        <w:t>8,036</w:t>
      </w:r>
      <w:r>
        <w:t>)</w:t>
      </w:r>
    </w:p>
    <w:p w14:paraId="44846E33" w14:textId="77777777" w:rsidR="00EA4A18" w:rsidRDefault="00EA4A18" w:rsidP="00957CAB">
      <w:pPr>
        <w:spacing w:line="240" w:lineRule="auto"/>
        <w:ind w:left="567" w:right="567"/>
      </w:pPr>
    </w:p>
    <w:p w14:paraId="44846E34" w14:textId="77777777" w:rsidR="00957CAB" w:rsidRDefault="00957CAB" w:rsidP="00957CAB">
      <w:pPr>
        <w:ind w:left="567" w:right="567"/>
        <w:rPr>
          <w:b/>
          <w:i/>
        </w:rPr>
      </w:pPr>
    </w:p>
    <w:p w14:paraId="44846E35" w14:textId="77777777" w:rsidR="00EA4A18" w:rsidRPr="002B6672" w:rsidRDefault="00EA4A18" w:rsidP="00957CAB">
      <w:pPr>
        <w:ind w:left="567" w:right="567"/>
        <w:rPr>
          <w:b/>
          <w:i/>
        </w:rPr>
      </w:pPr>
      <w:r w:rsidRPr="002B6672">
        <w:rPr>
          <w:b/>
          <w:i/>
        </w:rPr>
        <w:t>Balance Sheet</w:t>
      </w:r>
    </w:p>
    <w:p w14:paraId="44846E36" w14:textId="77777777" w:rsidR="00311916" w:rsidRDefault="00311916" w:rsidP="00957CAB">
      <w:pPr>
        <w:spacing w:line="240" w:lineRule="auto"/>
        <w:ind w:left="567" w:right="567"/>
      </w:pPr>
    </w:p>
    <w:p w14:paraId="44846E37" w14:textId="74B18A58" w:rsidR="00EA4A18" w:rsidRDefault="00EA4A18" w:rsidP="00957CAB">
      <w:pPr>
        <w:spacing w:line="240" w:lineRule="auto"/>
        <w:ind w:left="567" w:right="567"/>
      </w:pPr>
      <w:r>
        <w:t>Cash at bank</w:t>
      </w:r>
      <w:r>
        <w:tab/>
      </w:r>
      <w:r>
        <w:tab/>
      </w:r>
      <w:r>
        <w:tab/>
      </w:r>
      <w:r>
        <w:tab/>
      </w:r>
      <w:r w:rsidR="00311916">
        <w:tab/>
      </w:r>
      <w:r>
        <w:t>$</w:t>
      </w:r>
      <w:r w:rsidR="00311916">
        <w:t xml:space="preserve">  </w:t>
      </w:r>
      <w:r w:rsidR="00EE1D87">
        <w:t>886,146</w:t>
      </w:r>
      <w:r>
        <w:tab/>
      </w:r>
    </w:p>
    <w:p w14:paraId="44846E39" w14:textId="33521A86" w:rsidR="00EA4A18" w:rsidRDefault="00EA4A18" w:rsidP="00957CAB">
      <w:pPr>
        <w:spacing w:line="240" w:lineRule="auto"/>
        <w:ind w:left="567" w:right="567"/>
      </w:pPr>
    </w:p>
    <w:p w14:paraId="1D295719" w14:textId="77777777" w:rsidR="00CB1EAD" w:rsidRPr="00CB1EAD" w:rsidRDefault="00CB1EAD" w:rsidP="00CB1EAD">
      <w:pPr>
        <w:spacing w:line="240" w:lineRule="auto"/>
        <w:ind w:left="567" w:right="567"/>
      </w:pPr>
      <w:r w:rsidRPr="00CB1EAD">
        <w:t>Cell Construction and Site Improvements</w:t>
      </w:r>
      <w:r w:rsidRPr="00CB1EAD">
        <w:tab/>
        <w:t>$  730,000</w:t>
      </w:r>
    </w:p>
    <w:p w14:paraId="44846E3A" w14:textId="572539CE" w:rsidR="00EA4A18" w:rsidRPr="00EB3E73" w:rsidRDefault="00EA4A18" w:rsidP="00957CAB">
      <w:pPr>
        <w:spacing w:line="240" w:lineRule="auto"/>
        <w:ind w:left="567" w:right="567"/>
      </w:pPr>
      <w:r>
        <w:t>Accumulated depreciation</w:t>
      </w:r>
      <w:r>
        <w:tab/>
      </w:r>
      <w:r>
        <w:tab/>
      </w:r>
      <w:r w:rsidR="00311916">
        <w:tab/>
      </w:r>
      <w:r w:rsidRPr="00EB3E73">
        <w:rPr>
          <w:u w:val="single"/>
        </w:rPr>
        <w:t>$</w:t>
      </w:r>
      <w:r w:rsidR="00311916">
        <w:rPr>
          <w:u w:val="single"/>
        </w:rPr>
        <w:t xml:space="preserve">  </w:t>
      </w:r>
      <w:r w:rsidR="00E5240D">
        <w:rPr>
          <w:u w:val="single"/>
        </w:rPr>
        <w:t>4</w:t>
      </w:r>
      <w:r>
        <w:rPr>
          <w:u w:val="single"/>
        </w:rPr>
        <w:t>12</w:t>
      </w:r>
      <w:r w:rsidRPr="00EB3E73">
        <w:rPr>
          <w:u w:val="single"/>
        </w:rPr>
        <w:t>,000</w:t>
      </w:r>
      <w:r w:rsidRPr="00EB3E73">
        <w:tab/>
      </w:r>
    </w:p>
    <w:p w14:paraId="44846E3B" w14:textId="6FD0672F" w:rsidR="00EA4A18" w:rsidRDefault="00EA4A18" w:rsidP="00957CAB">
      <w:pPr>
        <w:spacing w:line="240" w:lineRule="auto"/>
        <w:ind w:left="567" w:right="567"/>
      </w:pPr>
      <w:r>
        <w:tab/>
      </w:r>
      <w:r>
        <w:tab/>
      </w:r>
      <w:r>
        <w:tab/>
      </w:r>
      <w:r>
        <w:tab/>
      </w:r>
      <w:r>
        <w:tab/>
      </w:r>
      <w:r w:rsidR="00311916">
        <w:tab/>
      </w:r>
      <w:r w:rsidR="00311916">
        <w:tab/>
      </w:r>
      <w:r>
        <w:t>$</w:t>
      </w:r>
      <w:r w:rsidR="00311916">
        <w:t xml:space="preserve">  </w:t>
      </w:r>
      <w:r w:rsidR="00E5240D">
        <w:t>31</w:t>
      </w:r>
      <w:r>
        <w:t>8,000</w:t>
      </w:r>
    </w:p>
    <w:p w14:paraId="44846E3C" w14:textId="77777777" w:rsidR="00EA4A18" w:rsidRDefault="00EA4A18" w:rsidP="00957CAB">
      <w:pPr>
        <w:spacing w:line="240" w:lineRule="auto"/>
        <w:ind w:left="567" w:right="567"/>
      </w:pPr>
    </w:p>
    <w:p w14:paraId="44846E3D" w14:textId="12DCACF2" w:rsidR="00EA4A18" w:rsidRDefault="00EA4A18" w:rsidP="00957CAB">
      <w:pPr>
        <w:spacing w:line="240" w:lineRule="auto"/>
        <w:ind w:left="567" w:right="567"/>
      </w:pPr>
      <w:r>
        <w:t>Airspace</w:t>
      </w:r>
      <w:r>
        <w:tab/>
      </w:r>
      <w:r>
        <w:tab/>
      </w:r>
      <w:r>
        <w:tab/>
      </w:r>
      <w:r>
        <w:tab/>
      </w:r>
      <w:r w:rsidR="00311916">
        <w:tab/>
      </w:r>
      <w:r w:rsidR="00311916">
        <w:tab/>
      </w:r>
      <w:r>
        <w:t>$</w:t>
      </w:r>
      <w:r w:rsidR="00311916">
        <w:t xml:space="preserve">  </w:t>
      </w:r>
      <w:r w:rsidR="00CB1EAD">
        <w:t>529,478</w:t>
      </w:r>
      <w:r>
        <w:tab/>
      </w:r>
    </w:p>
    <w:p w14:paraId="44846E3E" w14:textId="4D61F429" w:rsidR="00EA4A18" w:rsidRDefault="00EA4A18" w:rsidP="00957CAB">
      <w:pPr>
        <w:spacing w:line="240" w:lineRule="auto"/>
        <w:ind w:left="567" w:right="567"/>
      </w:pPr>
      <w:r>
        <w:t>Accumulated amortisation</w:t>
      </w:r>
      <w:r>
        <w:tab/>
      </w:r>
      <w:r>
        <w:tab/>
      </w:r>
      <w:r w:rsidR="00311916">
        <w:tab/>
      </w:r>
      <w:r>
        <w:rPr>
          <w:u w:val="single"/>
        </w:rPr>
        <w:t>$</w:t>
      </w:r>
      <w:r w:rsidR="00311916">
        <w:rPr>
          <w:u w:val="single"/>
        </w:rPr>
        <w:t xml:space="preserve">  </w:t>
      </w:r>
      <w:r w:rsidR="00CB1EAD">
        <w:rPr>
          <w:u w:val="single"/>
        </w:rPr>
        <w:t>419,542</w:t>
      </w:r>
      <w:r w:rsidRPr="00EB3E73">
        <w:tab/>
      </w:r>
    </w:p>
    <w:p w14:paraId="44846E3F" w14:textId="61263F99" w:rsidR="00EA4A18" w:rsidRDefault="00EA4A18" w:rsidP="00957CAB">
      <w:pPr>
        <w:spacing w:line="240" w:lineRule="auto"/>
        <w:ind w:left="567" w:right="567"/>
      </w:pPr>
      <w:r>
        <w:tab/>
      </w:r>
      <w:r>
        <w:tab/>
      </w:r>
      <w:r>
        <w:tab/>
      </w:r>
      <w:r>
        <w:tab/>
      </w:r>
      <w:r>
        <w:tab/>
      </w:r>
      <w:r w:rsidR="00311916">
        <w:tab/>
      </w:r>
      <w:r w:rsidR="00311916">
        <w:tab/>
      </w:r>
      <w:r>
        <w:t>$</w:t>
      </w:r>
      <w:r w:rsidR="00311916">
        <w:t xml:space="preserve">  </w:t>
      </w:r>
      <w:r w:rsidR="00E5240D">
        <w:t>109,93</w:t>
      </w:r>
      <w:r w:rsidR="00CB1EAD">
        <w:t>6</w:t>
      </w:r>
    </w:p>
    <w:p w14:paraId="44846E40" w14:textId="77777777" w:rsidR="00EA4A18" w:rsidRDefault="00EA4A18" w:rsidP="00957CAB">
      <w:pPr>
        <w:ind w:left="567" w:right="567"/>
      </w:pPr>
    </w:p>
    <w:p w14:paraId="44846E41" w14:textId="3C80D4CC" w:rsidR="00EA4A18" w:rsidRPr="00AF3620" w:rsidRDefault="00EA4A18" w:rsidP="00AF3620">
      <w:pPr>
        <w:ind w:left="5670" w:right="567" w:hanging="5103"/>
        <w:rPr>
          <w:sz w:val="18"/>
        </w:rPr>
      </w:pPr>
      <w:r>
        <w:t>Rehabilitation provision</w:t>
      </w:r>
      <w:r w:rsidR="00AF3620">
        <w:t xml:space="preserve">                                   </w:t>
      </w:r>
      <w:r>
        <w:t>$</w:t>
      </w:r>
      <w:r w:rsidR="00311916">
        <w:t xml:space="preserve">  </w:t>
      </w:r>
      <w:r w:rsidR="00E5240D">
        <w:t>669,292</w:t>
      </w:r>
      <w:r>
        <w:tab/>
      </w:r>
      <w:r w:rsidRPr="00AF3620">
        <w:rPr>
          <w:sz w:val="18"/>
        </w:rPr>
        <w:t>Increased for licence changes, unwinding of discount</w:t>
      </w:r>
    </w:p>
    <w:p w14:paraId="44846E42" w14:textId="77777777" w:rsidR="00957CAB" w:rsidRDefault="00957CAB" w:rsidP="00957CAB">
      <w:pPr>
        <w:ind w:left="567" w:right="567"/>
        <w:rPr>
          <w:b/>
        </w:rPr>
      </w:pPr>
    </w:p>
    <w:p w14:paraId="44846E43" w14:textId="77777777" w:rsidR="00EA4A18" w:rsidRPr="00B4225B" w:rsidRDefault="00EA4A18" w:rsidP="00957CAB">
      <w:pPr>
        <w:ind w:left="567" w:right="567"/>
        <w:rPr>
          <w:b/>
        </w:rPr>
      </w:pPr>
      <w:r w:rsidRPr="00B4225B">
        <w:rPr>
          <w:b/>
        </w:rPr>
        <w:t>Impairment test</w:t>
      </w:r>
    </w:p>
    <w:p w14:paraId="44846E44" w14:textId="77777777" w:rsidR="00311916" w:rsidRDefault="00311916" w:rsidP="00957CAB">
      <w:pPr>
        <w:spacing w:line="240" w:lineRule="auto"/>
        <w:ind w:left="567" w:right="567"/>
      </w:pPr>
    </w:p>
    <w:p w14:paraId="44846E45" w14:textId="13F60E09" w:rsidR="00EA4A18" w:rsidRDefault="00EA4A18" w:rsidP="00957CAB">
      <w:pPr>
        <w:spacing w:line="240" w:lineRule="auto"/>
        <w:ind w:left="567" w:right="567"/>
      </w:pPr>
      <w:r>
        <w:t>NPV of future tipping fees (1 years @ $</w:t>
      </w:r>
      <w:r w:rsidR="00B66584">
        <w:t>215,000</w:t>
      </w:r>
      <w:r>
        <w:t>)</w:t>
      </w:r>
      <w:r>
        <w:tab/>
      </w:r>
      <w:r>
        <w:tab/>
        <w:t>$</w:t>
      </w:r>
      <w:r w:rsidR="00311916">
        <w:t xml:space="preserve">  </w:t>
      </w:r>
      <w:r w:rsidR="00B66584">
        <w:t>212,936</w:t>
      </w:r>
    </w:p>
    <w:p w14:paraId="44846E46" w14:textId="77777777" w:rsidR="00EA4A18" w:rsidRDefault="00EA4A18" w:rsidP="00957CAB">
      <w:pPr>
        <w:spacing w:line="240" w:lineRule="auto"/>
        <w:ind w:left="567" w:right="567"/>
      </w:pPr>
    </w:p>
    <w:p w14:paraId="44846E47" w14:textId="4E820ECE" w:rsidR="00EA4A18" w:rsidRDefault="00EA4A18" w:rsidP="00957CAB">
      <w:pPr>
        <w:spacing w:line="240" w:lineRule="auto"/>
        <w:ind w:left="567" w:right="567"/>
      </w:pPr>
      <w:r>
        <w:t xml:space="preserve">Opening </w:t>
      </w:r>
      <w:r w:rsidR="00B66584" w:rsidRPr="00B66584">
        <w:t>Cash Generateing Unit Value</w:t>
      </w:r>
      <w:r w:rsidR="00B66584">
        <w:t xml:space="preserve"> </w:t>
      </w:r>
      <w:r>
        <w:tab/>
      </w:r>
      <w:r>
        <w:tab/>
      </w:r>
      <w:r>
        <w:tab/>
        <w:t>$</w:t>
      </w:r>
      <w:r w:rsidR="00311916">
        <w:t xml:space="preserve">  </w:t>
      </w:r>
      <w:r w:rsidR="00B66584">
        <w:t>42</w:t>
      </w:r>
      <w:r w:rsidR="00CB1EAD">
        <w:t>2,025</w:t>
      </w:r>
    </w:p>
    <w:p w14:paraId="44846E48" w14:textId="47AF7640" w:rsidR="00EA4A18" w:rsidRDefault="00EA4A18" w:rsidP="00957CAB">
      <w:pPr>
        <w:spacing w:line="240" w:lineRule="auto"/>
        <w:ind w:left="567" w:right="567"/>
      </w:pPr>
      <w:r>
        <w:t>Annual depreciation</w:t>
      </w:r>
      <w:r w:rsidR="00B66584">
        <w:t>/amortisation</w:t>
      </w:r>
      <w:r>
        <w:t xml:space="preserve"> charge</w:t>
      </w:r>
      <w:r>
        <w:tab/>
      </w:r>
      <w:r>
        <w:tab/>
      </w:r>
      <w:r>
        <w:tab/>
        <w:t>$</w:t>
      </w:r>
      <w:r w:rsidR="00311916">
        <w:t xml:space="preserve"> </w:t>
      </w:r>
      <w:r w:rsidR="00B66584">
        <w:t>(21</w:t>
      </w:r>
      <w:r w:rsidR="00CB1EAD">
        <w:t>1,012</w:t>
      </w:r>
      <w:r>
        <w:t>)</w:t>
      </w:r>
    </w:p>
    <w:p w14:paraId="44846E49" w14:textId="226062EC" w:rsidR="00EA4A18" w:rsidRPr="00867D60" w:rsidRDefault="00EA4A18" w:rsidP="00957CAB">
      <w:pPr>
        <w:spacing w:line="240" w:lineRule="auto"/>
        <w:ind w:left="567" w:right="567"/>
        <w:rPr>
          <w:u w:val="single"/>
        </w:rPr>
      </w:pPr>
      <w:r>
        <w:t>Additional costs to rehabilitate (NPV)</w:t>
      </w:r>
      <w:r>
        <w:tab/>
      </w:r>
      <w:r>
        <w:tab/>
      </w:r>
      <w:r>
        <w:tab/>
      </w:r>
      <w:r w:rsidR="00311916">
        <w:tab/>
      </w:r>
      <w:r w:rsidRPr="00867D60">
        <w:rPr>
          <w:u w:val="single"/>
        </w:rPr>
        <w:t>$</w:t>
      </w:r>
      <w:r w:rsidR="00311916">
        <w:rPr>
          <w:u w:val="single"/>
        </w:rPr>
        <w:t xml:space="preserve">  </w:t>
      </w:r>
      <w:r w:rsidRPr="00867D60">
        <w:rPr>
          <w:u w:val="single"/>
        </w:rPr>
        <w:t>125,</w:t>
      </w:r>
      <w:r>
        <w:rPr>
          <w:u w:val="single"/>
        </w:rPr>
        <w:t>3</w:t>
      </w:r>
      <w:r w:rsidR="00B66584">
        <w:rPr>
          <w:u w:val="single"/>
        </w:rPr>
        <w:t>81</w:t>
      </w:r>
    </w:p>
    <w:p w14:paraId="44846E4A" w14:textId="3C1E68D8" w:rsidR="00EA4A18" w:rsidRDefault="00B66584" w:rsidP="00957CAB">
      <w:pPr>
        <w:ind w:left="567" w:right="567"/>
      </w:pPr>
      <w:r w:rsidRPr="00B66584">
        <w:t>Unadjusted</w:t>
      </w:r>
      <w:r w:rsidR="00EA4A18">
        <w:tab/>
      </w:r>
      <w:r w:rsidR="00EA4A18">
        <w:tab/>
      </w:r>
      <w:r w:rsidR="00EA4A18">
        <w:tab/>
      </w:r>
      <w:r w:rsidR="00EA4A18">
        <w:tab/>
      </w:r>
      <w:r w:rsidR="00311916">
        <w:tab/>
      </w:r>
      <w:r>
        <w:tab/>
      </w:r>
      <w:r>
        <w:tab/>
      </w:r>
      <w:r>
        <w:tab/>
      </w:r>
      <w:r w:rsidR="00EA4A18">
        <w:t>$</w:t>
      </w:r>
      <w:r w:rsidR="00311916">
        <w:t xml:space="preserve">  </w:t>
      </w:r>
      <w:r w:rsidR="00CB1EAD">
        <w:t>336,394</w:t>
      </w:r>
    </w:p>
    <w:p w14:paraId="44846E4B" w14:textId="77777777" w:rsidR="00957CAB" w:rsidRDefault="00957CAB" w:rsidP="00957CAB">
      <w:pPr>
        <w:ind w:left="567" w:right="567"/>
        <w:rPr>
          <w:b/>
          <w:i/>
        </w:rPr>
      </w:pPr>
    </w:p>
    <w:p w14:paraId="44846E4C" w14:textId="7A0B4191" w:rsidR="00EA4A18" w:rsidRPr="00867D60" w:rsidRDefault="00EA4A18" w:rsidP="00957CAB">
      <w:pPr>
        <w:ind w:left="567" w:right="567"/>
        <w:rPr>
          <w:b/>
          <w:i/>
        </w:rPr>
      </w:pPr>
      <w:r w:rsidRPr="00867D60">
        <w:rPr>
          <w:b/>
          <w:i/>
        </w:rPr>
        <w:t>Impairment required</w:t>
      </w:r>
      <w:r w:rsidRPr="00867D60">
        <w:rPr>
          <w:b/>
          <w:i/>
        </w:rPr>
        <w:tab/>
      </w:r>
      <w:r w:rsidRPr="00867D60">
        <w:rPr>
          <w:b/>
          <w:i/>
        </w:rPr>
        <w:tab/>
      </w:r>
      <w:r w:rsidRPr="00867D60">
        <w:rPr>
          <w:b/>
          <w:i/>
        </w:rPr>
        <w:tab/>
      </w:r>
      <w:r w:rsidRPr="00867D60">
        <w:rPr>
          <w:b/>
          <w:i/>
        </w:rPr>
        <w:tab/>
      </w:r>
      <w:r w:rsidRPr="00867D60">
        <w:rPr>
          <w:b/>
          <w:i/>
        </w:rPr>
        <w:tab/>
      </w:r>
      <w:r w:rsidR="00311916">
        <w:rPr>
          <w:b/>
          <w:i/>
        </w:rPr>
        <w:tab/>
      </w:r>
      <w:r w:rsidRPr="00867D60">
        <w:rPr>
          <w:b/>
          <w:i/>
        </w:rPr>
        <w:t>$</w:t>
      </w:r>
      <w:r w:rsidR="00311916">
        <w:rPr>
          <w:b/>
          <w:i/>
        </w:rPr>
        <w:t xml:space="preserve">  </w:t>
      </w:r>
      <w:r w:rsidRPr="00867D60">
        <w:rPr>
          <w:b/>
          <w:i/>
        </w:rPr>
        <w:t>(</w:t>
      </w:r>
      <w:r w:rsidR="00B66584">
        <w:rPr>
          <w:b/>
          <w:i/>
        </w:rPr>
        <w:t>123,</w:t>
      </w:r>
      <w:r w:rsidR="00CB1EAD">
        <w:rPr>
          <w:b/>
          <w:i/>
        </w:rPr>
        <w:t>457</w:t>
      </w:r>
      <w:r w:rsidRPr="00867D60">
        <w:rPr>
          <w:b/>
          <w:i/>
        </w:rPr>
        <w:t>)</w:t>
      </w:r>
    </w:p>
    <w:p w14:paraId="44846E4D" w14:textId="45B2E6E7" w:rsidR="00311916" w:rsidRDefault="00311916" w:rsidP="00957CAB">
      <w:pPr>
        <w:ind w:left="567" w:right="567"/>
      </w:pPr>
    </w:p>
    <w:p w14:paraId="44846E4E" w14:textId="77777777" w:rsidR="00EA4A18" w:rsidRDefault="00EA4A18" w:rsidP="00957CAB">
      <w:pPr>
        <w:ind w:left="567" w:right="567"/>
      </w:pPr>
      <w:r w:rsidRPr="001257C6">
        <w:t xml:space="preserve">The rehabilitation provision and airspace asset are recognised on the basis of the NPV calculation at Appendix </w:t>
      </w:r>
      <w:r>
        <w:t>5</w:t>
      </w:r>
      <w:r w:rsidRPr="001257C6">
        <w:t>.</w:t>
      </w:r>
    </w:p>
    <w:p w14:paraId="44846E4F" w14:textId="77777777" w:rsidR="00EA4A18" w:rsidRDefault="00EA4A18" w:rsidP="00EA4A18"/>
    <w:p w14:paraId="44846E50" w14:textId="77777777" w:rsidR="00311916" w:rsidRDefault="00311916">
      <w:r>
        <w:br w:type="page"/>
      </w:r>
    </w:p>
    <w:p w14:paraId="44846E51" w14:textId="77777777" w:rsidR="00EA4A18" w:rsidRDefault="00EA4A18" w:rsidP="00311916">
      <w:r w:rsidRPr="00A04879">
        <w:rPr>
          <w:b/>
        </w:rPr>
        <w:lastRenderedPageBreak/>
        <w:t xml:space="preserve">Year </w:t>
      </w:r>
      <w:r>
        <w:rPr>
          <w:b/>
        </w:rPr>
        <w:t>5 (30 June 2020)</w:t>
      </w:r>
    </w:p>
    <w:p w14:paraId="44846E52" w14:textId="77777777" w:rsidR="00957CAB" w:rsidRPr="00957CAB" w:rsidRDefault="00957CAB" w:rsidP="00957CAB">
      <w:pPr>
        <w:pStyle w:val="BodyText"/>
        <w:rPr>
          <w:lang w:eastAsia="en-AU"/>
        </w:rPr>
      </w:pPr>
    </w:p>
    <w:p w14:paraId="44846E53" w14:textId="337CB099" w:rsidR="00EA4A18" w:rsidRPr="00B90B79" w:rsidRDefault="00EA4A18" w:rsidP="00311916">
      <w:pPr>
        <w:pStyle w:val="BodyText"/>
      </w:pPr>
      <w:r>
        <w:t>During the final y</w:t>
      </w:r>
      <w:r w:rsidR="007D7EA6">
        <w:t>ear of the cells operation the c</w:t>
      </w:r>
      <w:r>
        <w:t>ell was filled and rehabilitation works excluding ongoing monitoring, were completed.   All works were completed in line with the prior year estimates and assumptions</w:t>
      </w:r>
      <w:r w:rsidR="007D7EA6">
        <w:t xml:space="preserve">. </w:t>
      </w:r>
      <w:r w:rsidRPr="00B90B79">
        <w:t xml:space="preserve">Accordingly the following impacts were reported in </w:t>
      </w:r>
      <w:r>
        <w:t>c</w:t>
      </w:r>
      <w:r w:rsidRPr="00B90B79">
        <w:t>ouncil’s financial report:</w:t>
      </w:r>
    </w:p>
    <w:p w14:paraId="44846E54" w14:textId="77777777" w:rsidR="00311916" w:rsidRDefault="00311916" w:rsidP="00311916">
      <w:pPr>
        <w:ind w:right="567"/>
        <w:rPr>
          <w:b/>
          <w:i/>
        </w:rPr>
      </w:pPr>
    </w:p>
    <w:p w14:paraId="44846E55" w14:textId="77777777" w:rsidR="00EA4A18" w:rsidRPr="002B6672" w:rsidRDefault="00EA4A18" w:rsidP="00311916">
      <w:pPr>
        <w:ind w:right="567"/>
        <w:rPr>
          <w:b/>
          <w:i/>
        </w:rPr>
      </w:pPr>
      <w:r w:rsidRPr="002B6672">
        <w:rPr>
          <w:b/>
          <w:i/>
        </w:rPr>
        <w:t>Statement of Comprehensive Income</w:t>
      </w:r>
    </w:p>
    <w:p w14:paraId="44846E56" w14:textId="77777777" w:rsidR="00311916" w:rsidRDefault="00311916" w:rsidP="00957CAB">
      <w:pPr>
        <w:spacing w:line="240" w:lineRule="auto"/>
        <w:ind w:left="567" w:right="567"/>
      </w:pPr>
    </w:p>
    <w:p w14:paraId="44846E57" w14:textId="52184C48" w:rsidR="00EA4A18" w:rsidRDefault="00EA4A18" w:rsidP="00957CAB">
      <w:pPr>
        <w:spacing w:line="240" w:lineRule="auto"/>
        <w:ind w:left="567" w:right="567"/>
      </w:pPr>
      <w:r>
        <w:t>Revenue – Tipping fees:</w:t>
      </w:r>
      <w:r>
        <w:tab/>
      </w:r>
      <w:r>
        <w:tab/>
      </w:r>
      <w:r>
        <w:tab/>
      </w:r>
      <w:r w:rsidR="00E5240D">
        <w:tab/>
      </w:r>
      <w:r>
        <w:t>$</w:t>
      </w:r>
      <w:r w:rsidR="00AF3620">
        <w:t xml:space="preserve">   </w:t>
      </w:r>
      <w:r w:rsidR="00E5240D">
        <w:t>232,723</w:t>
      </w:r>
    </w:p>
    <w:p w14:paraId="44846E58" w14:textId="77777777" w:rsidR="00EA4A18" w:rsidRDefault="00EA4A18" w:rsidP="00957CAB">
      <w:pPr>
        <w:spacing w:line="240" w:lineRule="auto"/>
        <w:ind w:left="567" w:right="567"/>
      </w:pPr>
    </w:p>
    <w:p w14:paraId="62B8ABEE" w14:textId="278C8A8F" w:rsidR="00B66584" w:rsidRPr="00B66584" w:rsidRDefault="00B66584" w:rsidP="00B66584">
      <w:pPr>
        <w:spacing w:line="240" w:lineRule="auto"/>
        <w:ind w:left="567" w:right="567"/>
      </w:pPr>
      <w:r w:rsidRPr="00B66584">
        <w:t>Depreciation – PPE</w:t>
      </w:r>
      <w:r w:rsidRPr="00B66584">
        <w:tab/>
      </w:r>
      <w:r w:rsidRPr="00B66584">
        <w:tab/>
        <w:t xml:space="preserve"> </w:t>
      </w:r>
      <w:r w:rsidR="00E5240D">
        <w:tab/>
      </w:r>
      <w:r w:rsidRPr="00B66584">
        <w:tab/>
        <w:t>$  (103,000)</w:t>
      </w:r>
      <w:r w:rsidRPr="00B66584">
        <w:tab/>
      </w:r>
    </w:p>
    <w:p w14:paraId="44846E5A" w14:textId="117C7EB7" w:rsidR="00EA4A18" w:rsidRDefault="00EA4A18" w:rsidP="00957CAB">
      <w:pPr>
        <w:spacing w:line="240" w:lineRule="auto"/>
        <w:ind w:left="567" w:right="567"/>
      </w:pPr>
      <w:r>
        <w:t>Amortisation – Airspace</w:t>
      </w:r>
      <w:r>
        <w:tab/>
      </w:r>
      <w:r>
        <w:tab/>
      </w:r>
      <w:r w:rsidR="00E5240D">
        <w:tab/>
      </w:r>
      <w:r>
        <w:tab/>
        <w:t>$</w:t>
      </w:r>
      <w:r w:rsidR="00AF3620">
        <w:t xml:space="preserve"> </w:t>
      </w:r>
      <w:r w:rsidR="00E5240D">
        <w:t xml:space="preserve"> </w:t>
      </w:r>
      <w:r>
        <w:t>(</w:t>
      </w:r>
      <w:r w:rsidR="00E5240D">
        <w:t>109,93</w:t>
      </w:r>
      <w:r w:rsidR="00AC0EAA">
        <w:t>6</w:t>
      </w:r>
      <w:r>
        <w:t>)</w:t>
      </w:r>
      <w:r>
        <w:tab/>
      </w:r>
    </w:p>
    <w:p w14:paraId="44846E5B" w14:textId="7F9D5EF3" w:rsidR="00EA4A18" w:rsidRDefault="00AF3620" w:rsidP="00957CAB">
      <w:pPr>
        <w:spacing w:line="240" w:lineRule="auto"/>
        <w:ind w:left="567" w:right="567"/>
      </w:pPr>
      <w:r>
        <w:t>Finance costs</w:t>
      </w:r>
      <w:r>
        <w:tab/>
      </w:r>
      <w:r>
        <w:tab/>
      </w:r>
      <w:r>
        <w:tab/>
      </w:r>
      <w:r w:rsidR="00E5240D">
        <w:tab/>
      </w:r>
      <w:r>
        <w:tab/>
      </w:r>
      <w:r w:rsidR="00EA4A18">
        <w:t>$</w:t>
      </w:r>
      <w:r>
        <w:t xml:space="preserve">    </w:t>
      </w:r>
      <w:r w:rsidR="00E5240D">
        <w:t xml:space="preserve">  </w:t>
      </w:r>
      <w:r>
        <w:t xml:space="preserve"> </w:t>
      </w:r>
      <w:r w:rsidR="00EA4A18">
        <w:t>1</w:t>
      </w:r>
      <w:r>
        <w:t>,</w:t>
      </w:r>
      <w:r w:rsidR="00AC0EAA">
        <w:t>531</w:t>
      </w:r>
      <w:r w:rsidR="00EA4A18">
        <w:tab/>
      </w:r>
    </w:p>
    <w:p w14:paraId="44846E5C" w14:textId="77777777" w:rsidR="00EA4A18" w:rsidRDefault="00EA4A18" w:rsidP="00957CAB">
      <w:pPr>
        <w:spacing w:line="240" w:lineRule="auto"/>
        <w:ind w:left="567" w:right="567"/>
      </w:pPr>
    </w:p>
    <w:p w14:paraId="44846E5D" w14:textId="58206B30" w:rsidR="00EA4A18" w:rsidRDefault="00EA4A18" w:rsidP="00957CAB">
      <w:pPr>
        <w:spacing w:line="240" w:lineRule="auto"/>
        <w:ind w:left="567" w:right="567"/>
      </w:pPr>
      <w:r>
        <w:t>Impact on operating result:</w:t>
      </w:r>
      <w:r>
        <w:tab/>
      </w:r>
      <w:r w:rsidR="00E5240D">
        <w:tab/>
      </w:r>
      <w:r>
        <w:tab/>
        <w:t>$</w:t>
      </w:r>
      <w:r w:rsidR="00AF3620">
        <w:t xml:space="preserve">   </w:t>
      </w:r>
      <w:r w:rsidR="00E5240D">
        <w:t xml:space="preserve">  18,</w:t>
      </w:r>
      <w:r w:rsidR="00AC0EAA">
        <w:t>256</w:t>
      </w:r>
    </w:p>
    <w:p w14:paraId="44846E5E" w14:textId="77777777" w:rsidR="00EA4A18" w:rsidRDefault="00EA4A18" w:rsidP="00957CAB">
      <w:pPr>
        <w:spacing w:line="240" w:lineRule="auto"/>
        <w:ind w:left="567" w:right="567"/>
      </w:pPr>
    </w:p>
    <w:p w14:paraId="44846E5F" w14:textId="77777777" w:rsidR="00957CAB" w:rsidRDefault="00957CAB" w:rsidP="00957CAB">
      <w:pPr>
        <w:ind w:left="567" w:right="567"/>
        <w:rPr>
          <w:b/>
          <w:i/>
        </w:rPr>
      </w:pPr>
    </w:p>
    <w:p w14:paraId="44846E60" w14:textId="77777777" w:rsidR="00EA4A18" w:rsidRPr="002B6672" w:rsidRDefault="00EA4A18" w:rsidP="00957CAB">
      <w:pPr>
        <w:ind w:left="567" w:right="567"/>
        <w:rPr>
          <w:b/>
          <w:i/>
        </w:rPr>
      </w:pPr>
      <w:r w:rsidRPr="002B6672">
        <w:rPr>
          <w:b/>
          <w:i/>
        </w:rPr>
        <w:t>Balance Sheet</w:t>
      </w:r>
    </w:p>
    <w:p w14:paraId="44846E61" w14:textId="51CAE2E8" w:rsidR="00EA4A18" w:rsidRDefault="00EA4A18" w:rsidP="00957CAB">
      <w:pPr>
        <w:spacing w:line="240" w:lineRule="auto"/>
        <w:ind w:left="567" w:right="567"/>
      </w:pPr>
      <w:r>
        <w:t>Cash at bank</w:t>
      </w:r>
      <w:r>
        <w:tab/>
      </w:r>
      <w:r>
        <w:tab/>
      </w:r>
      <w:r>
        <w:tab/>
      </w:r>
      <w:r w:rsidR="00E5240D">
        <w:tab/>
      </w:r>
      <w:r>
        <w:tab/>
        <w:t>$</w:t>
      </w:r>
      <w:r w:rsidR="00AF3620">
        <w:t xml:space="preserve">  </w:t>
      </w:r>
      <w:r w:rsidR="00E5240D">
        <w:t>692,574</w:t>
      </w:r>
      <w:r>
        <w:tab/>
      </w:r>
      <w:r w:rsidRPr="00AF3620">
        <w:rPr>
          <w:sz w:val="18"/>
        </w:rPr>
        <w:t>reflects payments for rehabilitation works</w:t>
      </w:r>
    </w:p>
    <w:p w14:paraId="44846E62" w14:textId="77777777" w:rsidR="00EA4A18" w:rsidRDefault="00EA4A18" w:rsidP="00957CAB">
      <w:pPr>
        <w:spacing w:line="240" w:lineRule="auto"/>
        <w:ind w:left="567" w:right="567"/>
      </w:pPr>
    </w:p>
    <w:p w14:paraId="44846E63" w14:textId="61F5A622" w:rsidR="00EA4A18" w:rsidRDefault="00B66584" w:rsidP="00957CAB">
      <w:pPr>
        <w:spacing w:line="240" w:lineRule="auto"/>
        <w:ind w:left="567" w:right="567"/>
      </w:pPr>
      <w:r w:rsidRPr="00B66584">
        <w:t>Cell Construction and Site Improvements</w:t>
      </w:r>
      <w:r w:rsidR="00AF3620">
        <w:tab/>
      </w:r>
      <w:r w:rsidR="00EA4A18">
        <w:t>$</w:t>
      </w:r>
      <w:r w:rsidR="00AF3620">
        <w:t xml:space="preserve">  </w:t>
      </w:r>
      <w:r w:rsidR="00AC0EAA">
        <w:t>7</w:t>
      </w:r>
      <w:r w:rsidR="00EA4A18">
        <w:t>30,000</w:t>
      </w:r>
    </w:p>
    <w:p w14:paraId="44846E64" w14:textId="3D5C4228" w:rsidR="00EA4A18" w:rsidRPr="00EB3E73" w:rsidRDefault="00EA4A18" w:rsidP="00957CAB">
      <w:pPr>
        <w:spacing w:line="240" w:lineRule="auto"/>
        <w:ind w:left="567" w:right="567"/>
      </w:pPr>
      <w:r>
        <w:t>Accumulated depreciation</w:t>
      </w:r>
      <w:r>
        <w:tab/>
      </w:r>
      <w:r w:rsidR="00E5240D">
        <w:tab/>
      </w:r>
      <w:r>
        <w:tab/>
      </w:r>
      <w:r w:rsidRPr="00EB3E73">
        <w:rPr>
          <w:u w:val="single"/>
        </w:rPr>
        <w:t>$</w:t>
      </w:r>
      <w:r w:rsidR="00AF3620">
        <w:rPr>
          <w:u w:val="single"/>
        </w:rPr>
        <w:t xml:space="preserve">  </w:t>
      </w:r>
      <w:r w:rsidR="00AC0EAA">
        <w:rPr>
          <w:u w:val="single"/>
        </w:rPr>
        <w:t>5</w:t>
      </w:r>
      <w:r>
        <w:rPr>
          <w:u w:val="single"/>
        </w:rPr>
        <w:t>15</w:t>
      </w:r>
      <w:r w:rsidRPr="00EB3E73">
        <w:rPr>
          <w:u w:val="single"/>
        </w:rPr>
        <w:t>,000</w:t>
      </w:r>
      <w:r w:rsidRPr="00EB3E73">
        <w:tab/>
      </w:r>
    </w:p>
    <w:p w14:paraId="44846E65" w14:textId="5694081E" w:rsidR="00EA4A18" w:rsidRDefault="00EA4A18" w:rsidP="00957CAB">
      <w:pPr>
        <w:spacing w:line="240" w:lineRule="auto"/>
        <w:ind w:left="567" w:right="567"/>
      </w:pPr>
      <w:r>
        <w:tab/>
      </w:r>
      <w:r>
        <w:tab/>
      </w:r>
      <w:r>
        <w:tab/>
      </w:r>
      <w:r>
        <w:tab/>
      </w:r>
      <w:r>
        <w:tab/>
      </w:r>
      <w:r w:rsidR="00E5240D">
        <w:tab/>
      </w:r>
      <w:r w:rsidR="00AF3620">
        <w:tab/>
      </w:r>
      <w:r>
        <w:t>$</w:t>
      </w:r>
      <w:r w:rsidR="00AF3620">
        <w:t xml:space="preserve">  </w:t>
      </w:r>
      <w:r w:rsidR="007D7EA6">
        <w:t>2</w:t>
      </w:r>
      <w:r>
        <w:t>15,000</w:t>
      </w:r>
    </w:p>
    <w:p w14:paraId="44846E66" w14:textId="77777777" w:rsidR="00EA4A18" w:rsidRDefault="00EA4A18" w:rsidP="00957CAB">
      <w:pPr>
        <w:spacing w:line="240" w:lineRule="auto"/>
        <w:ind w:left="567" w:right="567"/>
      </w:pPr>
    </w:p>
    <w:p w14:paraId="44846E67" w14:textId="02DF9521" w:rsidR="00EA4A18" w:rsidRDefault="00EA4A18" w:rsidP="00957CAB">
      <w:pPr>
        <w:spacing w:line="240" w:lineRule="auto"/>
        <w:ind w:left="567" w:right="567"/>
      </w:pPr>
      <w:r>
        <w:t>Airspace</w:t>
      </w:r>
      <w:r>
        <w:tab/>
      </w:r>
      <w:r>
        <w:tab/>
      </w:r>
      <w:r>
        <w:tab/>
      </w:r>
      <w:r>
        <w:tab/>
      </w:r>
      <w:r w:rsidR="00E5240D">
        <w:tab/>
      </w:r>
      <w:r w:rsidR="00AF3620">
        <w:tab/>
      </w:r>
      <w:r>
        <w:t>$</w:t>
      </w:r>
      <w:r w:rsidR="00AF3620">
        <w:t xml:space="preserve">  </w:t>
      </w:r>
      <w:r w:rsidR="00E5240D">
        <w:t>52</w:t>
      </w:r>
      <w:r w:rsidR="00AC0EAA">
        <w:t>9,478</w:t>
      </w:r>
      <w:r>
        <w:tab/>
      </w:r>
    </w:p>
    <w:p w14:paraId="44846E68" w14:textId="22C31DAD" w:rsidR="00EA4A18" w:rsidRDefault="00EA4A18" w:rsidP="00957CAB">
      <w:pPr>
        <w:spacing w:line="240" w:lineRule="auto"/>
        <w:ind w:left="567" w:right="567"/>
      </w:pPr>
      <w:r>
        <w:t>Accumulated amortisation</w:t>
      </w:r>
      <w:r>
        <w:tab/>
      </w:r>
      <w:r w:rsidR="00E5240D">
        <w:tab/>
      </w:r>
      <w:r>
        <w:tab/>
      </w:r>
      <w:r>
        <w:rPr>
          <w:u w:val="single"/>
        </w:rPr>
        <w:t>$</w:t>
      </w:r>
      <w:r w:rsidR="00AF3620">
        <w:rPr>
          <w:u w:val="single"/>
        </w:rPr>
        <w:t xml:space="preserve">  </w:t>
      </w:r>
      <w:r w:rsidR="00AC0EAA">
        <w:rPr>
          <w:u w:val="single"/>
        </w:rPr>
        <w:t>529,478</w:t>
      </w:r>
      <w:r w:rsidRPr="00EB3E73">
        <w:tab/>
      </w:r>
    </w:p>
    <w:p w14:paraId="44846E69" w14:textId="3019D549" w:rsidR="00EA4A18" w:rsidRDefault="00EA4A18" w:rsidP="00957CAB">
      <w:pPr>
        <w:spacing w:line="240" w:lineRule="auto"/>
        <w:ind w:left="567" w:right="567"/>
      </w:pPr>
      <w:r>
        <w:tab/>
      </w:r>
      <w:r>
        <w:tab/>
      </w:r>
      <w:r>
        <w:tab/>
      </w:r>
      <w:r>
        <w:tab/>
      </w:r>
      <w:r>
        <w:tab/>
      </w:r>
      <w:r w:rsidR="00E5240D">
        <w:tab/>
      </w:r>
      <w:r>
        <w:t xml:space="preserve">          $</w:t>
      </w:r>
      <w:r w:rsidR="00AF3620">
        <w:t xml:space="preserve">            </w:t>
      </w:r>
      <w:r>
        <w:t xml:space="preserve"> 0</w:t>
      </w:r>
    </w:p>
    <w:p w14:paraId="44846E6A" w14:textId="77777777" w:rsidR="00EA4A18" w:rsidRDefault="00EA4A18" w:rsidP="00957CAB">
      <w:pPr>
        <w:ind w:left="567" w:right="567"/>
      </w:pPr>
    </w:p>
    <w:p w14:paraId="44846E6B" w14:textId="2AF6D403" w:rsidR="00EA4A18" w:rsidRPr="00AF3620" w:rsidRDefault="00EA4A18" w:rsidP="00957CAB">
      <w:pPr>
        <w:ind w:left="567" w:right="567"/>
        <w:rPr>
          <w:sz w:val="18"/>
        </w:rPr>
      </w:pPr>
      <w:r>
        <w:t>Rehabilitation provision</w:t>
      </w:r>
      <w:r>
        <w:tab/>
      </w:r>
      <w:r>
        <w:tab/>
      </w:r>
      <w:r w:rsidR="00E5240D">
        <w:tab/>
      </w:r>
      <w:r w:rsidR="00AF3620">
        <w:tab/>
      </w:r>
      <w:r>
        <w:t>$</w:t>
      </w:r>
      <w:r w:rsidR="00AF3620">
        <w:t xml:space="preserve">  </w:t>
      </w:r>
      <w:r>
        <w:t>24</w:t>
      </w:r>
      <w:r w:rsidR="00E5240D">
        <w:t>4</w:t>
      </w:r>
      <w:r>
        <w:t>,</w:t>
      </w:r>
      <w:r w:rsidR="00AC0EAA">
        <w:t>528</w:t>
      </w:r>
      <w:r>
        <w:tab/>
      </w:r>
      <w:r w:rsidRPr="00AF3620">
        <w:rPr>
          <w:sz w:val="18"/>
        </w:rPr>
        <w:t>reflects rehabilitation completed</w:t>
      </w:r>
    </w:p>
    <w:p w14:paraId="44846E6C" w14:textId="77777777" w:rsidR="00AF3620" w:rsidRDefault="00AF3620" w:rsidP="00957CAB">
      <w:pPr>
        <w:ind w:left="567" w:right="567"/>
        <w:rPr>
          <w:b/>
        </w:rPr>
      </w:pPr>
    </w:p>
    <w:p w14:paraId="44846E6D" w14:textId="77777777" w:rsidR="00EA4A18" w:rsidRPr="00B4225B" w:rsidRDefault="00EA4A18" w:rsidP="00957CAB">
      <w:pPr>
        <w:ind w:left="567" w:right="567"/>
        <w:rPr>
          <w:b/>
        </w:rPr>
      </w:pPr>
      <w:r w:rsidRPr="00B4225B">
        <w:rPr>
          <w:b/>
        </w:rPr>
        <w:t>Impairment test</w:t>
      </w:r>
    </w:p>
    <w:p w14:paraId="44846E6E" w14:textId="77777777" w:rsidR="00AF3620" w:rsidRDefault="00AF3620" w:rsidP="00957CAB">
      <w:pPr>
        <w:spacing w:line="240" w:lineRule="auto"/>
        <w:ind w:left="567" w:right="567"/>
      </w:pPr>
    </w:p>
    <w:p w14:paraId="44846E6F" w14:textId="060B76D4" w:rsidR="00EA4A18" w:rsidRDefault="00EA4A18" w:rsidP="00957CAB">
      <w:pPr>
        <w:spacing w:line="240" w:lineRule="auto"/>
        <w:ind w:left="567" w:right="567"/>
      </w:pPr>
      <w:r>
        <w:t>NPV of future tipping fees (0 years @ $</w:t>
      </w:r>
      <w:r w:rsidR="00B66584">
        <w:t>215</w:t>
      </w:r>
      <w:r>
        <w:t>,000)</w:t>
      </w:r>
      <w:r>
        <w:tab/>
      </w:r>
      <w:r>
        <w:tab/>
        <w:t>$0</w:t>
      </w:r>
    </w:p>
    <w:p w14:paraId="44846E70" w14:textId="00DA4E7A" w:rsidR="00EA4A18" w:rsidRDefault="00B66584" w:rsidP="00957CAB">
      <w:pPr>
        <w:ind w:left="567" w:right="567"/>
      </w:pPr>
      <w:r w:rsidRPr="00B66584">
        <w:t>Unadjusted Cash Generateing Unit Value</w:t>
      </w:r>
      <w:r w:rsidR="00EA4A18">
        <w:tab/>
      </w:r>
      <w:r w:rsidR="00EA4A18">
        <w:tab/>
      </w:r>
      <w:r w:rsidR="00EA4A18">
        <w:tab/>
        <w:t>$0</w:t>
      </w:r>
    </w:p>
    <w:p w14:paraId="44846E71" w14:textId="77777777" w:rsidR="00AF3620" w:rsidRDefault="00AF3620" w:rsidP="00957CAB">
      <w:pPr>
        <w:ind w:left="567" w:right="567"/>
      </w:pPr>
    </w:p>
    <w:p w14:paraId="44846E72" w14:textId="77777777" w:rsidR="00EA4A18" w:rsidRDefault="00EA4A18" w:rsidP="00957CAB">
      <w:pPr>
        <w:ind w:left="567" w:right="567"/>
      </w:pPr>
      <w:r w:rsidRPr="001257C6">
        <w:t xml:space="preserve">The rehabilitation provision and airspace asset are recognised on the basis of the NPV calculation at Appendix </w:t>
      </w:r>
      <w:r>
        <w:t>6</w:t>
      </w:r>
      <w:r w:rsidRPr="001257C6">
        <w:t>.</w:t>
      </w:r>
    </w:p>
    <w:p w14:paraId="44846E73" w14:textId="77777777" w:rsidR="00EA4A18" w:rsidRDefault="00EA4A18" w:rsidP="00EA4A18"/>
    <w:p w14:paraId="44846E74" w14:textId="77777777" w:rsidR="00EA4A18" w:rsidRDefault="00EA4A18" w:rsidP="00EA4A18"/>
    <w:p w14:paraId="44846E75" w14:textId="77777777" w:rsidR="00EA4A18" w:rsidRDefault="00EA4A18" w:rsidP="00EA4A18"/>
    <w:p w14:paraId="44846E76" w14:textId="77777777" w:rsidR="00EA4A18" w:rsidRDefault="00EA4A18" w:rsidP="00EA4A18"/>
    <w:p w14:paraId="44846E77" w14:textId="77777777" w:rsidR="00EA4A18" w:rsidRDefault="00EA4A18" w:rsidP="00EA4A18"/>
    <w:p w14:paraId="44846E78" w14:textId="77777777" w:rsidR="00EA4A18" w:rsidRDefault="00EA4A18" w:rsidP="00EA4A18"/>
    <w:p w14:paraId="44846E79" w14:textId="77777777" w:rsidR="00EA4A18" w:rsidRDefault="00EA4A18" w:rsidP="00EA4A18"/>
    <w:p w14:paraId="44846E7A" w14:textId="77777777" w:rsidR="00EA4A18" w:rsidRDefault="00EA4A18" w:rsidP="00EA4A18"/>
    <w:p w14:paraId="44846E7B" w14:textId="77777777" w:rsidR="00EA4A18" w:rsidRDefault="00EA4A18" w:rsidP="00EA4A18"/>
    <w:p w14:paraId="44846E7C" w14:textId="77777777" w:rsidR="00EA4A18" w:rsidRDefault="00EA4A18" w:rsidP="00EA4A18"/>
    <w:p w14:paraId="44846E7D" w14:textId="77777777" w:rsidR="00EA4A18" w:rsidRDefault="00EA4A18" w:rsidP="00EA4A18"/>
    <w:p w14:paraId="44846E7E" w14:textId="77777777" w:rsidR="00EA4A18" w:rsidRDefault="00EA4A18" w:rsidP="00EA4A18"/>
    <w:p w14:paraId="44846E7F" w14:textId="77777777" w:rsidR="00EA4A18" w:rsidRDefault="00EA4A18" w:rsidP="00EA4A18"/>
    <w:p w14:paraId="44846E80" w14:textId="77777777" w:rsidR="00AF3620" w:rsidRDefault="00AF3620">
      <w:r>
        <w:br w:type="page"/>
      </w:r>
    </w:p>
    <w:p w14:paraId="44846E81" w14:textId="77777777" w:rsidR="00AF3620" w:rsidRPr="005439CD" w:rsidRDefault="00AF3620" w:rsidP="00D13704">
      <w:pPr>
        <w:pStyle w:val="Heading1TopofPage"/>
        <w:framePr w:wrap="around"/>
      </w:pPr>
      <w:bookmarkStart w:id="15" w:name="_Toc473793417"/>
      <w:r w:rsidRPr="005439CD">
        <w:lastRenderedPageBreak/>
        <w:t xml:space="preserve">APPENDIX </w:t>
      </w:r>
      <w:r>
        <w:t>1</w:t>
      </w:r>
      <w:r w:rsidRPr="005439CD">
        <w:t xml:space="preserve"> – INITIAL NPV CALCLULATIONS</w:t>
      </w:r>
      <w:bookmarkEnd w:id="15"/>
    </w:p>
    <w:p w14:paraId="44846E82" w14:textId="70E6C2FE" w:rsidR="00AF3620" w:rsidRDefault="00A3020C" w:rsidP="00EA4A18">
      <w:r w:rsidRPr="00A3020C">
        <w:rPr>
          <w:noProof/>
        </w:rPr>
        <w:drawing>
          <wp:inline distT="0" distB="0" distL="0" distR="0" wp14:anchorId="22398474" wp14:editId="365D6E29">
            <wp:extent cx="6120765" cy="5548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5548416"/>
                    </a:xfrm>
                    <a:prstGeom prst="rect">
                      <a:avLst/>
                    </a:prstGeom>
                    <a:noFill/>
                    <a:ln>
                      <a:noFill/>
                    </a:ln>
                  </pic:spPr>
                </pic:pic>
              </a:graphicData>
            </a:graphic>
          </wp:inline>
        </w:drawing>
      </w:r>
    </w:p>
    <w:p w14:paraId="44846E83" w14:textId="77777777" w:rsidR="00AF3620" w:rsidRDefault="00AF3620">
      <w:r>
        <w:br w:type="page"/>
      </w:r>
    </w:p>
    <w:p w14:paraId="44846E84" w14:textId="77777777" w:rsidR="00AF3620" w:rsidRPr="00064357" w:rsidRDefault="00AF3620" w:rsidP="00D13704">
      <w:pPr>
        <w:pStyle w:val="Heading1TopofPage"/>
        <w:framePr w:wrap="around"/>
      </w:pPr>
      <w:bookmarkStart w:id="16" w:name="_Toc473793418"/>
      <w:r w:rsidRPr="00064357">
        <w:lastRenderedPageBreak/>
        <w:t>APPENDIX 2 NPV CALCULATIONS YEAR 1</w:t>
      </w:r>
      <w:bookmarkEnd w:id="16"/>
    </w:p>
    <w:p w14:paraId="44846E85" w14:textId="4C27BC1D" w:rsidR="00AF3620" w:rsidRDefault="00A3020C" w:rsidP="00EA4A18">
      <w:r w:rsidRPr="00A3020C">
        <w:rPr>
          <w:noProof/>
        </w:rPr>
        <w:drawing>
          <wp:inline distT="0" distB="0" distL="0" distR="0" wp14:anchorId="31B1A8A9" wp14:editId="4261281F">
            <wp:extent cx="6120765" cy="55484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5548416"/>
                    </a:xfrm>
                    <a:prstGeom prst="rect">
                      <a:avLst/>
                    </a:prstGeom>
                    <a:noFill/>
                    <a:ln>
                      <a:noFill/>
                    </a:ln>
                  </pic:spPr>
                </pic:pic>
              </a:graphicData>
            </a:graphic>
          </wp:inline>
        </w:drawing>
      </w:r>
    </w:p>
    <w:p w14:paraId="44846E86" w14:textId="4351DD59" w:rsidR="00AF3620" w:rsidRDefault="00AF3620" w:rsidP="00EA4A18"/>
    <w:p w14:paraId="44846E87" w14:textId="77777777" w:rsidR="00AF3620" w:rsidRDefault="00AF3620" w:rsidP="00EA4A18"/>
    <w:p w14:paraId="44846E88" w14:textId="77777777" w:rsidR="00AF3620" w:rsidRDefault="00AF3620">
      <w:r>
        <w:br w:type="page"/>
      </w:r>
    </w:p>
    <w:p w14:paraId="44846E89" w14:textId="77777777" w:rsidR="00AF3620" w:rsidRDefault="00AF3620" w:rsidP="00D13704">
      <w:pPr>
        <w:pStyle w:val="Heading1TopofPage"/>
        <w:framePr w:wrap="around"/>
      </w:pPr>
      <w:bookmarkStart w:id="17" w:name="_Toc473793419"/>
      <w:r w:rsidRPr="00064357">
        <w:lastRenderedPageBreak/>
        <w:t>APPENDIX 3 NPV CALCULATIONS YEAR 2</w:t>
      </w:r>
      <w:bookmarkEnd w:id="17"/>
    </w:p>
    <w:p w14:paraId="44846E8A" w14:textId="487D3496" w:rsidR="00D13704" w:rsidRDefault="00A3020C" w:rsidP="00D13704">
      <w:pPr>
        <w:pStyle w:val="BodyText"/>
        <w:rPr>
          <w:noProof/>
          <w:lang w:eastAsia="en-AU"/>
        </w:rPr>
      </w:pPr>
      <w:r w:rsidRPr="00A3020C">
        <w:rPr>
          <w:noProof/>
          <w:lang w:eastAsia="en-AU"/>
        </w:rPr>
        <w:drawing>
          <wp:inline distT="0" distB="0" distL="0" distR="0" wp14:anchorId="546C0B3A" wp14:editId="1A93EF70">
            <wp:extent cx="6120765" cy="5413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5413746"/>
                    </a:xfrm>
                    <a:prstGeom prst="rect">
                      <a:avLst/>
                    </a:prstGeom>
                    <a:noFill/>
                    <a:ln>
                      <a:noFill/>
                    </a:ln>
                  </pic:spPr>
                </pic:pic>
              </a:graphicData>
            </a:graphic>
          </wp:inline>
        </w:drawing>
      </w:r>
    </w:p>
    <w:p w14:paraId="3DF876D7" w14:textId="77777777" w:rsidR="00A3020C" w:rsidRDefault="00A3020C"/>
    <w:p w14:paraId="7FF3F5A3" w14:textId="1ABFDF00" w:rsidR="00A3020C" w:rsidRDefault="00A3020C">
      <w:r w:rsidRPr="00A3020C">
        <w:rPr>
          <w:noProof/>
        </w:rPr>
        <w:lastRenderedPageBreak/>
        <w:drawing>
          <wp:inline distT="0" distB="0" distL="0" distR="0" wp14:anchorId="0E2023D6" wp14:editId="6982AC3D">
            <wp:extent cx="6120765" cy="55484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5548416"/>
                    </a:xfrm>
                    <a:prstGeom prst="rect">
                      <a:avLst/>
                    </a:prstGeom>
                    <a:noFill/>
                    <a:ln>
                      <a:noFill/>
                    </a:ln>
                  </pic:spPr>
                </pic:pic>
              </a:graphicData>
            </a:graphic>
          </wp:inline>
        </w:drawing>
      </w:r>
    </w:p>
    <w:p w14:paraId="44846E8E" w14:textId="23FAFA80" w:rsidR="00AF3620" w:rsidRDefault="00AD770B">
      <w:r>
        <w:br w:type="page"/>
      </w:r>
    </w:p>
    <w:p w14:paraId="44846E8F" w14:textId="77777777" w:rsidR="00AF3620" w:rsidRDefault="00AF3620" w:rsidP="00ED3063">
      <w:pPr>
        <w:pStyle w:val="Heading1TopofPage"/>
        <w:framePr w:wrap="around"/>
      </w:pPr>
      <w:bookmarkStart w:id="18" w:name="_Toc473793420"/>
      <w:r w:rsidRPr="00064357">
        <w:lastRenderedPageBreak/>
        <w:t xml:space="preserve">APPENDIX </w:t>
      </w:r>
      <w:r>
        <w:t>4</w:t>
      </w:r>
      <w:r w:rsidRPr="00064357">
        <w:t xml:space="preserve"> NPV CALCULATIONS YEAR 3</w:t>
      </w:r>
      <w:bookmarkEnd w:id="18"/>
    </w:p>
    <w:p w14:paraId="44846E90" w14:textId="4B38B8BF" w:rsidR="00AF3620" w:rsidRDefault="00AF3620" w:rsidP="00EA4A18"/>
    <w:p w14:paraId="44846E91" w14:textId="12AE0472" w:rsidR="00EA4A18" w:rsidRDefault="00A3020C" w:rsidP="00EA4A18">
      <w:r w:rsidRPr="00A3020C">
        <w:rPr>
          <w:noProof/>
        </w:rPr>
        <w:drawing>
          <wp:inline distT="0" distB="0" distL="0" distR="0" wp14:anchorId="1FAEFDCB" wp14:editId="40984CE7">
            <wp:extent cx="6120765" cy="52790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5279076"/>
                    </a:xfrm>
                    <a:prstGeom prst="rect">
                      <a:avLst/>
                    </a:prstGeom>
                    <a:noFill/>
                    <a:ln>
                      <a:noFill/>
                    </a:ln>
                  </pic:spPr>
                </pic:pic>
              </a:graphicData>
            </a:graphic>
          </wp:inline>
        </w:drawing>
      </w:r>
    </w:p>
    <w:p w14:paraId="44846E92" w14:textId="77777777" w:rsidR="00AF3620" w:rsidRDefault="00AF3620" w:rsidP="00EA4A18"/>
    <w:p w14:paraId="44846E93" w14:textId="77777777" w:rsidR="00AF3620" w:rsidRDefault="00AF3620" w:rsidP="00EA4A18"/>
    <w:p w14:paraId="44846E94" w14:textId="77777777" w:rsidR="00AF3620" w:rsidRDefault="00AF3620">
      <w:r>
        <w:br w:type="page"/>
      </w:r>
    </w:p>
    <w:p w14:paraId="44846E95" w14:textId="77777777" w:rsidR="00AF3620" w:rsidRPr="00064357" w:rsidRDefault="00AF3620" w:rsidP="00ED3063">
      <w:pPr>
        <w:pStyle w:val="Heading1TopofPage"/>
        <w:framePr w:wrap="around"/>
      </w:pPr>
      <w:bookmarkStart w:id="19" w:name="_Toc473793421"/>
      <w:r w:rsidRPr="00064357">
        <w:lastRenderedPageBreak/>
        <w:t xml:space="preserve">APPENDIX </w:t>
      </w:r>
      <w:r>
        <w:t>5</w:t>
      </w:r>
      <w:r w:rsidRPr="00064357">
        <w:t xml:space="preserve"> NPV CALCULATIONS YEAR 4</w:t>
      </w:r>
      <w:bookmarkEnd w:id="19"/>
    </w:p>
    <w:p w14:paraId="44846E96" w14:textId="0838FE4C" w:rsidR="00AF3620" w:rsidRDefault="00A3020C" w:rsidP="00EA4A18">
      <w:r w:rsidRPr="00A3020C">
        <w:rPr>
          <w:noProof/>
        </w:rPr>
        <w:drawing>
          <wp:inline distT="0" distB="0" distL="0" distR="0" wp14:anchorId="11A2C967" wp14:editId="0D8942C4">
            <wp:extent cx="6120765" cy="5144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5144405"/>
                    </a:xfrm>
                    <a:prstGeom prst="rect">
                      <a:avLst/>
                    </a:prstGeom>
                    <a:noFill/>
                    <a:ln>
                      <a:noFill/>
                    </a:ln>
                  </pic:spPr>
                </pic:pic>
              </a:graphicData>
            </a:graphic>
          </wp:inline>
        </w:drawing>
      </w:r>
    </w:p>
    <w:p w14:paraId="44846E97" w14:textId="77777777" w:rsidR="00EA4A18" w:rsidRDefault="00EA4A18" w:rsidP="00EA4A18"/>
    <w:p w14:paraId="44846E98" w14:textId="2D015AD7" w:rsidR="00AF3620" w:rsidRDefault="00A3020C" w:rsidP="00EA4A18">
      <w:r w:rsidRPr="00A3020C">
        <w:rPr>
          <w:noProof/>
        </w:rPr>
        <w:lastRenderedPageBreak/>
        <w:drawing>
          <wp:inline distT="0" distB="0" distL="0" distR="0" wp14:anchorId="6435E600" wp14:editId="124DF466">
            <wp:extent cx="6120765" cy="554841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5548416"/>
                    </a:xfrm>
                    <a:prstGeom prst="rect">
                      <a:avLst/>
                    </a:prstGeom>
                    <a:noFill/>
                    <a:ln>
                      <a:noFill/>
                    </a:ln>
                  </pic:spPr>
                </pic:pic>
              </a:graphicData>
            </a:graphic>
          </wp:inline>
        </w:drawing>
      </w:r>
    </w:p>
    <w:p w14:paraId="44846E9A" w14:textId="063800B3" w:rsidR="00AF3620" w:rsidRDefault="00AD770B">
      <w:r>
        <w:br w:type="page"/>
      </w:r>
    </w:p>
    <w:p w14:paraId="44846E9B" w14:textId="77777777" w:rsidR="00AF3620" w:rsidRPr="00064357" w:rsidRDefault="00AF3620" w:rsidP="00ED3063">
      <w:pPr>
        <w:pStyle w:val="Heading1TopofPage"/>
        <w:framePr w:wrap="around"/>
      </w:pPr>
      <w:bookmarkStart w:id="20" w:name="_Toc473793422"/>
      <w:r w:rsidRPr="00064357">
        <w:lastRenderedPageBreak/>
        <w:t xml:space="preserve">APPENDIX </w:t>
      </w:r>
      <w:r>
        <w:t>6</w:t>
      </w:r>
      <w:r w:rsidRPr="00064357">
        <w:t xml:space="preserve"> NPV CALCULATIONS YEAR </w:t>
      </w:r>
      <w:r>
        <w:t>5</w:t>
      </w:r>
      <w:bookmarkEnd w:id="20"/>
    </w:p>
    <w:p w14:paraId="44846E9C" w14:textId="24A613F6" w:rsidR="00AF3620" w:rsidRDefault="00AF3620" w:rsidP="00EA4A18"/>
    <w:p w14:paraId="44846E9D" w14:textId="2C0390C5" w:rsidR="00AF3620" w:rsidRDefault="00A3020C" w:rsidP="00EA4A18">
      <w:r w:rsidRPr="00A3020C">
        <w:rPr>
          <w:noProof/>
        </w:rPr>
        <w:drawing>
          <wp:inline distT="0" distB="0" distL="0" distR="0" wp14:anchorId="1F13AAC8" wp14:editId="5805B17A">
            <wp:extent cx="6120765" cy="5541683"/>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5541683"/>
                    </a:xfrm>
                    <a:prstGeom prst="rect">
                      <a:avLst/>
                    </a:prstGeom>
                    <a:noFill/>
                    <a:ln>
                      <a:noFill/>
                    </a:ln>
                  </pic:spPr>
                </pic:pic>
              </a:graphicData>
            </a:graphic>
          </wp:inline>
        </w:drawing>
      </w:r>
    </w:p>
    <w:p w14:paraId="44846E9E" w14:textId="77777777" w:rsidR="00AF3620" w:rsidRDefault="00AF3620">
      <w:r>
        <w:br w:type="page"/>
      </w:r>
    </w:p>
    <w:p w14:paraId="44846E9F" w14:textId="77777777" w:rsidR="00AF3620" w:rsidRDefault="00AF3620" w:rsidP="00ED3063">
      <w:pPr>
        <w:pStyle w:val="Heading1TopofPage"/>
        <w:framePr w:wrap="around"/>
      </w:pPr>
      <w:bookmarkStart w:id="21" w:name="_Toc473793423"/>
      <w:r>
        <w:lastRenderedPageBreak/>
        <w:t>References</w:t>
      </w:r>
      <w:bookmarkEnd w:id="21"/>
    </w:p>
    <w:p w14:paraId="44846EA0" w14:textId="77777777" w:rsidR="00AF3620" w:rsidRDefault="00AF3620" w:rsidP="00EA4A18"/>
    <w:p w14:paraId="44846EA1" w14:textId="77777777" w:rsidR="00AF3620" w:rsidRDefault="00AF3620" w:rsidP="00AF3620">
      <w:pPr>
        <w:spacing w:line="240" w:lineRule="auto"/>
      </w:pPr>
      <w:r>
        <w:t xml:space="preserve">AASB 116 – Property, Plant and Equipment, </w:t>
      </w:r>
      <w:hyperlink r:id="rId47" w:history="1">
        <w:r w:rsidRPr="00D3068A">
          <w:rPr>
            <w:rStyle w:val="Hyperlink"/>
          </w:rPr>
          <w:t>www.aasb.gov.au</w:t>
        </w:r>
      </w:hyperlink>
    </w:p>
    <w:p w14:paraId="44846EA2" w14:textId="77777777" w:rsidR="00AF3620" w:rsidRDefault="00AF3620" w:rsidP="00AF3620">
      <w:pPr>
        <w:spacing w:line="240" w:lineRule="auto"/>
      </w:pPr>
    </w:p>
    <w:p w14:paraId="44846EA3" w14:textId="77777777" w:rsidR="00AF3620" w:rsidRDefault="00AF3620" w:rsidP="00AF3620">
      <w:pPr>
        <w:spacing w:line="240" w:lineRule="auto"/>
      </w:pPr>
      <w:r>
        <w:t xml:space="preserve">AASB 136 - Impairment of Assets, </w:t>
      </w:r>
      <w:hyperlink r:id="rId48" w:history="1">
        <w:r w:rsidRPr="00D3068A">
          <w:rPr>
            <w:rStyle w:val="Hyperlink"/>
          </w:rPr>
          <w:t>www.aasb.gov.au</w:t>
        </w:r>
      </w:hyperlink>
    </w:p>
    <w:p w14:paraId="44846EA4" w14:textId="77777777" w:rsidR="00AF3620" w:rsidRDefault="00AF3620" w:rsidP="00AF3620">
      <w:pPr>
        <w:spacing w:line="240" w:lineRule="auto"/>
      </w:pPr>
    </w:p>
    <w:p w14:paraId="44846EA5" w14:textId="77777777" w:rsidR="00AF3620" w:rsidRDefault="00AF3620" w:rsidP="00AF3620">
      <w:pPr>
        <w:spacing w:line="240" w:lineRule="auto"/>
      </w:pPr>
      <w:r>
        <w:t xml:space="preserve">AASB 137 - Provisions, Contingent Liabilities and Contingent Assets, </w:t>
      </w:r>
      <w:hyperlink r:id="rId49" w:history="1">
        <w:r w:rsidRPr="00D3068A">
          <w:rPr>
            <w:rStyle w:val="Hyperlink"/>
          </w:rPr>
          <w:t>www.aasb.gov.au</w:t>
        </w:r>
      </w:hyperlink>
    </w:p>
    <w:p w14:paraId="44846EA6" w14:textId="77777777" w:rsidR="00AF3620" w:rsidRDefault="00AF3620" w:rsidP="00AF3620">
      <w:pPr>
        <w:spacing w:line="240" w:lineRule="auto"/>
      </w:pPr>
    </w:p>
    <w:p w14:paraId="44846EA7" w14:textId="77777777" w:rsidR="00AF3620" w:rsidRDefault="00AF3620" w:rsidP="00AF3620">
      <w:pPr>
        <w:spacing w:line="240" w:lineRule="auto"/>
      </w:pPr>
      <w:r>
        <w:t xml:space="preserve">AASB 138 - Intangible Assets, </w:t>
      </w:r>
      <w:hyperlink r:id="rId50" w:history="1">
        <w:r w:rsidRPr="00D3068A">
          <w:rPr>
            <w:rStyle w:val="Hyperlink"/>
          </w:rPr>
          <w:t>www.aasb.gov.au</w:t>
        </w:r>
      </w:hyperlink>
    </w:p>
    <w:p w14:paraId="44846EA8" w14:textId="77777777" w:rsidR="00AF3620" w:rsidRDefault="00AF3620" w:rsidP="00AF3620">
      <w:pPr>
        <w:spacing w:line="240" w:lineRule="auto"/>
      </w:pPr>
    </w:p>
    <w:p w14:paraId="44846EA9" w14:textId="77777777" w:rsidR="00AF3620" w:rsidRDefault="00AF3620" w:rsidP="00AF3620">
      <w:pPr>
        <w:spacing w:line="240" w:lineRule="auto"/>
      </w:pPr>
      <w:r>
        <w:t xml:space="preserve">Interpretation 1 - Changes in Existing Decommissioning, Restoration and Similar Liabilities, </w:t>
      </w:r>
      <w:hyperlink r:id="rId51" w:history="1">
        <w:r w:rsidRPr="00D3068A">
          <w:rPr>
            <w:rStyle w:val="Hyperlink"/>
          </w:rPr>
          <w:t>www.aasb.gov.au</w:t>
        </w:r>
      </w:hyperlink>
    </w:p>
    <w:p w14:paraId="44846EAA" w14:textId="77777777" w:rsidR="00AF3620" w:rsidRDefault="00AF3620">
      <w:r>
        <w:br w:type="page"/>
      </w:r>
    </w:p>
    <w:p w14:paraId="44846EAB" w14:textId="77777777" w:rsidR="00AF3620" w:rsidRDefault="00AF3620" w:rsidP="00ED3063">
      <w:pPr>
        <w:pStyle w:val="Heading1TopofPage"/>
        <w:framePr w:wrap="around"/>
      </w:pPr>
      <w:bookmarkStart w:id="22" w:name="_Toc473793424"/>
      <w:r>
        <w:lastRenderedPageBreak/>
        <w:t>Discount and index rate sources</w:t>
      </w:r>
      <w:bookmarkEnd w:id="22"/>
    </w:p>
    <w:p w14:paraId="44846EAC" w14:textId="77777777" w:rsidR="00AF3620" w:rsidRDefault="00AF3620" w:rsidP="00AF3620">
      <w:pPr>
        <w:spacing w:line="240" w:lineRule="auto"/>
      </w:pPr>
      <w:r w:rsidRPr="00654C0F">
        <w:lastRenderedPageBreak/>
        <w:t xml:space="preserve">Group of 100 (G100) </w:t>
      </w:r>
      <w:r>
        <w:t xml:space="preserve">discount </w:t>
      </w:r>
      <w:r w:rsidRPr="00654C0F">
        <w:t>rate</w:t>
      </w:r>
      <w:r>
        <w:t xml:space="preserve"> report,  </w:t>
      </w:r>
      <w:hyperlink r:id="rId52" w:history="1">
        <w:r w:rsidRPr="00327401">
          <w:rPr>
            <w:rStyle w:val="Hyperlink"/>
          </w:rPr>
          <w:t>http://group100.com.au/g100-discount-rate/</w:t>
        </w:r>
      </w:hyperlink>
    </w:p>
    <w:p w14:paraId="44846EAD" w14:textId="77777777" w:rsidR="00AF3620" w:rsidRDefault="00AF3620" w:rsidP="00AF3620">
      <w:pPr>
        <w:spacing w:line="240" w:lineRule="auto"/>
      </w:pPr>
    </w:p>
    <w:p w14:paraId="44846EAE" w14:textId="77777777" w:rsidR="00AF3620" w:rsidRDefault="00AF3620" w:rsidP="00AF3620">
      <w:pPr>
        <w:spacing w:line="240" w:lineRule="auto"/>
      </w:pPr>
      <w:r>
        <w:t xml:space="preserve">Australian Bureau of Statistics, </w:t>
      </w:r>
      <w:r w:rsidRPr="00C957AB">
        <w:t>6427.0 Producer Price Indexes, Australia</w:t>
      </w:r>
      <w:r>
        <w:t xml:space="preserve">, </w:t>
      </w:r>
      <w:r w:rsidRPr="00C957AB">
        <w:t>Table 17. Output of the Construction industries, subdivision and class index numbers</w:t>
      </w:r>
      <w:r>
        <w:t xml:space="preserve">, </w:t>
      </w:r>
      <w:hyperlink r:id="rId53" w:history="1">
        <w:r w:rsidRPr="00D3068A">
          <w:rPr>
            <w:rStyle w:val="Hyperlink"/>
          </w:rPr>
          <w:t>www.abs.gov.au</w:t>
        </w:r>
      </w:hyperlink>
    </w:p>
    <w:p w14:paraId="44846EAF" w14:textId="77777777" w:rsidR="00AF3620" w:rsidRDefault="00AF3620" w:rsidP="00AF3620">
      <w:pPr>
        <w:spacing w:line="240" w:lineRule="auto"/>
      </w:pPr>
    </w:p>
    <w:p w14:paraId="44846EB0" w14:textId="77777777" w:rsidR="00AF3620" w:rsidRDefault="00AF3620" w:rsidP="00AF3620">
      <w:pPr>
        <w:spacing w:line="240" w:lineRule="auto"/>
      </w:pPr>
      <w:r>
        <w:t>Australian Bureau of Statistics, 6401</w:t>
      </w:r>
      <w:r w:rsidRPr="00C957AB">
        <w:t xml:space="preserve">.0 </w:t>
      </w:r>
      <w:r>
        <w:t>Consumer Price Index</w:t>
      </w:r>
      <w:r w:rsidRPr="00C957AB">
        <w:t>, Australia</w:t>
      </w:r>
      <w:r>
        <w:t xml:space="preserve">, </w:t>
      </w:r>
      <w:hyperlink r:id="rId54" w:history="1">
        <w:r w:rsidRPr="00D3068A">
          <w:rPr>
            <w:rStyle w:val="Hyperlink"/>
          </w:rPr>
          <w:t>www.abs.gov.au</w:t>
        </w:r>
      </w:hyperlink>
    </w:p>
    <w:p w14:paraId="44846EB1" w14:textId="77777777" w:rsidR="00AF3620" w:rsidRDefault="00AF3620" w:rsidP="00EA4A18"/>
    <w:p w14:paraId="44846EB2" w14:textId="77777777" w:rsidR="00AF3620" w:rsidRDefault="00AF3620" w:rsidP="00EA4A18"/>
    <w:p w14:paraId="44846EB3" w14:textId="77777777" w:rsidR="00AF3620" w:rsidRDefault="00AF3620" w:rsidP="00EA4A18"/>
    <w:p w14:paraId="44846EB4" w14:textId="77777777" w:rsidR="00AF3620" w:rsidRDefault="00AF3620" w:rsidP="00EA4A18"/>
    <w:p w14:paraId="44846EB5" w14:textId="77777777" w:rsidR="00EA4A18" w:rsidRDefault="00EA4A18" w:rsidP="00EA4A18">
      <w:pPr>
        <w:pStyle w:val="BodyText"/>
        <w:sectPr w:rsidR="00EA4A18" w:rsidSect="00EA4A18">
          <w:type w:val="continuous"/>
          <w:pgSz w:w="11907" w:h="16840" w:code="9"/>
          <w:pgMar w:top="2268" w:right="1134" w:bottom="1134" w:left="1134" w:header="284" w:footer="284" w:gutter="0"/>
          <w:cols w:space="284"/>
          <w:docGrid w:linePitch="360"/>
        </w:sectPr>
      </w:pPr>
    </w:p>
    <w:p w14:paraId="44846EB6" w14:textId="77777777" w:rsidR="000758E3" w:rsidRDefault="000758E3" w:rsidP="00EA4A18">
      <w:pPr>
        <w:pStyle w:val="BodyText"/>
      </w:pPr>
    </w:p>
    <w:p w14:paraId="44846EB7" w14:textId="77777777" w:rsidR="000758E3" w:rsidRDefault="000758E3" w:rsidP="00EA4A18">
      <w:pPr>
        <w:pStyle w:val="BodyText"/>
      </w:pPr>
    </w:p>
    <w:p w14:paraId="44846EB8" w14:textId="77777777" w:rsidR="0058551B" w:rsidRDefault="0058551B">
      <w:pPr>
        <w:rPr>
          <w:rFonts w:cs="Times New Roman"/>
        </w:rPr>
      </w:pPr>
      <w:r>
        <w:br w:type="page"/>
      </w:r>
    </w:p>
    <w:p w14:paraId="44846EB9" w14:textId="77777777" w:rsidR="0058551B" w:rsidRPr="00EB042B" w:rsidRDefault="0058551B" w:rsidP="00EA4A18">
      <w:pPr>
        <w:pStyle w:val="BodyText"/>
      </w:pPr>
      <w:r>
        <w:rPr>
          <w:noProof/>
          <w:lang w:eastAsia="en-AU"/>
        </w:rPr>
        <w:lastRenderedPageBreak/>
        <mc:AlternateContent>
          <mc:Choice Requires="wpc">
            <w:drawing>
              <wp:anchor distT="0" distB="0" distL="114300" distR="114300" simplePos="0" relativeHeight="251662336" behindDoc="0" locked="0" layoutInCell="1" allowOverlap="1" wp14:anchorId="44846EDE" wp14:editId="44846EDF">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46F23" w14:textId="77777777" w:rsidR="00706FCB" w:rsidRPr="00CC18C6" w:rsidRDefault="00706FCB"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BackCoverPortrait" o:spid="_x0000_s1031" editas="canvas" style="position:absolute;left:0;text-align:left;margin-left:0;margin-top:0;width:595.5pt;height:841.5pt;z-index:251662336;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75628;height:106870;visibility:visible;mso-wrap-style:square" filled="t" fillcolor="white [3212]">
                  <v:fill o:detectmouseclick="t"/>
                  <v:path o:connecttype="none"/>
                </v:shape>
                <v:rect id="DELWPRectangle" o:spid="_x0000_s1033" style="position:absolute;left:3587;top:3600;width:68400;height:9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kwMMA&#10;AADbAAAADwAAAGRycy9kb3ducmV2LnhtbESPUWvCMBSF3wf7D+EOfJtpi5vSmYrIBGH6oNsPuCbX&#10;tqy5KUmmdb9+EYQ9Hs453+HMF4PtxJl8aB0ryMcZCGLtTMu1gq/P9fMMRIjIBjvHpOBKARbV48Mc&#10;S+MuvKfzIdYiQTiUqKCJsS+lDLohi2HseuLknZy3GJP0tTQeLwluO1lk2au02HJaaLCnVUP6+/Bj&#10;Feyux+IDf7cT/d7Zae+cZJ+flBo9Dcs3EJGG+B++tzdGQfECty/pB8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9kwMMAAADbAAAADwAAAAAAAAAAAAAAAACYAgAAZHJzL2Rv&#10;d25yZXYueG1sUEsFBgAAAAAEAAQA9QAAAIgDAAAAAA==&#10;" fillcolor="#201547" stroked="f"/>
                <v:shape id="Text Box 22" o:spid="_x0000_s1034" type="#_x0000_t202" style="position:absolute;left:7200;top:97574;width:2383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14:paraId="44846F23" w14:textId="77777777" w:rsidR="00706FCB" w:rsidRPr="00CC18C6" w:rsidRDefault="00706FCB"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EA4A18">
      <w:type w:val="continuous"/>
      <w:pgSz w:w="11907" w:h="16840" w:code="9"/>
      <w:pgMar w:top="2268" w:right="1134" w:bottom="1134" w:left="1134"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46EE5" w14:textId="77777777" w:rsidR="00706FCB" w:rsidRDefault="00706FCB">
      <w:r>
        <w:separator/>
      </w:r>
    </w:p>
    <w:p w14:paraId="44846EE6" w14:textId="77777777" w:rsidR="00706FCB" w:rsidRDefault="00706FCB"/>
  </w:endnote>
  <w:endnote w:type="continuationSeparator" w:id="0">
    <w:p w14:paraId="44846EE7" w14:textId="77777777" w:rsidR="00706FCB" w:rsidRDefault="00706FCB">
      <w:r>
        <w:continuationSeparator/>
      </w:r>
    </w:p>
    <w:p w14:paraId="44846EE8" w14:textId="77777777" w:rsidR="00706FCB" w:rsidRDefault="00706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706FCB" w14:paraId="44846EEE" w14:textId="77777777" w:rsidTr="00D83BD4">
      <w:trPr>
        <w:trHeight w:val="397"/>
      </w:trPr>
      <w:tc>
        <w:tcPr>
          <w:tcW w:w="340" w:type="dxa"/>
        </w:tcPr>
        <w:p w14:paraId="44846EEC" w14:textId="77777777" w:rsidR="00706FCB" w:rsidRPr="00D55628" w:rsidRDefault="00706FCB" w:rsidP="00D55628">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44846EED" w14:textId="77777777" w:rsidR="00706FCB" w:rsidRPr="00D55628" w:rsidRDefault="00706FCB" w:rsidP="00D55628">
          <w:pPr>
            <w:pStyle w:val="FooterEven"/>
          </w:pPr>
          <w:r w:rsidRPr="000A15E4">
            <w:rPr>
              <w:rStyle w:val="Bold"/>
            </w:rPr>
            <w:t>Title of document</w:t>
          </w:r>
          <w:r w:rsidRPr="00D55628">
            <w:t xml:space="preserve"> Subtitle</w:t>
          </w:r>
        </w:p>
      </w:tc>
    </w:tr>
  </w:tbl>
  <w:p w14:paraId="44846EEF" w14:textId="77777777" w:rsidR="00706FCB" w:rsidRPr="008B6D45" w:rsidRDefault="00706FCB" w:rsidP="005949B0">
    <w:pPr>
      <w:pStyle w:val="FooterEve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6EF0" w14:textId="77777777" w:rsidR="00706FCB" w:rsidRDefault="00706FCB">
    <w:pPr>
      <w:pStyle w:val="Footer"/>
    </w:pPr>
    <w:r w:rsidRPr="00D55628">
      <w:rPr>
        <w:noProof/>
      </w:rPr>
      <mc:AlternateContent>
        <mc:Choice Requires="wps">
          <w:drawing>
            <wp:anchor distT="0" distB="0" distL="114300" distR="114300" simplePos="0" relativeHeight="251658752" behindDoc="1" locked="1" layoutInCell="1" allowOverlap="1" wp14:anchorId="44846F08" wp14:editId="44846F09">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6F30" w14:textId="77777777" w:rsidR="00706FCB" w:rsidRPr="0001226A" w:rsidRDefault="00706FC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35"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44846F30" w14:textId="77777777" w:rsidR="00706FCB" w:rsidRPr="0001226A" w:rsidRDefault="00706FC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4846EF1" w14:textId="77777777" w:rsidR="00706FCB" w:rsidRDefault="00706F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6EF3" w14:textId="77777777" w:rsidR="00706FCB" w:rsidRDefault="00706FCB">
    <w:pPr>
      <w:pStyle w:val="Footer"/>
    </w:pPr>
    <w:r w:rsidRPr="00D55628">
      <w:rPr>
        <w:noProof/>
      </w:rPr>
      <w:drawing>
        <wp:anchor distT="0" distB="0" distL="114300" distR="114300" simplePos="0" relativeHeight="251655680" behindDoc="1" locked="0" layoutInCell="1" allowOverlap="1" wp14:anchorId="44846F0A" wp14:editId="44846F0B">
          <wp:simplePos x="0" y="0"/>
          <wp:positionH relativeFrom="page">
            <wp:align>right</wp:align>
          </wp:positionH>
          <wp:positionV relativeFrom="page">
            <wp:align>bottom</wp:align>
          </wp:positionV>
          <wp:extent cx="2203200" cy="903600"/>
          <wp:effectExtent l="0" t="0" r="6985" b="0"/>
          <wp:wrapNone/>
          <wp:docPr id="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656" behindDoc="1" locked="1" layoutInCell="1" allowOverlap="1" wp14:anchorId="44846F0C" wp14:editId="44846F0D">
          <wp:simplePos x="0" y="0"/>
          <wp:positionH relativeFrom="page">
            <wp:align>right</wp:align>
          </wp:positionH>
          <wp:positionV relativeFrom="page">
            <wp:align>bottom</wp:align>
          </wp:positionV>
          <wp:extent cx="2520000" cy="1062000"/>
          <wp:effectExtent l="0" t="0" r="0" b="0"/>
          <wp:wrapNone/>
          <wp:docPr id="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6EF5" w14:textId="77777777" w:rsidR="00706FCB" w:rsidRPr="00124E8F" w:rsidRDefault="00706FCB" w:rsidP="00124E8F">
    <w:pPr>
      <w:pStyle w:val="Footer"/>
    </w:pPr>
    <w:r w:rsidRPr="00D55628">
      <w:rPr>
        <w:noProof/>
      </w:rPr>
      <mc:AlternateContent>
        <mc:Choice Requires="wps">
          <w:drawing>
            <wp:anchor distT="0" distB="0" distL="114300" distR="114300" simplePos="0" relativeHeight="251660800" behindDoc="1" locked="1" layoutInCell="1" allowOverlap="1" wp14:anchorId="44846F0E" wp14:editId="44846F0F">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6F31" w14:textId="77777777" w:rsidR="00706FCB" w:rsidRPr="0001226A" w:rsidRDefault="00706FC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36" type="#_x0000_t202" style="position:absolute;margin-left:0;margin-top:0;width:595.3pt;height:141.4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44846F31" w14:textId="77777777" w:rsidR="00706FCB" w:rsidRPr="0001226A" w:rsidRDefault="00706FC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6EF7" w14:textId="77777777" w:rsidR="00706FCB" w:rsidRDefault="00706FCB">
    <w:pPr>
      <w:pStyle w:val="Footer"/>
    </w:pPr>
    <w:r w:rsidRPr="00D55628">
      <w:rPr>
        <w:noProof/>
      </w:rPr>
      <mc:AlternateContent>
        <mc:Choice Requires="wps">
          <w:drawing>
            <wp:anchor distT="0" distB="0" distL="114300" distR="114300" simplePos="0" relativeHeight="251656704" behindDoc="1" locked="1" layoutInCell="1" allowOverlap="1" wp14:anchorId="44846F10" wp14:editId="44846F11">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6F32" w14:textId="77777777" w:rsidR="00706FCB" w:rsidRPr="0001226A" w:rsidRDefault="00706FC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44846F32" w14:textId="77777777" w:rsidR="00706FCB" w:rsidRPr="0001226A" w:rsidRDefault="00706FC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4846EF8" w14:textId="77777777" w:rsidR="00706FCB" w:rsidRDefault="00706FC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06FCB" w14:paraId="44846EFF" w14:textId="77777777" w:rsidTr="00DD7238">
      <w:trPr>
        <w:trHeight w:val="397"/>
      </w:trPr>
      <w:tc>
        <w:tcPr>
          <w:tcW w:w="340" w:type="dxa"/>
        </w:tcPr>
        <w:p w14:paraId="44846EFC" w14:textId="5B044B9C" w:rsidR="00706FCB" w:rsidRPr="00D55628" w:rsidRDefault="00706FC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C86765">
            <w:rPr>
              <w:noProof/>
            </w:rPr>
            <w:t>24</w:t>
          </w:r>
          <w:r w:rsidRPr="00D55628">
            <w:fldChar w:fldCharType="end"/>
          </w:r>
        </w:p>
      </w:tc>
      <w:tc>
        <w:tcPr>
          <w:tcW w:w="9071" w:type="dxa"/>
        </w:tcPr>
        <w:p w14:paraId="44846EFD" w14:textId="71FC01B8" w:rsidR="00706FCB" w:rsidRPr="00D55628" w:rsidRDefault="00706FCB" w:rsidP="00D55628">
          <w:pPr>
            <w:pStyle w:val="FooterEven"/>
            <w:rPr>
              <w:rStyle w:val="Bold"/>
            </w:rPr>
          </w:pPr>
          <w:r>
            <w:rPr>
              <w:rStyle w:val="Bold"/>
            </w:rPr>
            <w:fldChar w:fldCharType="begin"/>
          </w:r>
          <w:r>
            <w:rPr>
              <w:rStyle w:val="Bold"/>
            </w:rPr>
            <w:instrText xml:space="preserve"> STYLEREF  Title  \* MERGEFORMAT </w:instrText>
          </w:r>
          <w:r>
            <w:rPr>
              <w:rStyle w:val="Bold"/>
            </w:rPr>
            <w:fldChar w:fldCharType="separate"/>
          </w:r>
          <w:r w:rsidR="00C86765">
            <w:rPr>
              <w:rStyle w:val="Bold"/>
              <w:noProof/>
            </w:rPr>
            <w:t xml:space="preserve">Local Government - </w:t>
          </w:r>
          <w:r w:rsidR="00C86765">
            <w:rPr>
              <w:rStyle w:val="Bold"/>
              <w:noProof/>
            </w:rPr>
            <w:br/>
            <w:t>Accounting for Landfills</w:t>
          </w:r>
          <w:r>
            <w:rPr>
              <w:rStyle w:val="Bold"/>
            </w:rPr>
            <w:fldChar w:fldCharType="end"/>
          </w:r>
          <w:r w:rsidR="00747FE1">
            <w:rPr>
              <w:rStyle w:val="Bold"/>
            </w:rPr>
            <w:t xml:space="preserve"> </w:t>
          </w:r>
        </w:p>
        <w:p w14:paraId="44846EFE" w14:textId="49154FA8" w:rsidR="00706FCB" w:rsidRPr="00D55628" w:rsidRDefault="00706FCB" w:rsidP="00D55628">
          <w:pPr>
            <w:pStyle w:val="FooterEven"/>
          </w:pPr>
          <w:r>
            <w:fldChar w:fldCharType="begin"/>
          </w:r>
          <w:r>
            <w:instrText xml:space="preserve"> STYLEREF  Subtitle  \* MERGEFORMAT </w:instrText>
          </w:r>
          <w:r>
            <w:fldChar w:fldCharType="end"/>
          </w:r>
        </w:p>
      </w:tc>
    </w:tr>
  </w:tbl>
  <w:p w14:paraId="44846F00" w14:textId="77777777" w:rsidR="00706FCB" w:rsidRDefault="00706FCB" w:rsidP="005949B0">
    <w:pPr>
      <w:pStyle w:val="FooterEven"/>
    </w:pPr>
    <w:r w:rsidRPr="00D55628">
      <w:rPr>
        <w:noProof/>
      </w:rPr>
      <mc:AlternateContent>
        <mc:Choice Requires="wps">
          <w:drawing>
            <wp:anchor distT="0" distB="0" distL="114300" distR="114300" simplePos="0" relativeHeight="251672576" behindDoc="1" locked="1" layoutInCell="1" allowOverlap="1" wp14:anchorId="44846F12" wp14:editId="44846F1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6F33" w14:textId="77777777" w:rsidR="00706FCB" w:rsidRPr="0001226A" w:rsidRDefault="00706FC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439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44846F33" w14:textId="77777777" w:rsidR="00706FCB" w:rsidRPr="0001226A" w:rsidRDefault="00706FC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4846F01" w14:textId="77777777" w:rsidR="00706FCB" w:rsidRPr="00B5221E" w:rsidRDefault="00706FCB" w:rsidP="00B5221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06FCB" w14:paraId="44846F05" w14:textId="77777777" w:rsidTr="00DD7238">
      <w:trPr>
        <w:trHeight w:val="397"/>
      </w:trPr>
      <w:tc>
        <w:tcPr>
          <w:tcW w:w="9071" w:type="dxa"/>
        </w:tcPr>
        <w:p w14:paraId="44846F02" w14:textId="112FA7A1" w:rsidR="00706FCB" w:rsidRPr="00D55628" w:rsidRDefault="00706FCB" w:rsidP="00D55628">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C86765">
            <w:rPr>
              <w:rStyle w:val="Bold"/>
              <w:noProof/>
            </w:rPr>
            <w:t xml:space="preserve">Local Government - </w:t>
          </w:r>
          <w:r w:rsidR="00C86765">
            <w:rPr>
              <w:rStyle w:val="Bold"/>
              <w:noProof/>
            </w:rPr>
            <w:br/>
            <w:t>Accounting for Landfills</w:t>
          </w:r>
          <w:r>
            <w:rPr>
              <w:rStyle w:val="Bold"/>
            </w:rPr>
            <w:fldChar w:fldCharType="end"/>
          </w:r>
        </w:p>
        <w:p w14:paraId="44846F03" w14:textId="363A68A7" w:rsidR="00706FCB" w:rsidRPr="00CB1FB7" w:rsidRDefault="00747FE1" w:rsidP="00CB1FB7">
          <w:pPr>
            <w:pStyle w:val="FooterOdd"/>
            <w:rPr>
              <w:b/>
            </w:rPr>
          </w:pPr>
          <w:r>
            <w:rPr>
              <w:rStyle w:val="Bold"/>
            </w:rPr>
            <w:t xml:space="preserve"> </w:t>
          </w:r>
          <w:r w:rsidR="00706FCB">
            <w:rPr>
              <w:rStyle w:val="Bold"/>
            </w:rPr>
            <w:fldChar w:fldCharType="begin"/>
          </w:r>
          <w:r w:rsidR="00706FCB">
            <w:rPr>
              <w:rStyle w:val="Bold"/>
            </w:rPr>
            <w:instrText xml:space="preserve"> STYLEREF  Subtitle  \* MERGEFORMAT </w:instrText>
          </w:r>
          <w:r w:rsidR="00706FCB">
            <w:rPr>
              <w:rStyle w:val="Bold"/>
            </w:rPr>
            <w:fldChar w:fldCharType="end"/>
          </w:r>
        </w:p>
      </w:tc>
      <w:tc>
        <w:tcPr>
          <w:tcW w:w="340" w:type="dxa"/>
        </w:tcPr>
        <w:p w14:paraId="44846F04" w14:textId="5E67FBB2" w:rsidR="00706FCB" w:rsidRPr="00D55628" w:rsidRDefault="00747FE1" w:rsidP="00D55628">
          <w:pPr>
            <w:pStyle w:val="FooterOddPageNumber"/>
          </w:pPr>
          <w:r>
            <w:t xml:space="preserve">      </w:t>
          </w:r>
          <w:r w:rsidR="00706FCB" w:rsidRPr="00D55628">
            <w:fldChar w:fldCharType="begin"/>
          </w:r>
          <w:r w:rsidR="00706FCB" w:rsidRPr="00D55628">
            <w:instrText xml:space="preserve"> PAGE   \* MERGEFORMAT </w:instrText>
          </w:r>
          <w:r w:rsidR="00706FCB" w:rsidRPr="00D55628">
            <w:fldChar w:fldCharType="separate"/>
          </w:r>
          <w:r w:rsidR="00C86765">
            <w:rPr>
              <w:noProof/>
            </w:rPr>
            <w:t>23</w:t>
          </w:r>
          <w:r w:rsidR="00706FCB" w:rsidRPr="00D55628">
            <w:fldChar w:fldCharType="end"/>
          </w:r>
        </w:p>
      </w:tc>
    </w:tr>
  </w:tbl>
  <w:p w14:paraId="44846F06" w14:textId="77777777" w:rsidR="00706FCB" w:rsidRDefault="00706FCB">
    <w:pPr>
      <w:pStyle w:val="Footer"/>
    </w:pPr>
    <w:r w:rsidRPr="00D55628">
      <w:rPr>
        <w:noProof/>
      </w:rPr>
      <mc:AlternateContent>
        <mc:Choice Requires="wps">
          <w:drawing>
            <wp:anchor distT="0" distB="0" distL="114300" distR="114300" simplePos="0" relativeHeight="251658240" behindDoc="1" locked="1" layoutInCell="1" allowOverlap="1" wp14:anchorId="44846F14" wp14:editId="44846F15">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6F34" w14:textId="77777777" w:rsidR="00706FCB" w:rsidRPr="0001226A" w:rsidRDefault="00706FC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44846F34" w14:textId="77777777" w:rsidR="00706FCB" w:rsidRPr="0001226A" w:rsidRDefault="00706FC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4846F07" w14:textId="77777777" w:rsidR="00706FCB" w:rsidRDefault="00706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46EE0" w14:textId="77777777" w:rsidR="00706FCB" w:rsidRPr="008F5280" w:rsidRDefault="00706FCB" w:rsidP="008F5280">
      <w:pPr>
        <w:pStyle w:val="FootnoteSeparator"/>
      </w:pPr>
    </w:p>
  </w:footnote>
  <w:footnote w:type="continuationSeparator" w:id="0">
    <w:p w14:paraId="44846EE1" w14:textId="77777777" w:rsidR="00706FCB" w:rsidRDefault="00706FCB" w:rsidP="008F5280">
      <w:pPr>
        <w:pStyle w:val="FootnoteSeparator"/>
      </w:pPr>
    </w:p>
    <w:p w14:paraId="44846EE2" w14:textId="77777777" w:rsidR="00706FCB" w:rsidRDefault="00706FCB"/>
  </w:footnote>
  <w:footnote w:type="continuationNotice" w:id="1">
    <w:p w14:paraId="44846EE3" w14:textId="77777777" w:rsidR="00706FCB" w:rsidRDefault="00706FCB" w:rsidP="00D55628"/>
    <w:p w14:paraId="44846EE4" w14:textId="77777777" w:rsidR="00706FCB" w:rsidRDefault="00706F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6EEA" w14:textId="77777777" w:rsidR="00706FCB" w:rsidRDefault="00706FCB" w:rsidP="009C64FA">
    <w:pPr>
      <w:pStyle w:val="Header"/>
    </w:pPr>
  </w:p>
  <w:p w14:paraId="44846EEB" w14:textId="77777777" w:rsidR="00706FCB" w:rsidRPr="00393205" w:rsidRDefault="00706FCB" w:rsidP="003932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6EF4" w14:textId="77777777" w:rsidR="00706FCB" w:rsidRDefault="00706F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6EF6" w14:textId="77777777" w:rsidR="00706FCB" w:rsidRDefault="00706F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6EF9" w14:textId="77777777" w:rsidR="00706FCB" w:rsidRDefault="00706F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6EFA" w14:textId="77777777" w:rsidR="00706FCB" w:rsidRDefault="00706FCB" w:rsidP="009C64FA">
    <w:pPr>
      <w:pStyle w:val="Header"/>
    </w:pPr>
  </w:p>
  <w:p w14:paraId="44846EFB" w14:textId="77777777" w:rsidR="00706FCB" w:rsidRPr="00393205" w:rsidRDefault="00706FCB" w:rsidP="003932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44643C"/>
    <w:lvl w:ilvl="0">
      <w:start w:val="1"/>
      <w:numFmt w:val="decimal"/>
      <w:lvlText w:val="%1."/>
      <w:lvlJc w:val="left"/>
      <w:pPr>
        <w:tabs>
          <w:tab w:val="num" w:pos="1493"/>
        </w:tabs>
        <w:ind w:left="1493" w:hanging="360"/>
      </w:pPr>
    </w:lvl>
  </w:abstractNum>
  <w:abstractNum w:abstractNumId="1">
    <w:nsid w:val="FFFFFF7D"/>
    <w:multiLevelType w:val="singleLevel"/>
    <w:tmpl w:val="E2EC2894"/>
    <w:lvl w:ilvl="0">
      <w:start w:val="1"/>
      <w:numFmt w:val="decimal"/>
      <w:lvlText w:val="%1."/>
      <w:lvlJc w:val="left"/>
      <w:pPr>
        <w:tabs>
          <w:tab w:val="num" w:pos="1209"/>
        </w:tabs>
        <w:ind w:left="1209" w:hanging="360"/>
      </w:pPr>
    </w:lvl>
  </w:abstractNum>
  <w:abstractNum w:abstractNumId="2">
    <w:nsid w:val="FFFFFF80"/>
    <w:multiLevelType w:val="singleLevel"/>
    <w:tmpl w:val="11FC49D4"/>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BE963724"/>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2EF260E8"/>
    <w:lvl w:ilvl="0">
      <w:start w:val="1"/>
      <w:numFmt w:val="decimal"/>
      <w:lvlText w:val="%1."/>
      <w:lvlJc w:val="left"/>
      <w:pPr>
        <w:tabs>
          <w:tab w:val="num" w:pos="360"/>
        </w:tabs>
        <w:ind w:left="360" w:hanging="360"/>
      </w:pPr>
    </w:lvl>
  </w:abstractNum>
  <w:abstractNum w:abstractNumId="7">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nsid w:val="01A42379"/>
    <w:multiLevelType w:val="hybridMultilevel"/>
    <w:tmpl w:val="351018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068B37FE"/>
    <w:multiLevelType w:val="multilevel"/>
    <w:tmpl w:val="04BCED98"/>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nsid w:val="0C351215"/>
    <w:multiLevelType w:val="multilevel"/>
    <w:tmpl w:val="3FDEBA7A"/>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nsid w:val="0FFC6892"/>
    <w:multiLevelType w:val="hybridMultilevel"/>
    <w:tmpl w:val="E92E4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nsid w:val="1D45219E"/>
    <w:multiLevelType w:val="hybridMultilevel"/>
    <w:tmpl w:val="D8723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3FE1A7D"/>
    <w:multiLevelType w:val="hybridMultilevel"/>
    <w:tmpl w:val="C44AF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ED5499"/>
    <w:multiLevelType w:val="hybridMultilevel"/>
    <w:tmpl w:val="FB5EFD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D545EC4"/>
    <w:multiLevelType w:val="multilevel"/>
    <w:tmpl w:val="51E88A7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nsid w:val="671972EF"/>
    <w:multiLevelType w:val="hybridMultilevel"/>
    <w:tmpl w:val="73A84D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nsid w:val="6DA63A1F"/>
    <w:multiLevelType w:val="hybridMultilevel"/>
    <w:tmpl w:val="F9A6E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31"/>
  </w:num>
  <w:num w:numId="3">
    <w:abstractNumId w:val="27"/>
  </w:num>
  <w:num w:numId="4">
    <w:abstractNumId w:val="36"/>
  </w:num>
  <w:num w:numId="5">
    <w:abstractNumId w:val="16"/>
  </w:num>
  <w:num w:numId="6">
    <w:abstractNumId w:val="11"/>
  </w:num>
  <w:num w:numId="7">
    <w:abstractNumId w:val="10"/>
  </w:num>
  <w:num w:numId="8">
    <w:abstractNumId w:val="9"/>
  </w:num>
  <w:num w:numId="9">
    <w:abstractNumId w:val="33"/>
  </w:num>
  <w:num w:numId="10">
    <w:abstractNumId w:val="13"/>
  </w:num>
  <w:num w:numId="11">
    <w:abstractNumId w:val="17"/>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6"/>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5"/>
    <w:lvlOverride w:ilvl="0">
      <w:startOverride w:val="1"/>
    </w:lvlOverride>
  </w:num>
  <w:num w:numId="29">
    <w:abstractNumId w:val="20"/>
  </w:num>
  <w:num w:numId="30">
    <w:abstractNumId w:val="34"/>
  </w:num>
  <w:num w:numId="31">
    <w:abstractNumId w:val="6"/>
  </w:num>
  <w:num w:numId="32">
    <w:abstractNumId w:val="30"/>
  </w:num>
  <w:num w:numId="33">
    <w:abstractNumId w:val="23"/>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21"/>
  </w:num>
  <w:num w:numId="42">
    <w:abstractNumId w:val="12"/>
  </w:num>
  <w:num w:numId="43">
    <w:abstractNumId w:val="14"/>
  </w:num>
  <w:num w:numId="44">
    <w:abstractNumId w:val="32"/>
  </w:num>
  <w:num w:numId="45">
    <w:abstractNumId w:val="8"/>
  </w:num>
  <w:num w:numId="46">
    <w:abstractNumId w:val="22"/>
  </w:num>
  <w:num w:numId="47">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activeWritingStyle w:appName="MSWord" w:lang="en-US" w:vendorID="64" w:dllVersion="131078" w:nlCheck="1" w:checkStyle="1"/>
  <w:activeWritingStyle w:appName="MSWord" w:lang="en-A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3072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4D219E"/>
    <w:rsid w:val="0000017F"/>
    <w:rsid w:val="00000279"/>
    <w:rsid w:val="000004BD"/>
    <w:rsid w:val="00000B7A"/>
    <w:rsid w:val="00000C89"/>
    <w:rsid w:val="00000FEB"/>
    <w:rsid w:val="000012BE"/>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5D3"/>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0E91"/>
    <w:rsid w:val="00021011"/>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6EB"/>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6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A8B"/>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5EB"/>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20"/>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059"/>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DE3"/>
    <w:rsid w:val="00307EE7"/>
    <w:rsid w:val="00310A6E"/>
    <w:rsid w:val="00310F51"/>
    <w:rsid w:val="003114B3"/>
    <w:rsid w:val="00311916"/>
    <w:rsid w:val="00311AEC"/>
    <w:rsid w:val="00312073"/>
    <w:rsid w:val="00312320"/>
    <w:rsid w:val="00312348"/>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A9"/>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21B"/>
    <w:rsid w:val="00371C1B"/>
    <w:rsid w:val="00371D63"/>
    <w:rsid w:val="00372741"/>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90"/>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974"/>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A4D"/>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1C2"/>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066"/>
    <w:rsid w:val="004B0796"/>
    <w:rsid w:val="004B09F7"/>
    <w:rsid w:val="004B0E07"/>
    <w:rsid w:val="004B0E1F"/>
    <w:rsid w:val="004B10EC"/>
    <w:rsid w:val="004B141F"/>
    <w:rsid w:val="004B1491"/>
    <w:rsid w:val="004B16BA"/>
    <w:rsid w:val="004B1E8C"/>
    <w:rsid w:val="004B3987"/>
    <w:rsid w:val="004B3A9B"/>
    <w:rsid w:val="004B3C6B"/>
    <w:rsid w:val="004B4337"/>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F52"/>
    <w:rsid w:val="004D0374"/>
    <w:rsid w:val="004D03AF"/>
    <w:rsid w:val="004D078E"/>
    <w:rsid w:val="004D082D"/>
    <w:rsid w:val="004D09B3"/>
    <w:rsid w:val="004D0BB5"/>
    <w:rsid w:val="004D0ED6"/>
    <w:rsid w:val="004D1061"/>
    <w:rsid w:val="004D219E"/>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A8C"/>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384"/>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3C4"/>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185F"/>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83B"/>
    <w:rsid w:val="00644C3A"/>
    <w:rsid w:val="00644D13"/>
    <w:rsid w:val="00645089"/>
    <w:rsid w:val="00645553"/>
    <w:rsid w:val="00645637"/>
    <w:rsid w:val="0064591A"/>
    <w:rsid w:val="0064597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7E1"/>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6B22"/>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6FCB"/>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025"/>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47FE1"/>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06"/>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06B"/>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1AF1"/>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EA6"/>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491"/>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37C"/>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99"/>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E6"/>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CAB"/>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0A"/>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0C"/>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4F4C"/>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55D"/>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0EAA"/>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70B"/>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62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67CD"/>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B1A"/>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584"/>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8F"/>
    <w:rsid w:val="00C765D7"/>
    <w:rsid w:val="00C766E2"/>
    <w:rsid w:val="00C77B9A"/>
    <w:rsid w:val="00C80C33"/>
    <w:rsid w:val="00C80F2F"/>
    <w:rsid w:val="00C83B22"/>
    <w:rsid w:val="00C845B7"/>
    <w:rsid w:val="00C858A1"/>
    <w:rsid w:val="00C8600E"/>
    <w:rsid w:val="00C86505"/>
    <w:rsid w:val="00C8676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C0C"/>
    <w:rsid w:val="00CB1C2D"/>
    <w:rsid w:val="00CB1CA5"/>
    <w:rsid w:val="00CB1CC6"/>
    <w:rsid w:val="00CB1EAD"/>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04"/>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2EC2"/>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1DA3"/>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BEA"/>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40D"/>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A18"/>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063"/>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D87"/>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7DA"/>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466"/>
    <w:rsid w:val="00FF4786"/>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yle="mso-position-horizontal-relative:page;mso-position-vertical-relative:page" stroke="f">
      <v:stroke on="f"/>
      <o:colormru v:ext="edit" colors="white"/>
    </o:shapedefaults>
    <o:shapelayout v:ext="edit">
      <o:idmap v:ext="edit" data="1"/>
    </o:shapelayout>
  </w:shapeDefaults>
  <w:decimalSymbol w:val="."/>
  <w:listSeparator w:val=","/>
  <w14:docId w14:val="4484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nhideWhenUsed="0"/>
    <w:lsdException w:name="Default Paragraph Font" w:uiPriority="1"/>
    <w:lsdException w:name="Body Text" w:qFormat="1"/>
    <w:lsdException w:name="List Continue" w:uiPriority="1" w:qFormat="1"/>
    <w:lsdException w:name="List Continue 2"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95AB8"/>
  </w:style>
  <w:style w:type="paragraph" w:styleId="Heading1">
    <w:name w:val="heading 1"/>
    <w:basedOn w:val="Normal"/>
    <w:next w:val="BodyText"/>
    <w:link w:val="Heading1Char"/>
    <w:qFormat/>
    <w:rsid w:val="00321955"/>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DA2779"/>
    <w:pPr>
      <w:keepNext/>
      <w:keepLines/>
      <w:numPr>
        <w:ilvl w:val="1"/>
        <w:numId w:val="7"/>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4A18"/>
    <w:pPr>
      <w:spacing w:before="60" w:after="120"/>
      <w:jc w:val="both"/>
    </w:pPr>
    <w:rPr>
      <w:rFonts w:cs="Times New Roman"/>
      <w:lang w:eastAsia="en-US"/>
    </w:rPr>
  </w:style>
  <w:style w:type="character" w:customStyle="1" w:styleId="BodyTextChar">
    <w:name w:val="Body Text Char"/>
    <w:basedOn w:val="DefaultParagraphFont"/>
    <w:link w:val="BodyText"/>
    <w:rsid w:val="00EA4A18"/>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A4A18"/>
    <w:pPr>
      <w:numPr>
        <w:numId w:val="8"/>
      </w:numPr>
      <w:tabs>
        <w:tab w:val="clear" w:pos="170"/>
        <w:tab w:val="num" w:pos="567"/>
      </w:tabs>
      <w:spacing w:before="120" w:after="120"/>
      <w:ind w:left="567" w:hanging="425"/>
    </w:pPr>
  </w:style>
  <w:style w:type="paragraph" w:styleId="ListBullet2">
    <w:name w:val="List Bullet 2"/>
    <w:basedOn w:val="ListBullet"/>
    <w:unhideWhenUsed/>
    <w:qFormat/>
    <w:rsid w:val="00EA4A18"/>
    <w:pPr>
      <w:numPr>
        <w:ilvl w:val="1"/>
      </w:numPr>
      <w:tabs>
        <w:tab w:val="clear" w:pos="340"/>
      </w:tabs>
      <w:ind w:left="1276" w:hanging="425"/>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372741"/>
    <w:pPr>
      <w:tabs>
        <w:tab w:val="right" w:leader="dot" w:pos="9582"/>
      </w:tabs>
      <w:spacing w:before="120" w:after="60"/>
      <w:ind w:left="284"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nhideWhenUsed="0"/>
    <w:lsdException w:name="Default Paragraph Font" w:uiPriority="1"/>
    <w:lsdException w:name="Body Text" w:qFormat="1"/>
    <w:lsdException w:name="List Continue" w:uiPriority="1" w:qFormat="1"/>
    <w:lsdException w:name="List Continue 2"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95AB8"/>
  </w:style>
  <w:style w:type="paragraph" w:styleId="Heading1">
    <w:name w:val="heading 1"/>
    <w:basedOn w:val="Normal"/>
    <w:next w:val="BodyText"/>
    <w:link w:val="Heading1Char"/>
    <w:qFormat/>
    <w:rsid w:val="00321955"/>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DA2779"/>
    <w:pPr>
      <w:keepNext/>
      <w:keepLines/>
      <w:numPr>
        <w:ilvl w:val="1"/>
        <w:numId w:val="7"/>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4A18"/>
    <w:pPr>
      <w:spacing w:before="60" w:after="120"/>
      <w:jc w:val="both"/>
    </w:pPr>
    <w:rPr>
      <w:rFonts w:cs="Times New Roman"/>
      <w:lang w:eastAsia="en-US"/>
    </w:rPr>
  </w:style>
  <w:style w:type="character" w:customStyle="1" w:styleId="BodyTextChar">
    <w:name w:val="Body Text Char"/>
    <w:basedOn w:val="DefaultParagraphFont"/>
    <w:link w:val="BodyText"/>
    <w:rsid w:val="00EA4A18"/>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A4A18"/>
    <w:pPr>
      <w:numPr>
        <w:numId w:val="8"/>
      </w:numPr>
      <w:tabs>
        <w:tab w:val="clear" w:pos="170"/>
        <w:tab w:val="num" w:pos="567"/>
      </w:tabs>
      <w:spacing w:before="120" w:after="120"/>
      <w:ind w:left="567" w:hanging="425"/>
    </w:pPr>
  </w:style>
  <w:style w:type="paragraph" w:styleId="ListBullet2">
    <w:name w:val="List Bullet 2"/>
    <w:basedOn w:val="ListBullet"/>
    <w:unhideWhenUsed/>
    <w:qFormat/>
    <w:rsid w:val="00EA4A18"/>
    <w:pPr>
      <w:numPr>
        <w:ilvl w:val="1"/>
      </w:numPr>
      <w:tabs>
        <w:tab w:val="clear" w:pos="340"/>
      </w:tabs>
      <w:ind w:left="1276" w:hanging="425"/>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372741"/>
    <w:pPr>
      <w:tabs>
        <w:tab w:val="right" w:leader="dot" w:pos="9582"/>
      </w:tabs>
      <w:spacing w:before="120" w:after="60"/>
      <w:ind w:left="284"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jpg"/><Relationship Id="rId26" Type="http://schemas.openxmlformats.org/officeDocument/2006/relationships/hyperlink" Target="mailto:customer.service@delwp.vic.gov.au" TargetMode="External"/><Relationship Id="rId39" Type="http://schemas.openxmlformats.org/officeDocument/2006/relationships/image" Target="media/image7.emf"/><Relationship Id="rId21" Type="http://schemas.openxmlformats.org/officeDocument/2006/relationships/footer" Target="footer2.xml"/><Relationship Id="rId34" Type="http://schemas.openxmlformats.org/officeDocument/2006/relationships/header" Target="header5.xml"/><Relationship Id="rId42" Type="http://schemas.openxmlformats.org/officeDocument/2006/relationships/image" Target="media/image10.emf"/><Relationship Id="rId47" Type="http://schemas.openxmlformats.org/officeDocument/2006/relationships/hyperlink" Target="http://www.aasb.gov.au" TargetMode="External"/><Relationship Id="rId50" Type="http://schemas.openxmlformats.org/officeDocument/2006/relationships/hyperlink" Target="http://www.aasb.gov.au" TargetMode="External"/><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jpg"/><Relationship Id="rId25" Type="http://schemas.openxmlformats.org/officeDocument/2006/relationships/hyperlink" Target="http://creativecommons.org/licenses/by/4.0/" TargetMode="External"/><Relationship Id="rId33" Type="http://schemas.openxmlformats.org/officeDocument/2006/relationships/header" Target="header4.xml"/><Relationship Id="rId38" Type="http://schemas.openxmlformats.org/officeDocument/2006/relationships/hyperlink" Target="http://group100.com.au/g100-discount-rate/" TargetMode="External"/><Relationship Id="rId46"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header" Target="header2.xml"/><Relationship Id="rId41" Type="http://schemas.openxmlformats.org/officeDocument/2006/relationships/image" Target="media/image9.emf"/><Relationship Id="rId54" Type="http://schemas.openxmlformats.org/officeDocument/2006/relationships/hyperlink" Target="http://www.ab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emf"/><Relationship Id="rId32" Type="http://schemas.openxmlformats.org/officeDocument/2006/relationships/footer" Target="footer5.xml"/><Relationship Id="rId37" Type="http://schemas.openxmlformats.org/officeDocument/2006/relationships/hyperlink" Target="http://www.abs.gov.au" TargetMode="External"/><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hyperlink" Target="http://www.abs.gov.au" TargetMode="Externa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s://creativecommons.org/licenses/by-nc-sa/2.0/" TargetMode="External"/><Relationship Id="rId28" Type="http://schemas.openxmlformats.org/officeDocument/2006/relationships/hyperlink" Target="http://www.delwp.vic.gov.au" TargetMode="External"/><Relationship Id="rId36" Type="http://schemas.openxmlformats.org/officeDocument/2006/relationships/footer" Target="footer7.xml"/><Relationship Id="rId49" Type="http://schemas.openxmlformats.org/officeDocument/2006/relationships/hyperlink" Target="http://www.aasb.gov.au" TargetMode="External"/><Relationship Id="rId10" Type="http://schemas.microsoft.com/office/2007/relationships/stylesWithEffects" Target="stylesWithEffects.xml"/><Relationship Id="rId19" Type="http://schemas.openxmlformats.org/officeDocument/2006/relationships/header" Target="header1.xml"/><Relationship Id="rId31" Type="http://schemas.openxmlformats.org/officeDocument/2006/relationships/header" Target="header3.xml"/><Relationship Id="rId44" Type="http://schemas.openxmlformats.org/officeDocument/2006/relationships/image" Target="media/image12.emf"/><Relationship Id="rId52" Type="http://schemas.openxmlformats.org/officeDocument/2006/relationships/hyperlink" Target="http://group100.com.au/g100-discount-rat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image" Target="media/image11.emf"/><Relationship Id="rId48" Type="http://schemas.openxmlformats.org/officeDocument/2006/relationships/hyperlink" Target="http://www.aasb.gov.au" TargetMode="Externa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www.aasb.gov.au"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89\AppData\Roaming\Microsoft\Templates\DELWP%20Report%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Budget Report - MS Word" ma:contentTypeID="0x0101002517F445A0F35E449C98AAD631F2B038450200F497C03A8E9B2445BE6C452400D46F3D" ma:contentTypeVersion="19" ma:contentTypeDescription="" ma:contentTypeScope="" ma:versionID="6331d9d1c115f8579b9580511118be27">
  <xsd:schema xmlns:xsd="http://www.w3.org/2001/XMLSchema" xmlns:xs="http://www.w3.org/2001/XMLSchema" xmlns:p="http://schemas.microsoft.com/office/2006/metadata/properties" xmlns:ns1="a5f32de4-e402-4188-b034-e71ca7d22e54" xmlns:ns2="http://schemas.microsoft.com/sharepoint/v3" targetNamespace="http://schemas.microsoft.com/office/2006/metadata/properties" ma:root="true" ma:fieldsID="0d60794b2e7942a4e3c685a0e937e308" ns1:_="" ns2:_="">
    <xsd:import namespace="a5f32de4-e402-4188-b034-e71ca7d22e54"/>
    <xsd:import namespace="http://schemas.microsoft.com/sharepoint/v3"/>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1:fb3179c379644f499d7166d0c985669b" minOccurs="0"/>
                <xsd:element ref="ns1:TaxCatchAll" minOccurs="0"/>
                <xsd:element ref="ns1:TaxCatchAllLabel" minOccurs="0"/>
                <xsd:element ref="ns1:ece32f50ba964e1fbf627a9d83fe6c01" minOccurs="0"/>
                <xsd:element ref="ns1:ic50d0a05a8e4d9791dac67f8a1e716c" minOccurs="0"/>
                <xsd:element ref="ns1:n771d69a070c4babbf278c67c8a2b859" minOccurs="0"/>
                <xsd:element ref="ns1:_dlc_DocIdPersistId" minOccurs="0"/>
                <xsd:element ref="ns1:pd01c257034b4e86b1f58279a3bd54c6" minOccurs="0"/>
                <xsd:element ref="ns1:k1bd994a94c2413797db3bab8f123f6f" minOccurs="0"/>
                <xsd:element ref="ns1:a25c4e3633654d669cbaa09ae6b70789" minOccurs="0"/>
                <xsd:element ref="ns1:mfe9accc5a0b4653a7b513b67ffd122d" minOccurs="0"/>
                <xsd:element ref="ns1:Financial_x0020_Year" minOccurs="0"/>
                <xsd:element ref="ns1:i5551a600e734172b7209c27fd0b68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fb3179c379644f499d7166d0c985669b" ma:index="14" ma:taxonomy="true" ma:internalName="fb3179c379644f499d7166d0c985669b" ma:taxonomyFieldName="Dissemination_x0020_Limiting_x0020_Marker" ma:displayName="Dissemination Limiting Marker" ma:readOnly="false" ma:default="2;#FOUO|955eb6fc-b35a-4808-8aa5-31e514fa3f26" ma:fieldId="{fb3179c3-7964-4f49-9d71-66d0c985669b}" ma:sspId="3452d580-73c1-4b2b-acb3-3600a17877a9" ma:termSetId="f41b4dff-1c0e-42ed-b4e6-3638cbec140f"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6ae5d322-b70d-423c-83c0-b783e570cf49}" ma:internalName="TaxCatchAll" ma:showField="CatchAllData" ma:web="4942287b-c913-459e-912d-c0d05ccced6a">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6ae5d322-b70d-423c-83c0-b783e570cf49}" ma:internalName="TaxCatchAllLabel" ma:readOnly="true" ma:showField="CatchAllDataLabel" ma:web="4942287b-c913-459e-912d-c0d05ccced6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18" ma:taxonomy="true" ma:internalName="ece32f50ba964e1fbf627a9d83fe6c01" ma:taxonomyFieldName="Agency" ma:displayName="Agency" ma:readOnly="false" ma:default="1;#Department of Environment, Land, Water and Planning|607a3f87-1228-4cd9-82a5-076aa8776274" ma:fieldId="{ece32f50-ba96-4e1f-bf62-7a9d83fe6c01}" ma:sspId="3452d580-73c1-4b2b-acb3-3600a17877a9"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0" ma:taxonomy="true" ma:internalName="ic50d0a05a8e4d9791dac67f8a1e716c" ma:taxonomyFieldName="Group1" ma:displayName="Group" ma:readOnly="false" ma:default="" ma:fieldId="{2c50d0a0-5a8e-4d97-91da-c67f8a1e716c}" ma:sspId="3452d580-73c1-4b2b-acb3-3600a17877a9"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2" ma:taxonomy="true" ma:internalName="n771d69a070c4babbf278c67c8a2b859" ma:taxonomyFieldName="Division" ma:displayName="Division" ma:readOnly="false" ma:default="" ma:fieldId="{7771d69a-070c-4bab-bf27-8c67c8a2b859}" ma:sspId="3452d580-73c1-4b2b-acb3-3600a17877a9" ma:termSetId="0b563327-3fd1-4e33-bf14-c9e227ef5a35" ma:anchorId="00000000-0000-0000-0000-000000000000" ma:open="false" ma:isKeyword="false">
      <xsd:complexType>
        <xsd:sequence>
          <xsd:element ref="pc:Terms" minOccurs="0" maxOccurs="1"/>
        </xsd:sequence>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pd01c257034b4e86b1f58279a3bd54c6" ma:index="25" ma:taxonomy="true" ma:internalName="pd01c257034b4e86b1f58279a3bd54c6" ma:taxonomyFieldName="Security_x0020_Classification" ma:displayName="Security Classification" ma:readOnly="false" ma:default="3;#Unclassified|7fa379f4-4aba-4692-ab80-7d39d3a23cf4" ma:fieldId="{9d01c257-034b-4e86-b1f5-8279a3bd54c6}" ma:sspId="3452d580-73c1-4b2b-acb3-3600a17877a9" ma:termSetId="6da6c671-4dae-4188-8808-548c864e9f8b" ma:anchorId="00000000-0000-0000-0000-000000000000" ma:open="false" ma:isKeyword="false">
      <xsd:complexType>
        <xsd:sequence>
          <xsd:element ref="pc:Terms" minOccurs="0" maxOccurs="1"/>
        </xsd:sequence>
      </xsd:complexType>
    </xsd:element>
    <xsd:element name="k1bd994a94c2413797db3bab8f123f6f" ma:index="26" nillable="true" ma:taxonomy="true" ma:internalName="k1bd994a94c2413797db3bab8f123f6f" ma:taxonomyFieldName="Section" ma:displayName="Section" ma:readOnly="false" ma:default="" ma:fieldId="{41bd994a-94c2-4137-97db-3bab8f123f6f}" ma:sspId="3452d580-73c1-4b2b-acb3-3600a17877a9"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28" nillable="true" ma:taxonomy="true" ma:internalName="a25c4e3633654d669cbaa09ae6b70789" ma:taxonomyFieldName="Sub_x002d_Section" ma:displayName="Sub-Section" ma:readOnly="false" ma:default="" ma:fieldId="{a25c4e36-3365-4d66-9cba-a09ae6b70789}" ma:sspId="3452d580-73c1-4b2b-acb3-3600a17877a9"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0" ma:taxonomy="true" ma:internalName="mfe9accc5a0b4653a7b513b67ffd122d" ma:taxonomyFieldName="Branch" ma:displayName="Branch" ma:readOnly="false" ma:default="" ma:fieldId="{6fe9accc-5a0b-4653-a7b5-13b67ffd122d}" ma:sspId="3452d580-73c1-4b2b-acb3-3600a17877a9" ma:termSetId="2966b9b6-b7ea-4bfd-a4f9-f27ab5012f44" ma:anchorId="00000000-0000-0000-0000-000000000000" ma:open="false" ma:isKeyword="false">
      <xsd:complexType>
        <xsd:sequence>
          <xsd:element ref="pc:Terms" minOccurs="0" maxOccurs="1"/>
        </xsd:sequence>
      </xsd:complexType>
    </xsd:element>
    <xsd:element name="Financial_x0020_Year" ma:index="31" nillable="true" ma:displayName="Financial Year" ma:internalName="Financial_x0020_Year">
      <xsd:complexType>
        <xsd:complexContent>
          <xsd:extension base="dms:MultiChoice">
            <xsd:sequence>
              <xsd:element name="Value" maxOccurs="unbounded" minOccurs="0" nillable="true">
                <xsd:simpleType>
                  <xsd:restriction base="dms:Choice">
                    <xsd:enumeration value="2013-14"/>
                    <xsd:enumeration value="2014-15"/>
                    <xsd:enumeration value="2015-16"/>
                    <xsd:enumeration value="2016-17"/>
                    <xsd:enumeration value="2017-18"/>
                    <xsd:enumeration value="2018-19"/>
                    <xsd:enumeration value="2019-20"/>
                    <xsd:enumeration value="Other"/>
                  </xsd:restriction>
                </xsd:simpleType>
              </xsd:element>
            </xsd:sequence>
          </xsd:extension>
        </xsd:complexContent>
      </xsd:complexType>
    </xsd:element>
    <xsd:element name="i5551a600e734172b7209c27fd0b6842" ma:index="32" nillable="true" ma:taxonomy="true" ma:internalName="i5551a600e734172b7209c27fd0b6842" ma:taxonomyFieldName="Local_x0020_Government_x0020_Authority_x0020__x0028_LGA_x0029_" ma:displayName="Local Government Authority (LGA)" ma:default="" ma:fieldId="{25551a60-0e73-4172-b720-9c27fd0b6842}" ma:sspId="3452d580-73c1-4b2b-acb3-3600a17877a9"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fb3179c379644f499d7166d0c985669b xmlns="a5f32de4-e402-4188-b034-e71ca7d22e5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a5f32de4-e402-4188-b034-e71ca7d22e5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TaxCatchAll xmlns="a5f32de4-e402-4188-b034-e71ca7d22e54">
      <Value>7</Value>
      <Value>6</Value>
      <Value>5</Value>
      <Value>3</Value>
      <Value>2</Value>
      <Value>1</Value>
    </TaxCatchAll>
    <ece32f50ba964e1fbf627a9d83fe6c01 xmlns="a5f32de4-e402-4188-b034-e71ca7d22e5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nancial_x0020_Year xmlns="a5f32de4-e402-4188-b034-e71ca7d22e54"/>
    <i5551a600e734172b7209c27fd0b6842 xmlns="a5f32de4-e402-4188-b034-e71ca7d22e54">
      <Terms xmlns="http://schemas.microsoft.com/office/infopath/2007/PartnerControls"/>
    </i5551a600e734172b7209c27fd0b6842>
    <RoutingRuleDescription xmlns="http://schemas.microsoft.com/sharepoint/v3" xsi:nil="true"/>
    <n771d69a070c4babbf278c67c8a2b859 xmlns="a5f32de4-e402-4188-b034-e71ca7d22e5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k1bd994a94c2413797db3bab8f123f6f xmlns="a5f32de4-e402-4188-b034-e71ca7d22e54">
      <Terms xmlns="http://schemas.microsoft.com/office/infopath/2007/PartnerControls"/>
    </k1bd994a94c2413797db3bab8f123f6f>
    <pd01c257034b4e86b1f58279a3bd54c6 xmlns="a5f32de4-e402-4188-b034-e71ca7d22e5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ic50d0a05a8e4d9791dac67f8a1e716c xmlns="a5f32de4-e402-4188-b034-e71ca7d22e5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a25c4e3633654d669cbaa09ae6b70789 xmlns="a5f32de4-e402-4188-b034-e71ca7d22e54">
      <Terms xmlns="http://schemas.microsoft.com/office/infopath/2007/PartnerControls"/>
    </a25c4e3633654d669cbaa09ae6b70789>
    <_dlc_DocId xmlns="a5f32de4-e402-4188-b034-e71ca7d22e54">DOCID208-16-672</_dlc_DocId>
    <_dlc_DocIdUrl xmlns="a5f32de4-e402-4188-b034-e71ca7d22e54">
      <Url>https://ecm.delwp.vic.gov.au/sites/ecm_208/_layouts/15/DocIdRedir.aspx?ID=DOCID208-16-672</Url>
      <Description>DOCID208-16-672</Description>
    </_dlc_DocIdUrl>
  </documentManagement>
</p:properties>
</file>

<file path=customXml/item3.xml><?xml version="1.0" encoding="utf-8"?>
<?mso-contentType ?>
<customXsn xmlns="http://schemas.microsoft.com/office/2006/metadata/customXsn">
  <xsnLocation/>
  <cached>True</cached>
  <openByDefault>True</openByDefault>
  <xsnScope>/</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52d580-73c1-4b2b-acb3-3600a17877a9" ContentTypeId="0x0101002517F445A0F35E449C98AAD631F2B0384502"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EF2A5-C839-4E88-9DF7-A7976E669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794E79-62AA-450D-A1C2-3D562D0DF474}">
  <ds:schemaRefs>
    <ds:schemaRef ds:uri="a5f32de4-e402-4188-b034-e71ca7d22e54"/>
    <ds:schemaRef ds:uri="http://purl.org/dc/elements/1.1/"/>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http://schemas.microsoft.com/sharepoint/v3"/>
    <ds:schemaRef ds:uri="http://purl.org/dc/dcmitype/"/>
  </ds:schemaRefs>
</ds:datastoreItem>
</file>

<file path=customXml/itemProps3.xml><?xml version="1.0" encoding="utf-8"?>
<ds:datastoreItem xmlns:ds="http://schemas.openxmlformats.org/officeDocument/2006/customXml" ds:itemID="{D6A0A5E1-746F-487C-BFD8-C10D6360952B}">
  <ds:schemaRefs>
    <ds:schemaRef ds:uri="http://schemas.microsoft.com/office/2006/metadata/customXsn"/>
  </ds:schemaRefs>
</ds:datastoreItem>
</file>

<file path=customXml/itemProps4.xml><?xml version="1.0" encoding="utf-8"?>
<ds:datastoreItem xmlns:ds="http://schemas.openxmlformats.org/officeDocument/2006/customXml" ds:itemID="{35989099-3F70-4F20-B355-8F81CB9BEFB0}">
  <ds:schemaRefs>
    <ds:schemaRef ds:uri="http://schemas.microsoft.com/sharepoint/events"/>
  </ds:schemaRefs>
</ds:datastoreItem>
</file>

<file path=customXml/itemProps5.xml><?xml version="1.0" encoding="utf-8"?>
<ds:datastoreItem xmlns:ds="http://schemas.openxmlformats.org/officeDocument/2006/customXml" ds:itemID="{12C1EFCB-CE03-4653-A0DE-0A1C7A0B8C30}">
  <ds:schemaRefs>
    <ds:schemaRef ds:uri="http://schemas.microsoft.com/sharepoint/v3/contenttype/forms"/>
  </ds:schemaRefs>
</ds:datastoreItem>
</file>

<file path=customXml/itemProps6.xml><?xml version="1.0" encoding="utf-8"?>
<ds:datastoreItem xmlns:ds="http://schemas.openxmlformats.org/officeDocument/2006/customXml" ds:itemID="{3D4E79BC-C322-456A-985F-E24C47934B6C}">
  <ds:schemaRefs>
    <ds:schemaRef ds:uri="Microsoft.SharePoint.Taxonomy.ContentTypeSync"/>
  </ds:schemaRefs>
</ds:datastoreItem>
</file>

<file path=customXml/itemProps7.xml><?xml version="1.0" encoding="utf-8"?>
<ds:datastoreItem xmlns:ds="http://schemas.openxmlformats.org/officeDocument/2006/customXml" ds:itemID="{2A4614AF-9783-4D73-B2AB-0FDC74B0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1</TotalTime>
  <Pages>26</Pages>
  <Words>4300</Words>
  <Characters>24512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FG2 - 2017 - Local Government - Accounting for Landfills</vt:lpstr>
    </vt:vector>
  </TitlesOfParts>
  <Company>Crowe Horwath (Aust) Pty Ltd</Company>
  <LinksUpToDate>false</LinksUpToDate>
  <CharactersWithSpaces>28755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FG2 - 2017 - Local Government - Accounting for Landfills</dc:title>
  <dc:creator>Shaan Bajwa</dc:creator>
  <cp:lastModifiedBy>Julia Keeble</cp:lastModifiedBy>
  <cp:revision>2</cp:revision>
  <cp:lastPrinted>2016-09-05T12:34:00Z</cp:lastPrinted>
  <dcterms:created xsi:type="dcterms:W3CDTF">2017-02-14T01:26:00Z</dcterms:created>
  <dcterms:modified xsi:type="dcterms:W3CDTF">2017-02-14T01:26:00Z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0x0101002517F445A0F35E449C98AAD631F2B038450200F497C03A8E9B2445BE6C452400D46F3D</vt:lpwstr>
  </property>
  <property fmtid="{D5CDD505-2E9C-101B-9397-08002B2CF9AE}" pid="19" name="_dlc_DocIdItemGuid">
    <vt:lpwstr>76d04bf8-5972-4ee4-82f1-3b0327a15663</vt:lpwstr>
  </property>
  <property fmtid="{D5CDD505-2E9C-101B-9397-08002B2CF9AE}" pid="20" name="Section">
    <vt:lpwstr/>
  </property>
  <property fmtid="{D5CDD505-2E9C-101B-9397-08002B2CF9AE}" pid="21" name="Local Government Authority (LGA)">
    <vt:lpwstr/>
  </property>
  <property fmtid="{D5CDD505-2E9C-101B-9397-08002B2CF9AE}" pid="22" name="Sub-Section">
    <vt:lpwstr/>
  </property>
  <property fmtid="{D5CDD505-2E9C-101B-9397-08002B2CF9AE}" pid="23" name="Agency">
    <vt:lpwstr>1;#Department of Environment, Land, Water and Planning|607a3f87-1228-4cd9-82a5-076aa8776274</vt:lpwstr>
  </property>
  <property fmtid="{D5CDD505-2E9C-101B-9397-08002B2CF9AE}" pid="24" name="Branch">
    <vt:lpwstr>5;#Sector Performance and Development|76390a19-a1fc-4284-a89c-58f68cd51307</vt:lpwstr>
  </property>
  <property fmtid="{D5CDD505-2E9C-101B-9397-08002B2CF9AE}" pid="25" name="Division">
    <vt:lpwstr>6;#Local Government Victoria|f6ecfee0-2e0c-4d0c-8535-bce6333ce498</vt:lpwstr>
  </property>
  <property fmtid="{D5CDD505-2E9C-101B-9397-08002B2CF9AE}" pid="26" name="Group1">
    <vt:lpwstr>7;#Local Infrastructure|35232ce7-1039-46ab-a331-4c8e969be43f</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Order">
    <vt:r8>65900</vt:r8>
  </property>
</Properties>
</file>