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6D341B94" w14:textId="77777777" w:rsidTr="003F46E9">
        <w:trPr>
          <w:trHeight w:hRule="exact" w:val="1418"/>
        </w:trPr>
        <w:tc>
          <w:tcPr>
            <w:tcW w:w="7761" w:type="dxa"/>
            <w:vAlign w:val="center"/>
          </w:tcPr>
          <w:p w14:paraId="0DFE3B42" w14:textId="5A11E852" w:rsidR="009B1003" w:rsidRPr="009B1003" w:rsidRDefault="00752B78" w:rsidP="009B1003">
            <w:pPr>
              <w:pStyle w:val="Title"/>
            </w:pPr>
            <w:bookmarkStart w:id="0" w:name="_GoBack"/>
            <w:bookmarkEnd w:id="0"/>
            <w:r>
              <w:t>Local Government Act 2020</w:t>
            </w:r>
            <w:r w:rsidR="002E0DD9">
              <w:t xml:space="preserve"> – Principles</w:t>
            </w:r>
            <w:r w:rsidR="002E0DD9">
              <w:br/>
            </w:r>
            <w:r w:rsidR="008E5CEA">
              <w:t>Strategic Planning</w:t>
            </w:r>
            <w:r>
              <w:br/>
              <w:t xml:space="preserve"> </w:t>
            </w:r>
          </w:p>
        </w:tc>
      </w:tr>
    </w:tbl>
    <w:p w14:paraId="0312FD59" w14:textId="77777777" w:rsidR="00806AB6" w:rsidRDefault="00806AB6" w:rsidP="00307C36"/>
    <w:p w14:paraId="0A8DE71F" w14:textId="77777777" w:rsidR="00806AB6" w:rsidRDefault="00806AB6" w:rsidP="00806AB6">
      <w:pPr>
        <w:pStyle w:val="BodyText"/>
        <w:sectPr w:rsidR="00806AB6" w:rsidSect="0030081E">
          <w:headerReference w:type="even" r:id="rId13"/>
          <w:headerReference w:type="default" r:id="rId14"/>
          <w:footerReference w:type="even" r:id="rId15"/>
          <w:footerReference w:type="default" r:id="rId16"/>
          <w:headerReference w:type="first" r:id="rId17"/>
          <w:footerReference w:type="first" r:id="rId18"/>
          <w:pgSz w:w="11907" w:h="16840" w:code="9"/>
          <w:pgMar w:top="4853" w:right="737" w:bottom="1758" w:left="851" w:header="284" w:footer="284" w:gutter="0"/>
          <w:cols w:space="284"/>
          <w:titlePg/>
          <w:docGrid w:linePitch="360"/>
        </w:sectPr>
      </w:pPr>
    </w:p>
    <w:p w14:paraId="00E8550D" w14:textId="0FB8BCF5" w:rsidR="002F70B9" w:rsidRPr="00B83356" w:rsidRDefault="00B83356" w:rsidP="008002E1">
      <w:pPr>
        <w:pStyle w:val="IntroFeatureText"/>
      </w:pPr>
      <w:r>
        <w:t xml:space="preserve">The </w:t>
      </w:r>
      <w:r>
        <w:rPr>
          <w:i/>
          <w:iCs/>
        </w:rPr>
        <w:t>Local Government Act 2020</w:t>
      </w:r>
      <w:r>
        <w:t xml:space="preserve"> </w:t>
      </w:r>
      <w:r w:rsidR="002B3C91">
        <w:t xml:space="preserve">is a principles-based Act, removing unnecessary </w:t>
      </w:r>
      <w:r w:rsidR="0052320B">
        <w:t>regulatory and legislative prescription.</w:t>
      </w:r>
    </w:p>
    <w:p w14:paraId="6C139473" w14:textId="69708F75" w:rsidR="002F70B9" w:rsidRPr="00050253" w:rsidRDefault="00B83233" w:rsidP="002F70B9">
      <w:pPr>
        <w:pStyle w:val="Heading2"/>
      </w:pPr>
      <w:r>
        <w:t>Strategic planning</w:t>
      </w:r>
    </w:p>
    <w:p w14:paraId="07A53327" w14:textId="77777777" w:rsidR="00530ABD" w:rsidRPr="00EB2C61" w:rsidRDefault="00530ABD" w:rsidP="00C67C9D">
      <w:pPr>
        <w:pStyle w:val="BodyText"/>
      </w:pPr>
      <w:r w:rsidRPr="00EB2C61">
        <w:t xml:space="preserve">The new </w:t>
      </w:r>
      <w:r w:rsidRPr="00C67C9D">
        <w:rPr>
          <w:i/>
          <w:iCs/>
        </w:rPr>
        <w:t>Local Government Act 2020</w:t>
      </w:r>
      <w:r w:rsidRPr="00EB2C61">
        <w:t xml:space="preserve"> is designed to support council autonomy. The detailed, prescriptive processes in the previous Act have been replaced with principles-based provisions setting outcomes that councils must deliver. To support this, the Act requires councils develop an integrated, longer-term and transparent approach to planning organised around a ten-year community vision.</w:t>
      </w:r>
    </w:p>
    <w:p w14:paraId="67A8103E" w14:textId="48CB3E35" w:rsidR="00530ABD" w:rsidRPr="00C67C9D" w:rsidRDefault="00530ABD" w:rsidP="00C67C9D">
      <w:pPr>
        <w:pStyle w:val="BodyText"/>
      </w:pPr>
      <w:r w:rsidRPr="00970670">
        <w:t>One of the overarching principles of the new</w:t>
      </w:r>
      <w:r w:rsidRPr="00C67C9D">
        <w:t xml:space="preserve"> </w:t>
      </w:r>
      <w:r>
        <w:t xml:space="preserve">Act </w:t>
      </w:r>
      <w:r w:rsidRPr="00970670">
        <w:t xml:space="preserve">is that </w:t>
      </w:r>
      <w:r w:rsidRPr="00C67C9D">
        <w:t xml:space="preserve">“the community is to be engaged in in strategic planning and strategic decision making” </w:t>
      </w:r>
      <w:r w:rsidRPr="00970670">
        <w:t xml:space="preserve">(s 9(2)(d)). </w:t>
      </w:r>
    </w:p>
    <w:p w14:paraId="358419C1" w14:textId="5A57C523" w:rsidR="00530ABD" w:rsidRPr="006A4705" w:rsidRDefault="00530ABD" w:rsidP="00C67C9D">
      <w:pPr>
        <w:pStyle w:val="BodyText"/>
        <w:rPr>
          <w:b/>
          <w:bCs/>
        </w:rPr>
      </w:pPr>
      <w:r w:rsidRPr="006A4705">
        <w:rPr>
          <w:b/>
          <w:bCs/>
        </w:rPr>
        <w:t>Council strategic planning framework:</w:t>
      </w:r>
    </w:p>
    <w:tbl>
      <w:tblPr>
        <w:tblStyle w:val="GridTable6Colorful-Accent5"/>
        <w:tblW w:w="8764" w:type="dxa"/>
        <w:jc w:val="center"/>
        <w:tblLook w:val="04A0" w:firstRow="1" w:lastRow="0" w:firstColumn="1" w:lastColumn="0" w:noHBand="0" w:noVBand="1"/>
      </w:tblPr>
      <w:tblGrid>
        <w:gridCol w:w="1461"/>
        <w:gridCol w:w="2353"/>
        <w:gridCol w:w="2475"/>
        <w:gridCol w:w="2475"/>
      </w:tblGrid>
      <w:tr w:rsidR="00E9675B" w:rsidRPr="00FD455F" w14:paraId="61D76CFE" w14:textId="77777777" w:rsidTr="00E9675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61" w:type="dxa"/>
          </w:tcPr>
          <w:p w14:paraId="55146505" w14:textId="77777777" w:rsidR="00E9675B" w:rsidRPr="00FD455F" w:rsidRDefault="00E9675B" w:rsidP="00A43F2C">
            <w:pPr>
              <w:spacing w:before="80" w:after="80"/>
              <w:jc w:val="center"/>
              <w:rPr>
                <w:sz w:val="18"/>
                <w:szCs w:val="18"/>
              </w:rPr>
            </w:pPr>
            <w:r w:rsidRPr="00FD455F">
              <w:rPr>
                <w:sz w:val="18"/>
                <w:szCs w:val="18"/>
              </w:rPr>
              <w:t>Time horizon</w:t>
            </w:r>
          </w:p>
        </w:tc>
        <w:tc>
          <w:tcPr>
            <w:tcW w:w="4828" w:type="dxa"/>
            <w:gridSpan w:val="2"/>
          </w:tcPr>
          <w:p w14:paraId="0A7440EB" w14:textId="77777777" w:rsidR="00E9675B" w:rsidRPr="00FD455F" w:rsidRDefault="00E9675B" w:rsidP="00A43F2C">
            <w:pPr>
              <w:spacing w:before="80" w:after="80"/>
              <w:jc w:val="center"/>
              <w:cnfStyle w:val="100000000000" w:firstRow="1" w:lastRow="0" w:firstColumn="0" w:lastColumn="0" w:oddVBand="0" w:evenVBand="0" w:oddHBand="0" w:evenHBand="0" w:firstRowFirstColumn="0" w:firstRowLastColumn="0" w:lastRowFirstColumn="0" w:lastRowLastColumn="0"/>
              <w:rPr>
                <w:sz w:val="18"/>
                <w:szCs w:val="18"/>
              </w:rPr>
            </w:pPr>
            <w:r w:rsidRPr="00FD455F">
              <w:rPr>
                <w:sz w:val="18"/>
                <w:szCs w:val="18"/>
              </w:rPr>
              <w:t>Planning</w:t>
            </w:r>
          </w:p>
        </w:tc>
        <w:tc>
          <w:tcPr>
            <w:tcW w:w="2475" w:type="dxa"/>
          </w:tcPr>
          <w:p w14:paraId="28EB3184" w14:textId="77777777" w:rsidR="00E9675B" w:rsidRPr="00FD455F" w:rsidRDefault="00E9675B" w:rsidP="00A43F2C">
            <w:pPr>
              <w:spacing w:before="80" w:after="80"/>
              <w:jc w:val="center"/>
              <w:cnfStyle w:val="100000000000" w:firstRow="1" w:lastRow="0" w:firstColumn="0" w:lastColumn="0" w:oddVBand="0" w:evenVBand="0" w:oddHBand="0" w:evenHBand="0" w:firstRowFirstColumn="0" w:firstRowLastColumn="0" w:lastRowFirstColumn="0" w:lastRowLastColumn="0"/>
              <w:rPr>
                <w:sz w:val="18"/>
                <w:szCs w:val="18"/>
              </w:rPr>
            </w:pPr>
            <w:r w:rsidRPr="00FD455F">
              <w:rPr>
                <w:sz w:val="18"/>
                <w:szCs w:val="18"/>
              </w:rPr>
              <w:t>Reporting</w:t>
            </w:r>
          </w:p>
        </w:tc>
      </w:tr>
      <w:tr w:rsidR="00E9675B" w:rsidRPr="00FD455F" w14:paraId="0F75CA64" w14:textId="77777777" w:rsidTr="00E9675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61" w:type="dxa"/>
            <w:vMerge w:val="restart"/>
            <w:vAlign w:val="center"/>
          </w:tcPr>
          <w:p w14:paraId="207D3686" w14:textId="77777777" w:rsidR="00E9675B" w:rsidRPr="00FD455F" w:rsidRDefault="00E9675B" w:rsidP="00A43F2C">
            <w:pPr>
              <w:spacing w:before="80" w:after="80"/>
              <w:jc w:val="center"/>
              <w:rPr>
                <w:sz w:val="18"/>
                <w:szCs w:val="18"/>
              </w:rPr>
            </w:pPr>
            <w:r w:rsidRPr="00FD455F">
              <w:rPr>
                <w:sz w:val="18"/>
                <w:szCs w:val="18"/>
              </w:rPr>
              <w:t>Long term</w:t>
            </w:r>
            <w:r w:rsidRPr="00FD455F">
              <w:rPr>
                <w:sz w:val="18"/>
                <w:szCs w:val="18"/>
              </w:rPr>
              <w:br/>
              <w:t>(10 years)</w:t>
            </w:r>
          </w:p>
        </w:tc>
        <w:tc>
          <w:tcPr>
            <w:tcW w:w="2353" w:type="dxa"/>
            <w:vMerge w:val="restart"/>
          </w:tcPr>
          <w:p w14:paraId="7EA17BE2" w14:textId="77777777" w:rsidR="00E9675B" w:rsidRPr="00FD455F" w:rsidRDefault="00E9675B" w:rsidP="00A43F2C">
            <w:pPr>
              <w:spacing w:before="80" w:after="80"/>
              <w:cnfStyle w:val="000000100000" w:firstRow="0" w:lastRow="0" w:firstColumn="0" w:lastColumn="0" w:oddVBand="0" w:evenVBand="0" w:oddHBand="1" w:evenHBand="0" w:firstRowFirstColumn="0" w:firstRowLastColumn="0" w:lastRowFirstColumn="0" w:lastRowLastColumn="0"/>
              <w:rPr>
                <w:color w:val="auto"/>
                <w:sz w:val="18"/>
                <w:szCs w:val="18"/>
              </w:rPr>
            </w:pPr>
            <w:r w:rsidRPr="00FD455F">
              <w:rPr>
                <w:color w:val="auto"/>
                <w:sz w:val="18"/>
                <w:szCs w:val="18"/>
              </w:rPr>
              <w:t>Community Vision</w:t>
            </w:r>
          </w:p>
          <w:p w14:paraId="141A78B4" w14:textId="77777777" w:rsidR="00E9675B" w:rsidRPr="00FD455F" w:rsidRDefault="00E9675B" w:rsidP="006A4705">
            <w:pPr>
              <w:pStyle w:val="ListParagraph"/>
              <w:numPr>
                <w:ilvl w:val="0"/>
                <w:numId w:val="17"/>
              </w:numPr>
              <w:spacing w:before="80" w:after="80"/>
              <w:cnfStyle w:val="000000100000" w:firstRow="0" w:lastRow="0" w:firstColumn="0" w:lastColumn="0" w:oddVBand="0" w:evenVBand="0" w:oddHBand="1" w:evenHBand="0" w:firstRowFirstColumn="0" w:firstRowLastColumn="0" w:lastRowFirstColumn="0" w:lastRowLastColumn="0"/>
              <w:rPr>
                <w:color w:val="auto"/>
                <w:sz w:val="18"/>
                <w:szCs w:val="18"/>
              </w:rPr>
            </w:pPr>
            <w:r w:rsidRPr="00FD455F">
              <w:rPr>
                <w:color w:val="auto"/>
                <w:sz w:val="18"/>
                <w:szCs w:val="18"/>
              </w:rPr>
              <w:t>needs</w:t>
            </w:r>
          </w:p>
        </w:tc>
        <w:tc>
          <w:tcPr>
            <w:tcW w:w="2475" w:type="dxa"/>
          </w:tcPr>
          <w:p w14:paraId="56953E92" w14:textId="77777777" w:rsidR="00E9675B" w:rsidRPr="00FD455F" w:rsidRDefault="00E9675B" w:rsidP="00A43F2C">
            <w:pPr>
              <w:spacing w:before="80" w:after="80"/>
              <w:cnfStyle w:val="000000100000" w:firstRow="0" w:lastRow="0" w:firstColumn="0" w:lastColumn="0" w:oddVBand="0" w:evenVBand="0" w:oddHBand="1" w:evenHBand="0" w:firstRowFirstColumn="0" w:firstRowLastColumn="0" w:lastRowFirstColumn="0" w:lastRowLastColumn="0"/>
              <w:rPr>
                <w:color w:val="auto"/>
                <w:sz w:val="18"/>
                <w:szCs w:val="18"/>
              </w:rPr>
            </w:pPr>
            <w:r w:rsidRPr="00FD455F">
              <w:rPr>
                <w:color w:val="auto"/>
                <w:sz w:val="18"/>
                <w:szCs w:val="18"/>
              </w:rPr>
              <w:t>Financial Plan</w:t>
            </w:r>
          </w:p>
          <w:p w14:paraId="368E552F" w14:textId="77777777" w:rsidR="00E9675B" w:rsidRPr="00FD455F" w:rsidRDefault="00E9675B" w:rsidP="006A4705">
            <w:pPr>
              <w:pStyle w:val="ListParagraph"/>
              <w:numPr>
                <w:ilvl w:val="0"/>
                <w:numId w:val="15"/>
              </w:numPr>
              <w:spacing w:before="80" w:after="80"/>
              <w:cnfStyle w:val="000000100000" w:firstRow="0" w:lastRow="0" w:firstColumn="0" w:lastColumn="0" w:oddVBand="0" w:evenVBand="0" w:oddHBand="1" w:evenHBand="0" w:firstRowFirstColumn="0" w:firstRowLastColumn="0" w:lastRowFirstColumn="0" w:lastRowLastColumn="0"/>
              <w:rPr>
                <w:color w:val="auto"/>
                <w:sz w:val="18"/>
                <w:szCs w:val="18"/>
              </w:rPr>
            </w:pPr>
            <w:r w:rsidRPr="00FD455F">
              <w:rPr>
                <w:color w:val="auto"/>
                <w:sz w:val="18"/>
                <w:szCs w:val="18"/>
              </w:rPr>
              <w:t>assumptions</w:t>
            </w:r>
          </w:p>
          <w:p w14:paraId="0D66C65E" w14:textId="77777777" w:rsidR="00E9675B" w:rsidRPr="00FD455F" w:rsidRDefault="00E9675B" w:rsidP="006A4705">
            <w:pPr>
              <w:pStyle w:val="ListParagraph"/>
              <w:numPr>
                <w:ilvl w:val="0"/>
                <w:numId w:val="15"/>
              </w:numPr>
              <w:spacing w:before="80" w:after="80"/>
              <w:cnfStyle w:val="000000100000" w:firstRow="0" w:lastRow="0" w:firstColumn="0" w:lastColumn="0" w:oddVBand="0" w:evenVBand="0" w:oddHBand="1" w:evenHBand="0" w:firstRowFirstColumn="0" w:firstRowLastColumn="0" w:lastRowFirstColumn="0" w:lastRowLastColumn="0"/>
              <w:rPr>
                <w:color w:val="auto"/>
                <w:sz w:val="18"/>
                <w:szCs w:val="18"/>
              </w:rPr>
            </w:pPr>
            <w:r w:rsidRPr="00FD455F">
              <w:rPr>
                <w:color w:val="auto"/>
                <w:sz w:val="18"/>
                <w:szCs w:val="18"/>
              </w:rPr>
              <w:t>resources</w:t>
            </w:r>
          </w:p>
          <w:p w14:paraId="3AD4B2E8" w14:textId="77777777" w:rsidR="00E9675B" w:rsidRPr="00FD455F" w:rsidRDefault="00E9675B" w:rsidP="006A4705">
            <w:pPr>
              <w:pStyle w:val="ListParagraph"/>
              <w:numPr>
                <w:ilvl w:val="0"/>
                <w:numId w:val="15"/>
              </w:numPr>
              <w:spacing w:before="80" w:after="80"/>
              <w:cnfStyle w:val="000000100000" w:firstRow="0" w:lastRow="0" w:firstColumn="0" w:lastColumn="0" w:oddVBand="0" w:evenVBand="0" w:oddHBand="1" w:evenHBand="0" w:firstRowFirstColumn="0" w:firstRowLastColumn="0" w:lastRowFirstColumn="0" w:lastRowLastColumn="0"/>
              <w:rPr>
                <w:color w:val="auto"/>
                <w:sz w:val="18"/>
                <w:szCs w:val="18"/>
              </w:rPr>
            </w:pPr>
            <w:r w:rsidRPr="00FD455F">
              <w:rPr>
                <w:color w:val="auto"/>
                <w:sz w:val="18"/>
                <w:szCs w:val="18"/>
              </w:rPr>
              <w:t>financial statements</w:t>
            </w:r>
          </w:p>
        </w:tc>
        <w:tc>
          <w:tcPr>
            <w:tcW w:w="2475" w:type="dxa"/>
            <w:vMerge w:val="restart"/>
          </w:tcPr>
          <w:p w14:paraId="0CE02EF3" w14:textId="77777777" w:rsidR="00E9675B" w:rsidRPr="00FD455F" w:rsidRDefault="00E9675B" w:rsidP="00A43F2C">
            <w:pPr>
              <w:spacing w:before="80" w:after="80"/>
              <w:cnfStyle w:val="000000100000" w:firstRow="0" w:lastRow="0" w:firstColumn="0" w:lastColumn="0" w:oddVBand="0" w:evenVBand="0" w:oddHBand="1" w:evenHBand="0" w:firstRowFirstColumn="0" w:firstRowLastColumn="0" w:lastRowFirstColumn="0" w:lastRowLastColumn="0"/>
              <w:rPr>
                <w:color w:val="auto"/>
                <w:sz w:val="18"/>
                <w:szCs w:val="18"/>
              </w:rPr>
            </w:pPr>
          </w:p>
        </w:tc>
      </w:tr>
      <w:tr w:rsidR="00E9675B" w:rsidRPr="00FD455F" w14:paraId="1DCBABDA" w14:textId="77777777" w:rsidTr="00E9675B">
        <w:trPr>
          <w:trHeight w:val="20"/>
          <w:jc w:val="center"/>
        </w:trPr>
        <w:tc>
          <w:tcPr>
            <w:cnfStyle w:val="001000000000" w:firstRow="0" w:lastRow="0" w:firstColumn="1" w:lastColumn="0" w:oddVBand="0" w:evenVBand="0" w:oddHBand="0" w:evenHBand="0" w:firstRowFirstColumn="0" w:firstRowLastColumn="0" w:lastRowFirstColumn="0" w:lastRowLastColumn="0"/>
            <w:tcW w:w="1461" w:type="dxa"/>
            <w:vMerge/>
            <w:shd w:val="clear" w:color="auto" w:fill="F9EDEE" w:themeFill="accent5" w:themeFillTint="33"/>
          </w:tcPr>
          <w:p w14:paraId="34E214F4" w14:textId="77777777" w:rsidR="00E9675B" w:rsidRPr="00FD455F" w:rsidRDefault="00E9675B" w:rsidP="00A43F2C">
            <w:pPr>
              <w:spacing w:before="80" w:after="80"/>
              <w:jc w:val="center"/>
              <w:rPr>
                <w:sz w:val="18"/>
                <w:szCs w:val="18"/>
              </w:rPr>
            </w:pPr>
          </w:p>
        </w:tc>
        <w:tc>
          <w:tcPr>
            <w:tcW w:w="2353" w:type="dxa"/>
            <w:vMerge/>
          </w:tcPr>
          <w:p w14:paraId="604A9813" w14:textId="77777777" w:rsidR="00E9675B" w:rsidRPr="00FD455F" w:rsidRDefault="00E9675B" w:rsidP="00A43F2C">
            <w:pPr>
              <w:spacing w:before="80" w:after="80"/>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2475" w:type="dxa"/>
            <w:shd w:val="clear" w:color="auto" w:fill="F9EDEE" w:themeFill="accent5" w:themeFillTint="33"/>
          </w:tcPr>
          <w:p w14:paraId="28B8FD07" w14:textId="77777777" w:rsidR="00E9675B" w:rsidRPr="00FD455F" w:rsidRDefault="00E9675B" w:rsidP="00A43F2C">
            <w:pPr>
              <w:spacing w:before="80" w:after="80"/>
              <w:cnfStyle w:val="000000000000" w:firstRow="0" w:lastRow="0" w:firstColumn="0" w:lastColumn="0" w:oddVBand="0" w:evenVBand="0" w:oddHBand="0" w:evenHBand="0" w:firstRowFirstColumn="0" w:firstRowLastColumn="0" w:lastRowFirstColumn="0" w:lastRowLastColumn="0"/>
              <w:rPr>
                <w:color w:val="auto"/>
                <w:sz w:val="18"/>
                <w:szCs w:val="18"/>
              </w:rPr>
            </w:pPr>
            <w:r w:rsidRPr="00FD455F">
              <w:rPr>
                <w:color w:val="auto"/>
                <w:sz w:val="18"/>
                <w:szCs w:val="18"/>
              </w:rPr>
              <w:t>Asset Plan</w:t>
            </w:r>
          </w:p>
          <w:p w14:paraId="5BCFAD23" w14:textId="77777777" w:rsidR="00E9675B" w:rsidRPr="00FD455F" w:rsidRDefault="00E9675B" w:rsidP="006A4705">
            <w:pPr>
              <w:pStyle w:val="ListParagraph"/>
              <w:numPr>
                <w:ilvl w:val="0"/>
                <w:numId w:val="16"/>
              </w:numPr>
              <w:spacing w:before="80" w:after="80"/>
              <w:cnfStyle w:val="000000000000" w:firstRow="0" w:lastRow="0" w:firstColumn="0" w:lastColumn="0" w:oddVBand="0" w:evenVBand="0" w:oddHBand="0" w:evenHBand="0" w:firstRowFirstColumn="0" w:firstRowLastColumn="0" w:lastRowFirstColumn="0" w:lastRowLastColumn="0"/>
              <w:rPr>
                <w:color w:val="auto"/>
                <w:sz w:val="18"/>
                <w:szCs w:val="18"/>
              </w:rPr>
            </w:pPr>
            <w:r w:rsidRPr="00FD455F">
              <w:rPr>
                <w:color w:val="auto"/>
                <w:sz w:val="18"/>
                <w:szCs w:val="18"/>
              </w:rPr>
              <w:t>maintenance</w:t>
            </w:r>
          </w:p>
          <w:p w14:paraId="49320F60" w14:textId="77777777" w:rsidR="00E9675B" w:rsidRPr="00FD455F" w:rsidRDefault="00E9675B" w:rsidP="006A4705">
            <w:pPr>
              <w:pStyle w:val="ListParagraph"/>
              <w:numPr>
                <w:ilvl w:val="0"/>
                <w:numId w:val="16"/>
              </w:numPr>
              <w:spacing w:before="80" w:after="80"/>
              <w:cnfStyle w:val="000000000000" w:firstRow="0" w:lastRow="0" w:firstColumn="0" w:lastColumn="0" w:oddVBand="0" w:evenVBand="0" w:oddHBand="0" w:evenHBand="0" w:firstRowFirstColumn="0" w:firstRowLastColumn="0" w:lastRowFirstColumn="0" w:lastRowLastColumn="0"/>
              <w:rPr>
                <w:color w:val="auto"/>
                <w:sz w:val="18"/>
                <w:szCs w:val="18"/>
              </w:rPr>
            </w:pPr>
            <w:r w:rsidRPr="00FD455F">
              <w:rPr>
                <w:color w:val="auto"/>
                <w:sz w:val="18"/>
                <w:szCs w:val="18"/>
              </w:rPr>
              <w:t>renewal</w:t>
            </w:r>
          </w:p>
        </w:tc>
        <w:tc>
          <w:tcPr>
            <w:tcW w:w="2475" w:type="dxa"/>
            <w:vMerge/>
            <w:shd w:val="clear" w:color="auto" w:fill="F9EDEE" w:themeFill="accent5" w:themeFillTint="33"/>
          </w:tcPr>
          <w:p w14:paraId="2084B2CA" w14:textId="77777777" w:rsidR="00E9675B" w:rsidRPr="00FD455F" w:rsidRDefault="00E9675B" w:rsidP="00A43F2C">
            <w:pPr>
              <w:spacing w:before="80" w:after="80"/>
              <w:cnfStyle w:val="000000000000" w:firstRow="0" w:lastRow="0" w:firstColumn="0" w:lastColumn="0" w:oddVBand="0" w:evenVBand="0" w:oddHBand="0" w:evenHBand="0" w:firstRowFirstColumn="0" w:firstRowLastColumn="0" w:lastRowFirstColumn="0" w:lastRowLastColumn="0"/>
              <w:rPr>
                <w:color w:val="auto"/>
                <w:sz w:val="18"/>
                <w:szCs w:val="18"/>
              </w:rPr>
            </w:pPr>
          </w:p>
        </w:tc>
      </w:tr>
      <w:tr w:rsidR="00E9675B" w:rsidRPr="00FD455F" w14:paraId="4F090971" w14:textId="77777777" w:rsidTr="00E9675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61" w:type="dxa"/>
            <w:vMerge w:val="restart"/>
            <w:shd w:val="clear" w:color="auto" w:fill="auto"/>
            <w:vAlign w:val="center"/>
          </w:tcPr>
          <w:p w14:paraId="298C9414" w14:textId="77777777" w:rsidR="00E9675B" w:rsidRPr="00FD455F" w:rsidRDefault="00E9675B" w:rsidP="00A43F2C">
            <w:pPr>
              <w:spacing w:before="80" w:after="80"/>
              <w:jc w:val="center"/>
              <w:rPr>
                <w:sz w:val="18"/>
                <w:szCs w:val="18"/>
              </w:rPr>
            </w:pPr>
            <w:r w:rsidRPr="00FD455F">
              <w:rPr>
                <w:sz w:val="18"/>
                <w:szCs w:val="18"/>
              </w:rPr>
              <w:t>Medium term</w:t>
            </w:r>
            <w:r w:rsidRPr="00FD455F">
              <w:rPr>
                <w:sz w:val="18"/>
                <w:szCs w:val="18"/>
              </w:rPr>
              <w:br/>
              <w:t>(4 years)</w:t>
            </w:r>
          </w:p>
        </w:tc>
        <w:tc>
          <w:tcPr>
            <w:tcW w:w="2353" w:type="dxa"/>
            <w:vMerge w:val="restart"/>
            <w:shd w:val="clear" w:color="auto" w:fill="auto"/>
          </w:tcPr>
          <w:p w14:paraId="11197A7E" w14:textId="77777777" w:rsidR="00E9675B" w:rsidRPr="00FD455F" w:rsidRDefault="00E9675B" w:rsidP="00A43F2C">
            <w:pPr>
              <w:spacing w:before="80" w:after="80"/>
              <w:cnfStyle w:val="000000100000" w:firstRow="0" w:lastRow="0" w:firstColumn="0" w:lastColumn="0" w:oddVBand="0" w:evenVBand="0" w:oddHBand="1" w:evenHBand="0" w:firstRowFirstColumn="0" w:firstRowLastColumn="0" w:lastRowFirstColumn="0" w:lastRowLastColumn="0"/>
              <w:rPr>
                <w:color w:val="auto"/>
                <w:sz w:val="18"/>
                <w:szCs w:val="18"/>
              </w:rPr>
            </w:pPr>
            <w:r w:rsidRPr="00FD455F">
              <w:rPr>
                <w:color w:val="auto"/>
                <w:sz w:val="18"/>
                <w:szCs w:val="18"/>
              </w:rPr>
              <w:t>Council Plan</w:t>
            </w:r>
          </w:p>
          <w:p w14:paraId="197CE23B" w14:textId="77777777" w:rsidR="00E9675B" w:rsidRPr="00FD455F" w:rsidRDefault="00E9675B" w:rsidP="006A4705">
            <w:pPr>
              <w:pStyle w:val="ListParagraph"/>
              <w:numPr>
                <w:ilvl w:val="0"/>
                <w:numId w:val="18"/>
              </w:numPr>
              <w:spacing w:before="80" w:after="80"/>
              <w:cnfStyle w:val="000000100000" w:firstRow="0" w:lastRow="0" w:firstColumn="0" w:lastColumn="0" w:oddVBand="0" w:evenVBand="0" w:oddHBand="1" w:evenHBand="0" w:firstRowFirstColumn="0" w:firstRowLastColumn="0" w:lastRowFirstColumn="0" w:lastRowLastColumn="0"/>
              <w:rPr>
                <w:color w:val="auto"/>
                <w:sz w:val="18"/>
                <w:szCs w:val="18"/>
              </w:rPr>
            </w:pPr>
            <w:r w:rsidRPr="00FD455F">
              <w:rPr>
                <w:color w:val="auto"/>
                <w:sz w:val="18"/>
                <w:szCs w:val="18"/>
              </w:rPr>
              <w:t>direction</w:t>
            </w:r>
          </w:p>
          <w:p w14:paraId="66FFBC96" w14:textId="77777777" w:rsidR="00E9675B" w:rsidRPr="00FD455F" w:rsidRDefault="00E9675B" w:rsidP="006A4705">
            <w:pPr>
              <w:pStyle w:val="ListParagraph"/>
              <w:numPr>
                <w:ilvl w:val="0"/>
                <w:numId w:val="18"/>
              </w:numPr>
              <w:spacing w:before="80" w:after="80"/>
              <w:cnfStyle w:val="000000100000" w:firstRow="0" w:lastRow="0" w:firstColumn="0" w:lastColumn="0" w:oddVBand="0" w:evenVBand="0" w:oddHBand="1" w:evenHBand="0" w:firstRowFirstColumn="0" w:firstRowLastColumn="0" w:lastRowFirstColumn="0" w:lastRowLastColumn="0"/>
              <w:rPr>
                <w:color w:val="auto"/>
                <w:sz w:val="18"/>
                <w:szCs w:val="18"/>
              </w:rPr>
            </w:pPr>
            <w:r w:rsidRPr="00FD455F">
              <w:rPr>
                <w:color w:val="auto"/>
                <w:sz w:val="18"/>
                <w:szCs w:val="18"/>
              </w:rPr>
              <w:t>objectives</w:t>
            </w:r>
          </w:p>
          <w:p w14:paraId="7BF2A772" w14:textId="77777777" w:rsidR="00E9675B" w:rsidRPr="00FD455F" w:rsidRDefault="00E9675B" w:rsidP="006A4705">
            <w:pPr>
              <w:pStyle w:val="ListParagraph"/>
              <w:numPr>
                <w:ilvl w:val="0"/>
                <w:numId w:val="18"/>
              </w:numPr>
              <w:spacing w:before="80" w:after="80"/>
              <w:cnfStyle w:val="000000100000" w:firstRow="0" w:lastRow="0" w:firstColumn="0" w:lastColumn="0" w:oddVBand="0" w:evenVBand="0" w:oddHBand="1" w:evenHBand="0" w:firstRowFirstColumn="0" w:firstRowLastColumn="0" w:lastRowFirstColumn="0" w:lastRowLastColumn="0"/>
              <w:rPr>
                <w:color w:val="auto"/>
                <w:sz w:val="18"/>
                <w:szCs w:val="18"/>
              </w:rPr>
            </w:pPr>
            <w:r w:rsidRPr="00FD455F">
              <w:rPr>
                <w:color w:val="auto"/>
                <w:sz w:val="18"/>
                <w:szCs w:val="18"/>
              </w:rPr>
              <w:t>strategies</w:t>
            </w:r>
          </w:p>
          <w:p w14:paraId="270EC244" w14:textId="77777777" w:rsidR="00E9675B" w:rsidRPr="00FD455F" w:rsidRDefault="00E9675B" w:rsidP="006A4705">
            <w:pPr>
              <w:pStyle w:val="ListParagraph"/>
              <w:numPr>
                <w:ilvl w:val="0"/>
                <w:numId w:val="18"/>
              </w:numPr>
              <w:spacing w:before="80" w:after="80"/>
              <w:cnfStyle w:val="000000100000" w:firstRow="0" w:lastRow="0" w:firstColumn="0" w:lastColumn="0" w:oddVBand="0" w:evenVBand="0" w:oddHBand="1" w:evenHBand="0" w:firstRowFirstColumn="0" w:firstRowLastColumn="0" w:lastRowFirstColumn="0" w:lastRowLastColumn="0"/>
              <w:rPr>
                <w:color w:val="auto"/>
                <w:sz w:val="18"/>
                <w:szCs w:val="18"/>
              </w:rPr>
            </w:pPr>
            <w:r w:rsidRPr="00FD455F">
              <w:rPr>
                <w:color w:val="auto"/>
                <w:sz w:val="18"/>
                <w:szCs w:val="18"/>
              </w:rPr>
              <w:t>indicators</w:t>
            </w:r>
          </w:p>
          <w:p w14:paraId="7C3F7C4C" w14:textId="77777777" w:rsidR="00E9675B" w:rsidRPr="00FD455F" w:rsidRDefault="00E9675B" w:rsidP="006A4705">
            <w:pPr>
              <w:pStyle w:val="ListParagraph"/>
              <w:numPr>
                <w:ilvl w:val="0"/>
                <w:numId w:val="18"/>
              </w:numPr>
              <w:spacing w:before="80" w:after="80"/>
              <w:cnfStyle w:val="000000100000" w:firstRow="0" w:lastRow="0" w:firstColumn="0" w:lastColumn="0" w:oddVBand="0" w:evenVBand="0" w:oddHBand="1" w:evenHBand="0" w:firstRowFirstColumn="0" w:firstRowLastColumn="0" w:lastRowFirstColumn="0" w:lastRowLastColumn="0"/>
              <w:rPr>
                <w:color w:val="auto"/>
                <w:sz w:val="18"/>
                <w:szCs w:val="18"/>
              </w:rPr>
            </w:pPr>
            <w:r w:rsidRPr="00FD455F">
              <w:rPr>
                <w:color w:val="auto"/>
                <w:sz w:val="18"/>
                <w:szCs w:val="18"/>
              </w:rPr>
              <w:t>initiatives</w:t>
            </w:r>
          </w:p>
        </w:tc>
        <w:tc>
          <w:tcPr>
            <w:tcW w:w="2475" w:type="dxa"/>
            <w:shd w:val="clear" w:color="auto" w:fill="auto"/>
          </w:tcPr>
          <w:p w14:paraId="2A906865" w14:textId="77777777" w:rsidR="00E9675B" w:rsidRPr="00FD455F" w:rsidRDefault="00E9675B" w:rsidP="00A43F2C">
            <w:pPr>
              <w:spacing w:before="80" w:after="80"/>
              <w:cnfStyle w:val="000000100000" w:firstRow="0" w:lastRow="0" w:firstColumn="0" w:lastColumn="0" w:oddVBand="0" w:evenVBand="0" w:oddHBand="1" w:evenHBand="0" w:firstRowFirstColumn="0" w:firstRowLastColumn="0" w:lastRowFirstColumn="0" w:lastRowLastColumn="0"/>
              <w:rPr>
                <w:color w:val="auto"/>
                <w:sz w:val="18"/>
                <w:szCs w:val="18"/>
              </w:rPr>
            </w:pPr>
            <w:r w:rsidRPr="00FD455F">
              <w:rPr>
                <w:color w:val="auto"/>
                <w:sz w:val="18"/>
                <w:szCs w:val="18"/>
              </w:rPr>
              <w:t>Workforce Plan</w:t>
            </w:r>
          </w:p>
          <w:p w14:paraId="0101BD0B" w14:textId="77777777" w:rsidR="00E9675B" w:rsidRPr="00FD455F" w:rsidRDefault="00E9675B" w:rsidP="006A4705">
            <w:pPr>
              <w:pStyle w:val="ListParagraph"/>
              <w:numPr>
                <w:ilvl w:val="0"/>
                <w:numId w:val="19"/>
              </w:numPr>
              <w:spacing w:before="80" w:after="80"/>
              <w:cnfStyle w:val="000000100000" w:firstRow="0" w:lastRow="0" w:firstColumn="0" w:lastColumn="0" w:oddVBand="0" w:evenVBand="0" w:oddHBand="1" w:evenHBand="0" w:firstRowFirstColumn="0" w:firstRowLastColumn="0" w:lastRowFirstColumn="0" w:lastRowLastColumn="0"/>
              <w:rPr>
                <w:color w:val="auto"/>
                <w:sz w:val="18"/>
                <w:szCs w:val="18"/>
              </w:rPr>
            </w:pPr>
            <w:r w:rsidRPr="00FD455F">
              <w:rPr>
                <w:color w:val="auto"/>
                <w:sz w:val="18"/>
                <w:szCs w:val="18"/>
              </w:rPr>
              <w:t>structure</w:t>
            </w:r>
          </w:p>
          <w:p w14:paraId="3ABDF403" w14:textId="77777777" w:rsidR="00E9675B" w:rsidRPr="00FD455F" w:rsidRDefault="00E9675B" w:rsidP="006A4705">
            <w:pPr>
              <w:pStyle w:val="ListParagraph"/>
              <w:numPr>
                <w:ilvl w:val="0"/>
                <w:numId w:val="19"/>
              </w:numPr>
              <w:spacing w:before="80" w:after="80"/>
              <w:cnfStyle w:val="000000100000" w:firstRow="0" w:lastRow="0" w:firstColumn="0" w:lastColumn="0" w:oddVBand="0" w:evenVBand="0" w:oddHBand="1" w:evenHBand="0" w:firstRowFirstColumn="0" w:firstRowLastColumn="0" w:lastRowFirstColumn="0" w:lastRowLastColumn="0"/>
              <w:rPr>
                <w:color w:val="auto"/>
                <w:sz w:val="18"/>
                <w:szCs w:val="18"/>
              </w:rPr>
            </w:pPr>
            <w:r w:rsidRPr="00FD455F">
              <w:rPr>
                <w:color w:val="auto"/>
                <w:sz w:val="18"/>
                <w:szCs w:val="18"/>
              </w:rPr>
              <w:t>staffing</w:t>
            </w:r>
          </w:p>
        </w:tc>
        <w:tc>
          <w:tcPr>
            <w:tcW w:w="2475" w:type="dxa"/>
            <w:vMerge w:val="restart"/>
            <w:shd w:val="clear" w:color="auto" w:fill="auto"/>
          </w:tcPr>
          <w:p w14:paraId="2446E698" w14:textId="77777777" w:rsidR="00E9675B" w:rsidRPr="00FD455F" w:rsidRDefault="00E9675B" w:rsidP="00A43F2C">
            <w:pPr>
              <w:spacing w:before="80" w:after="80"/>
              <w:cnfStyle w:val="000000100000" w:firstRow="0" w:lastRow="0" w:firstColumn="0" w:lastColumn="0" w:oddVBand="0" w:evenVBand="0" w:oddHBand="1" w:evenHBand="0" w:firstRowFirstColumn="0" w:firstRowLastColumn="0" w:lastRowFirstColumn="0" w:lastRowLastColumn="0"/>
              <w:rPr>
                <w:color w:val="auto"/>
                <w:sz w:val="18"/>
                <w:szCs w:val="18"/>
              </w:rPr>
            </w:pPr>
          </w:p>
        </w:tc>
      </w:tr>
      <w:tr w:rsidR="00E9675B" w:rsidRPr="00FD455F" w14:paraId="68F9933C" w14:textId="77777777" w:rsidTr="00E9675B">
        <w:trPr>
          <w:trHeight w:val="20"/>
          <w:jc w:val="center"/>
        </w:trPr>
        <w:tc>
          <w:tcPr>
            <w:cnfStyle w:val="001000000000" w:firstRow="0" w:lastRow="0" w:firstColumn="1" w:lastColumn="0" w:oddVBand="0" w:evenVBand="0" w:oddHBand="0" w:evenHBand="0" w:firstRowFirstColumn="0" w:firstRowLastColumn="0" w:lastRowFirstColumn="0" w:lastRowLastColumn="0"/>
            <w:tcW w:w="1461" w:type="dxa"/>
            <w:vMerge/>
            <w:shd w:val="clear" w:color="auto" w:fill="auto"/>
          </w:tcPr>
          <w:p w14:paraId="28BC250B" w14:textId="77777777" w:rsidR="00E9675B" w:rsidRPr="00FD455F" w:rsidRDefault="00E9675B" w:rsidP="00A43F2C">
            <w:pPr>
              <w:spacing w:before="80" w:after="80"/>
              <w:jc w:val="center"/>
              <w:rPr>
                <w:sz w:val="18"/>
                <w:szCs w:val="18"/>
              </w:rPr>
            </w:pPr>
          </w:p>
        </w:tc>
        <w:tc>
          <w:tcPr>
            <w:tcW w:w="2353" w:type="dxa"/>
            <w:vMerge/>
            <w:shd w:val="clear" w:color="auto" w:fill="auto"/>
          </w:tcPr>
          <w:p w14:paraId="54E5ED8A" w14:textId="77777777" w:rsidR="00E9675B" w:rsidRPr="00FD455F" w:rsidRDefault="00E9675B" w:rsidP="00A43F2C">
            <w:pPr>
              <w:spacing w:before="80" w:after="80"/>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2475" w:type="dxa"/>
            <w:shd w:val="clear" w:color="auto" w:fill="auto"/>
          </w:tcPr>
          <w:p w14:paraId="13D6991B" w14:textId="77777777" w:rsidR="00E9675B" w:rsidRPr="00FD455F" w:rsidRDefault="00E9675B" w:rsidP="00A43F2C">
            <w:pPr>
              <w:spacing w:before="80" w:after="80"/>
              <w:cnfStyle w:val="000000000000" w:firstRow="0" w:lastRow="0" w:firstColumn="0" w:lastColumn="0" w:oddVBand="0" w:evenVBand="0" w:oddHBand="0" w:evenHBand="0" w:firstRowFirstColumn="0" w:firstRowLastColumn="0" w:lastRowFirstColumn="0" w:lastRowLastColumn="0"/>
              <w:rPr>
                <w:color w:val="auto"/>
                <w:sz w:val="18"/>
                <w:szCs w:val="18"/>
              </w:rPr>
            </w:pPr>
            <w:r w:rsidRPr="00FD455F">
              <w:rPr>
                <w:color w:val="auto"/>
                <w:sz w:val="18"/>
                <w:szCs w:val="18"/>
              </w:rPr>
              <w:t>Rating Plan</w:t>
            </w:r>
          </w:p>
          <w:p w14:paraId="2ABC6FB6" w14:textId="77777777" w:rsidR="00E9675B" w:rsidRPr="00FD455F" w:rsidRDefault="00E9675B" w:rsidP="006A4705">
            <w:pPr>
              <w:pStyle w:val="ListParagraph"/>
              <w:numPr>
                <w:ilvl w:val="0"/>
                <w:numId w:val="20"/>
              </w:numPr>
              <w:spacing w:before="80" w:after="80"/>
              <w:cnfStyle w:val="000000000000" w:firstRow="0" w:lastRow="0" w:firstColumn="0" w:lastColumn="0" w:oddVBand="0" w:evenVBand="0" w:oddHBand="0" w:evenHBand="0" w:firstRowFirstColumn="0" w:firstRowLastColumn="0" w:lastRowFirstColumn="0" w:lastRowLastColumn="0"/>
              <w:rPr>
                <w:color w:val="auto"/>
                <w:sz w:val="18"/>
                <w:szCs w:val="18"/>
              </w:rPr>
            </w:pPr>
            <w:r w:rsidRPr="00FD455F">
              <w:rPr>
                <w:color w:val="auto"/>
                <w:sz w:val="18"/>
                <w:szCs w:val="18"/>
              </w:rPr>
              <w:t>principles</w:t>
            </w:r>
          </w:p>
          <w:p w14:paraId="1A1656DC" w14:textId="77777777" w:rsidR="00E9675B" w:rsidRPr="00FD455F" w:rsidRDefault="00E9675B" w:rsidP="006A4705">
            <w:pPr>
              <w:pStyle w:val="ListParagraph"/>
              <w:numPr>
                <w:ilvl w:val="0"/>
                <w:numId w:val="20"/>
              </w:numPr>
              <w:spacing w:before="80" w:after="80"/>
              <w:cnfStyle w:val="000000000000" w:firstRow="0" w:lastRow="0" w:firstColumn="0" w:lastColumn="0" w:oddVBand="0" w:evenVBand="0" w:oddHBand="0" w:evenHBand="0" w:firstRowFirstColumn="0" w:firstRowLastColumn="0" w:lastRowFirstColumn="0" w:lastRowLastColumn="0"/>
              <w:rPr>
                <w:color w:val="auto"/>
                <w:sz w:val="18"/>
                <w:szCs w:val="18"/>
              </w:rPr>
            </w:pPr>
            <w:r w:rsidRPr="00FD455F">
              <w:rPr>
                <w:color w:val="auto"/>
                <w:sz w:val="18"/>
                <w:szCs w:val="18"/>
              </w:rPr>
              <w:t>structure</w:t>
            </w:r>
          </w:p>
        </w:tc>
        <w:tc>
          <w:tcPr>
            <w:tcW w:w="2475" w:type="dxa"/>
            <w:vMerge/>
            <w:shd w:val="clear" w:color="auto" w:fill="auto"/>
          </w:tcPr>
          <w:p w14:paraId="660F032C" w14:textId="77777777" w:rsidR="00E9675B" w:rsidRPr="00FD455F" w:rsidRDefault="00E9675B" w:rsidP="00A43F2C">
            <w:pPr>
              <w:spacing w:before="80" w:after="80"/>
              <w:cnfStyle w:val="000000000000" w:firstRow="0" w:lastRow="0" w:firstColumn="0" w:lastColumn="0" w:oddVBand="0" w:evenVBand="0" w:oddHBand="0" w:evenHBand="0" w:firstRowFirstColumn="0" w:firstRowLastColumn="0" w:lastRowFirstColumn="0" w:lastRowLastColumn="0"/>
              <w:rPr>
                <w:color w:val="auto"/>
                <w:sz w:val="18"/>
                <w:szCs w:val="18"/>
              </w:rPr>
            </w:pPr>
          </w:p>
        </w:tc>
      </w:tr>
      <w:tr w:rsidR="00E9675B" w:rsidRPr="00FD455F" w14:paraId="15B6CDBB" w14:textId="77777777" w:rsidTr="00E9675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61" w:type="dxa"/>
            <w:vMerge w:val="restart"/>
            <w:vAlign w:val="center"/>
          </w:tcPr>
          <w:p w14:paraId="49926659" w14:textId="77777777" w:rsidR="00E9675B" w:rsidRPr="00FD455F" w:rsidRDefault="00E9675B" w:rsidP="00A43F2C">
            <w:pPr>
              <w:spacing w:before="80" w:after="80"/>
              <w:jc w:val="center"/>
              <w:rPr>
                <w:sz w:val="18"/>
                <w:szCs w:val="18"/>
              </w:rPr>
            </w:pPr>
            <w:r w:rsidRPr="00FD455F">
              <w:rPr>
                <w:sz w:val="18"/>
                <w:szCs w:val="18"/>
              </w:rPr>
              <w:t>Short term</w:t>
            </w:r>
            <w:r w:rsidRPr="00FD455F">
              <w:rPr>
                <w:sz w:val="18"/>
                <w:szCs w:val="18"/>
              </w:rPr>
              <w:br/>
              <w:t>(1 year)</w:t>
            </w:r>
          </w:p>
        </w:tc>
        <w:tc>
          <w:tcPr>
            <w:tcW w:w="2353" w:type="dxa"/>
            <w:vMerge w:val="restart"/>
          </w:tcPr>
          <w:p w14:paraId="106D4059" w14:textId="77777777" w:rsidR="00E9675B" w:rsidRPr="00FD455F" w:rsidRDefault="00E9675B" w:rsidP="00A43F2C">
            <w:pPr>
              <w:spacing w:before="80" w:after="80"/>
              <w:cnfStyle w:val="000000100000" w:firstRow="0" w:lastRow="0" w:firstColumn="0" w:lastColumn="0" w:oddVBand="0" w:evenVBand="0" w:oddHBand="1" w:evenHBand="0" w:firstRowFirstColumn="0" w:firstRowLastColumn="0" w:lastRowFirstColumn="0" w:lastRowLastColumn="0"/>
              <w:rPr>
                <w:color w:val="auto"/>
                <w:sz w:val="18"/>
                <w:szCs w:val="18"/>
              </w:rPr>
            </w:pPr>
          </w:p>
        </w:tc>
        <w:tc>
          <w:tcPr>
            <w:tcW w:w="2475" w:type="dxa"/>
            <w:vMerge w:val="restart"/>
          </w:tcPr>
          <w:p w14:paraId="4A4A4BE8" w14:textId="77777777" w:rsidR="00E9675B" w:rsidRPr="00FD455F" w:rsidRDefault="00E9675B" w:rsidP="00A43F2C">
            <w:pPr>
              <w:spacing w:before="80" w:after="80"/>
              <w:cnfStyle w:val="000000100000" w:firstRow="0" w:lastRow="0" w:firstColumn="0" w:lastColumn="0" w:oddVBand="0" w:evenVBand="0" w:oddHBand="1" w:evenHBand="0" w:firstRowFirstColumn="0" w:firstRowLastColumn="0" w:lastRowFirstColumn="0" w:lastRowLastColumn="0"/>
              <w:rPr>
                <w:color w:val="auto"/>
                <w:sz w:val="18"/>
                <w:szCs w:val="18"/>
              </w:rPr>
            </w:pPr>
            <w:r w:rsidRPr="00FD455F">
              <w:rPr>
                <w:color w:val="auto"/>
                <w:sz w:val="18"/>
                <w:szCs w:val="18"/>
              </w:rPr>
              <w:t>Budget</w:t>
            </w:r>
          </w:p>
          <w:p w14:paraId="1F4ED841" w14:textId="77777777" w:rsidR="00E9675B" w:rsidRPr="00FD455F" w:rsidRDefault="00E9675B" w:rsidP="006A4705">
            <w:pPr>
              <w:pStyle w:val="ListParagraph"/>
              <w:numPr>
                <w:ilvl w:val="0"/>
                <w:numId w:val="21"/>
              </w:numPr>
              <w:spacing w:before="80" w:after="80"/>
              <w:cnfStyle w:val="000000100000" w:firstRow="0" w:lastRow="0" w:firstColumn="0" w:lastColumn="0" w:oddVBand="0" w:evenVBand="0" w:oddHBand="1" w:evenHBand="0" w:firstRowFirstColumn="0" w:firstRowLastColumn="0" w:lastRowFirstColumn="0" w:lastRowLastColumn="0"/>
              <w:rPr>
                <w:color w:val="auto"/>
                <w:sz w:val="18"/>
                <w:szCs w:val="18"/>
              </w:rPr>
            </w:pPr>
            <w:r w:rsidRPr="00FD455F">
              <w:rPr>
                <w:color w:val="auto"/>
                <w:sz w:val="18"/>
                <w:szCs w:val="18"/>
              </w:rPr>
              <w:t>services</w:t>
            </w:r>
          </w:p>
          <w:p w14:paraId="2ECAE857" w14:textId="77777777" w:rsidR="00E9675B" w:rsidRPr="00FD455F" w:rsidRDefault="00E9675B" w:rsidP="006A4705">
            <w:pPr>
              <w:pStyle w:val="ListParagraph"/>
              <w:numPr>
                <w:ilvl w:val="0"/>
                <w:numId w:val="21"/>
              </w:numPr>
              <w:spacing w:before="80" w:after="80"/>
              <w:cnfStyle w:val="000000100000" w:firstRow="0" w:lastRow="0" w:firstColumn="0" w:lastColumn="0" w:oddVBand="0" w:evenVBand="0" w:oddHBand="1" w:evenHBand="0" w:firstRowFirstColumn="0" w:firstRowLastColumn="0" w:lastRowFirstColumn="0" w:lastRowLastColumn="0"/>
              <w:rPr>
                <w:color w:val="auto"/>
                <w:sz w:val="18"/>
                <w:szCs w:val="18"/>
              </w:rPr>
            </w:pPr>
            <w:r w:rsidRPr="00FD455F">
              <w:rPr>
                <w:color w:val="auto"/>
                <w:sz w:val="18"/>
                <w:szCs w:val="18"/>
              </w:rPr>
              <w:t>infrastructure</w:t>
            </w:r>
          </w:p>
          <w:p w14:paraId="39402A52" w14:textId="77777777" w:rsidR="00E9675B" w:rsidRPr="00FD455F" w:rsidRDefault="00E9675B" w:rsidP="006A4705">
            <w:pPr>
              <w:pStyle w:val="ListParagraph"/>
              <w:numPr>
                <w:ilvl w:val="0"/>
                <w:numId w:val="21"/>
              </w:numPr>
              <w:spacing w:before="80" w:after="80"/>
              <w:cnfStyle w:val="000000100000" w:firstRow="0" w:lastRow="0" w:firstColumn="0" w:lastColumn="0" w:oddVBand="0" w:evenVBand="0" w:oddHBand="1" w:evenHBand="0" w:firstRowFirstColumn="0" w:firstRowLastColumn="0" w:lastRowFirstColumn="0" w:lastRowLastColumn="0"/>
              <w:rPr>
                <w:color w:val="auto"/>
                <w:sz w:val="18"/>
                <w:szCs w:val="18"/>
              </w:rPr>
            </w:pPr>
            <w:r w:rsidRPr="00FD455F">
              <w:rPr>
                <w:color w:val="auto"/>
                <w:sz w:val="18"/>
                <w:szCs w:val="18"/>
              </w:rPr>
              <w:t>initiatives</w:t>
            </w:r>
          </w:p>
          <w:p w14:paraId="6DA46806" w14:textId="77777777" w:rsidR="00E9675B" w:rsidRPr="00FD455F" w:rsidRDefault="00E9675B" w:rsidP="006A4705">
            <w:pPr>
              <w:pStyle w:val="ListParagraph"/>
              <w:numPr>
                <w:ilvl w:val="0"/>
                <w:numId w:val="21"/>
              </w:numPr>
              <w:spacing w:before="80" w:after="80"/>
              <w:cnfStyle w:val="000000100000" w:firstRow="0" w:lastRow="0" w:firstColumn="0" w:lastColumn="0" w:oddVBand="0" w:evenVBand="0" w:oddHBand="1" w:evenHBand="0" w:firstRowFirstColumn="0" w:firstRowLastColumn="0" w:lastRowFirstColumn="0" w:lastRowLastColumn="0"/>
              <w:rPr>
                <w:color w:val="auto"/>
                <w:sz w:val="18"/>
                <w:szCs w:val="18"/>
              </w:rPr>
            </w:pPr>
            <w:r w:rsidRPr="00FD455F">
              <w:rPr>
                <w:color w:val="auto"/>
                <w:sz w:val="18"/>
                <w:szCs w:val="18"/>
              </w:rPr>
              <w:t>rates</w:t>
            </w:r>
          </w:p>
          <w:p w14:paraId="57379F05" w14:textId="77777777" w:rsidR="00E9675B" w:rsidRPr="00FD455F" w:rsidRDefault="00E9675B" w:rsidP="006A4705">
            <w:pPr>
              <w:pStyle w:val="ListParagraph"/>
              <w:numPr>
                <w:ilvl w:val="0"/>
                <w:numId w:val="21"/>
              </w:numPr>
              <w:spacing w:before="80" w:after="80"/>
              <w:cnfStyle w:val="000000100000" w:firstRow="0" w:lastRow="0" w:firstColumn="0" w:lastColumn="0" w:oddVBand="0" w:evenVBand="0" w:oddHBand="1" w:evenHBand="0" w:firstRowFirstColumn="0" w:firstRowLastColumn="0" w:lastRowFirstColumn="0" w:lastRowLastColumn="0"/>
              <w:rPr>
                <w:color w:val="auto"/>
                <w:sz w:val="18"/>
                <w:szCs w:val="18"/>
              </w:rPr>
            </w:pPr>
            <w:r w:rsidRPr="00FD455F">
              <w:rPr>
                <w:color w:val="auto"/>
                <w:sz w:val="18"/>
                <w:szCs w:val="18"/>
              </w:rPr>
              <w:t>financial statements</w:t>
            </w:r>
          </w:p>
        </w:tc>
        <w:tc>
          <w:tcPr>
            <w:tcW w:w="2475" w:type="dxa"/>
          </w:tcPr>
          <w:p w14:paraId="0BDC71F0" w14:textId="77777777" w:rsidR="00E9675B" w:rsidRPr="00FD455F" w:rsidRDefault="00E9675B" w:rsidP="00A43F2C">
            <w:pPr>
              <w:spacing w:before="80" w:after="80"/>
              <w:cnfStyle w:val="000000100000" w:firstRow="0" w:lastRow="0" w:firstColumn="0" w:lastColumn="0" w:oddVBand="0" w:evenVBand="0" w:oddHBand="1" w:evenHBand="0" w:firstRowFirstColumn="0" w:firstRowLastColumn="0" w:lastRowFirstColumn="0" w:lastRowLastColumn="0"/>
              <w:rPr>
                <w:color w:val="auto"/>
                <w:sz w:val="18"/>
                <w:szCs w:val="18"/>
              </w:rPr>
            </w:pPr>
            <w:r w:rsidRPr="00FD455F">
              <w:rPr>
                <w:color w:val="auto"/>
                <w:sz w:val="18"/>
                <w:szCs w:val="18"/>
              </w:rPr>
              <w:t>Quarterly Budget Report</w:t>
            </w:r>
          </w:p>
          <w:p w14:paraId="230BC5FA" w14:textId="77777777" w:rsidR="00E9675B" w:rsidRPr="00FD455F" w:rsidRDefault="00E9675B" w:rsidP="006A4705">
            <w:pPr>
              <w:pStyle w:val="ListParagraph"/>
              <w:numPr>
                <w:ilvl w:val="0"/>
                <w:numId w:val="22"/>
              </w:numPr>
              <w:spacing w:before="80" w:after="80"/>
              <w:cnfStyle w:val="000000100000" w:firstRow="0" w:lastRow="0" w:firstColumn="0" w:lastColumn="0" w:oddVBand="0" w:evenVBand="0" w:oddHBand="1" w:evenHBand="0" w:firstRowFirstColumn="0" w:firstRowLastColumn="0" w:lastRowFirstColumn="0" w:lastRowLastColumn="0"/>
              <w:rPr>
                <w:color w:val="auto"/>
                <w:sz w:val="18"/>
                <w:szCs w:val="18"/>
              </w:rPr>
            </w:pPr>
            <w:r w:rsidRPr="00FD455F">
              <w:rPr>
                <w:color w:val="auto"/>
                <w:sz w:val="18"/>
                <w:szCs w:val="18"/>
              </w:rPr>
              <w:t>financial statements</w:t>
            </w:r>
          </w:p>
        </w:tc>
      </w:tr>
      <w:tr w:rsidR="00E9675B" w:rsidRPr="00FD455F" w14:paraId="687E0401" w14:textId="77777777" w:rsidTr="00E9675B">
        <w:trPr>
          <w:trHeight w:val="20"/>
          <w:jc w:val="center"/>
        </w:trPr>
        <w:tc>
          <w:tcPr>
            <w:cnfStyle w:val="001000000000" w:firstRow="0" w:lastRow="0" w:firstColumn="1" w:lastColumn="0" w:oddVBand="0" w:evenVBand="0" w:oddHBand="0" w:evenHBand="0" w:firstRowFirstColumn="0" w:firstRowLastColumn="0" w:lastRowFirstColumn="0" w:lastRowLastColumn="0"/>
            <w:tcW w:w="1461" w:type="dxa"/>
            <w:vMerge/>
            <w:shd w:val="clear" w:color="auto" w:fill="F9EDEE" w:themeFill="accent5" w:themeFillTint="33"/>
          </w:tcPr>
          <w:p w14:paraId="20FF4478" w14:textId="77777777" w:rsidR="00E9675B" w:rsidRPr="00FD455F" w:rsidRDefault="00E9675B" w:rsidP="00A43F2C">
            <w:pPr>
              <w:spacing w:before="80" w:after="80"/>
              <w:jc w:val="center"/>
              <w:rPr>
                <w:sz w:val="18"/>
                <w:szCs w:val="18"/>
              </w:rPr>
            </w:pPr>
          </w:p>
        </w:tc>
        <w:tc>
          <w:tcPr>
            <w:tcW w:w="2353" w:type="dxa"/>
            <w:vMerge/>
            <w:shd w:val="clear" w:color="auto" w:fill="F9EDEE" w:themeFill="accent5" w:themeFillTint="33"/>
          </w:tcPr>
          <w:p w14:paraId="7BF278A5" w14:textId="77777777" w:rsidR="00E9675B" w:rsidRPr="00FD455F" w:rsidRDefault="00E9675B" w:rsidP="00A43F2C">
            <w:pPr>
              <w:spacing w:before="80" w:after="80"/>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2475" w:type="dxa"/>
            <w:vMerge/>
            <w:shd w:val="clear" w:color="auto" w:fill="F9EDEE" w:themeFill="accent5" w:themeFillTint="33"/>
          </w:tcPr>
          <w:p w14:paraId="200B55F8" w14:textId="77777777" w:rsidR="00E9675B" w:rsidRPr="00FD455F" w:rsidRDefault="00E9675B" w:rsidP="00A43F2C">
            <w:pPr>
              <w:spacing w:before="80" w:after="80"/>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2475" w:type="dxa"/>
            <w:shd w:val="clear" w:color="auto" w:fill="F9EDEE" w:themeFill="accent5" w:themeFillTint="33"/>
          </w:tcPr>
          <w:p w14:paraId="6DEDC0AA" w14:textId="77777777" w:rsidR="00E9675B" w:rsidRPr="00FD455F" w:rsidRDefault="00E9675B" w:rsidP="00A43F2C">
            <w:pPr>
              <w:spacing w:before="80" w:after="80"/>
              <w:cnfStyle w:val="000000000000" w:firstRow="0" w:lastRow="0" w:firstColumn="0" w:lastColumn="0" w:oddVBand="0" w:evenVBand="0" w:oddHBand="0" w:evenHBand="0" w:firstRowFirstColumn="0" w:firstRowLastColumn="0" w:lastRowFirstColumn="0" w:lastRowLastColumn="0"/>
              <w:rPr>
                <w:color w:val="auto"/>
                <w:sz w:val="18"/>
                <w:szCs w:val="18"/>
              </w:rPr>
            </w:pPr>
            <w:r w:rsidRPr="00FD455F">
              <w:rPr>
                <w:color w:val="auto"/>
                <w:sz w:val="18"/>
                <w:szCs w:val="18"/>
              </w:rPr>
              <w:t>Annual report</w:t>
            </w:r>
          </w:p>
          <w:p w14:paraId="55053517" w14:textId="77777777" w:rsidR="00E9675B" w:rsidRPr="00FD455F" w:rsidRDefault="00E9675B" w:rsidP="006A4705">
            <w:pPr>
              <w:pStyle w:val="ListParagraph"/>
              <w:numPr>
                <w:ilvl w:val="0"/>
                <w:numId w:val="22"/>
              </w:numPr>
              <w:spacing w:before="80" w:after="80"/>
              <w:cnfStyle w:val="000000000000" w:firstRow="0" w:lastRow="0" w:firstColumn="0" w:lastColumn="0" w:oddVBand="0" w:evenVBand="0" w:oddHBand="0" w:evenHBand="0" w:firstRowFirstColumn="0" w:firstRowLastColumn="0" w:lastRowFirstColumn="0" w:lastRowLastColumn="0"/>
              <w:rPr>
                <w:color w:val="auto"/>
                <w:sz w:val="18"/>
                <w:szCs w:val="18"/>
              </w:rPr>
            </w:pPr>
            <w:r w:rsidRPr="00FD455F">
              <w:rPr>
                <w:color w:val="auto"/>
                <w:sz w:val="18"/>
                <w:szCs w:val="18"/>
              </w:rPr>
              <w:t>report of operations</w:t>
            </w:r>
          </w:p>
          <w:p w14:paraId="43D28C98" w14:textId="77777777" w:rsidR="00E9675B" w:rsidRPr="00FD455F" w:rsidRDefault="00E9675B" w:rsidP="006A4705">
            <w:pPr>
              <w:pStyle w:val="ListParagraph"/>
              <w:numPr>
                <w:ilvl w:val="0"/>
                <w:numId w:val="22"/>
              </w:numPr>
              <w:spacing w:before="80" w:after="80"/>
              <w:cnfStyle w:val="000000000000" w:firstRow="0" w:lastRow="0" w:firstColumn="0" w:lastColumn="0" w:oddVBand="0" w:evenVBand="0" w:oddHBand="0" w:evenHBand="0" w:firstRowFirstColumn="0" w:firstRowLastColumn="0" w:lastRowFirstColumn="0" w:lastRowLastColumn="0"/>
              <w:rPr>
                <w:color w:val="auto"/>
                <w:sz w:val="18"/>
                <w:szCs w:val="18"/>
              </w:rPr>
            </w:pPr>
            <w:r w:rsidRPr="00FD455F">
              <w:rPr>
                <w:color w:val="auto"/>
                <w:sz w:val="18"/>
                <w:szCs w:val="18"/>
              </w:rPr>
              <w:t>performance statement</w:t>
            </w:r>
          </w:p>
          <w:p w14:paraId="7F6889DE" w14:textId="77777777" w:rsidR="00E9675B" w:rsidRPr="00FD455F" w:rsidRDefault="00E9675B" w:rsidP="006A4705">
            <w:pPr>
              <w:pStyle w:val="ListParagraph"/>
              <w:numPr>
                <w:ilvl w:val="0"/>
                <w:numId w:val="22"/>
              </w:numPr>
              <w:spacing w:before="80" w:after="80"/>
              <w:cnfStyle w:val="000000000000" w:firstRow="0" w:lastRow="0" w:firstColumn="0" w:lastColumn="0" w:oddVBand="0" w:evenVBand="0" w:oddHBand="0" w:evenHBand="0" w:firstRowFirstColumn="0" w:firstRowLastColumn="0" w:lastRowFirstColumn="0" w:lastRowLastColumn="0"/>
              <w:rPr>
                <w:color w:val="auto"/>
                <w:sz w:val="18"/>
                <w:szCs w:val="18"/>
              </w:rPr>
            </w:pPr>
            <w:r w:rsidRPr="00FD455F">
              <w:rPr>
                <w:color w:val="auto"/>
                <w:sz w:val="18"/>
                <w:szCs w:val="18"/>
              </w:rPr>
              <w:t>financial statements</w:t>
            </w:r>
          </w:p>
        </w:tc>
      </w:tr>
    </w:tbl>
    <w:p w14:paraId="0591399B" w14:textId="77777777" w:rsidR="00BB146D" w:rsidRDefault="00BB146D" w:rsidP="00C67C9D">
      <w:pPr>
        <w:pStyle w:val="BodyText"/>
        <w:sectPr w:rsidR="00BB146D" w:rsidSect="002E2A89">
          <w:headerReference w:type="even" r:id="rId19"/>
          <w:type w:val="continuous"/>
          <w:pgSz w:w="11907" w:h="16840" w:code="9"/>
          <w:pgMar w:top="4962" w:right="851" w:bottom="1758" w:left="851" w:header="340" w:footer="284" w:gutter="0"/>
          <w:cols w:space="284"/>
          <w:titlePg/>
          <w:docGrid w:linePitch="360"/>
        </w:sectPr>
      </w:pPr>
    </w:p>
    <w:p w14:paraId="25181F89" w14:textId="77777777" w:rsidR="008F5229" w:rsidRPr="00EB2C61" w:rsidRDefault="008F5229" w:rsidP="008F5229">
      <w:pPr>
        <w:pStyle w:val="BodyText"/>
      </w:pPr>
      <w:r w:rsidRPr="00EB2C61">
        <w:lastRenderedPageBreak/>
        <w:t>Strategic planning is the process of defining an organisation’s direction and priorities and deciding how to allocate resources to pursue these. A strong, transparent and inclusive planning process can ensure energy and resources are focused, operations are strengthened, and employees and citizens are agreed on common goals, outcomes and results.</w:t>
      </w:r>
    </w:p>
    <w:p w14:paraId="297E8F08" w14:textId="77777777" w:rsidR="008F5229" w:rsidRPr="00EB2C61" w:rsidRDefault="008F5229" w:rsidP="008F5229">
      <w:pPr>
        <w:pStyle w:val="BodyText"/>
      </w:pPr>
      <w:r w:rsidRPr="00EB2C61">
        <w:t xml:space="preserve">Under the new Act the four-year Council Plan is the key planning document of a newly elected council. It will contain the council’s key strategic directions, informed by the Community Vision, and other strategic commitments to deliver services and infrastructure. The plan must include strategies for achieving a council’s objectives and indicators for monitoring the achievement of those objectives. </w:t>
      </w:r>
    </w:p>
    <w:p w14:paraId="7432A3EE" w14:textId="315FAE6F" w:rsidR="00CD5D31" w:rsidRDefault="008F5229" w:rsidP="00C67C9D">
      <w:pPr>
        <w:pStyle w:val="BodyText"/>
      </w:pPr>
      <w:r w:rsidRPr="00EB2C61">
        <w:t>The Plan must be developed and reviewed in accordance with a council’s community engagement policy.</w:t>
      </w:r>
    </w:p>
    <w:p w14:paraId="10F00CEB" w14:textId="77777777" w:rsidR="002E2131" w:rsidRPr="00EB2C61" w:rsidRDefault="002E2131" w:rsidP="002E2131">
      <w:pPr>
        <w:pStyle w:val="BodyText"/>
      </w:pPr>
      <w:r w:rsidRPr="00EB2C61">
        <w:t>Importantly, these provisions within the Act are intended to clarify the role of councillors in leading strategically rather than focusing on operational issues. Councillor’s ability to shape their council’s strategic directions is crucial to addressing future challenges.</w:t>
      </w:r>
    </w:p>
    <w:p w14:paraId="53C578FE" w14:textId="3CFFBAF6" w:rsidR="009577B1" w:rsidRPr="009577B1" w:rsidRDefault="009577B1" w:rsidP="009577B1">
      <w:pPr>
        <w:pStyle w:val="Heading2"/>
      </w:pPr>
      <w:r w:rsidRPr="009577B1">
        <w:t>What it means</w:t>
      </w:r>
    </w:p>
    <w:p w14:paraId="3E892DC8" w14:textId="77777777" w:rsidR="00E40B14" w:rsidRPr="00EB2C61" w:rsidRDefault="00E40B14" w:rsidP="00C1610B">
      <w:pPr>
        <w:pStyle w:val="BodyText"/>
      </w:pPr>
      <w:r w:rsidRPr="00EB2C61">
        <w:t>The Act says that a council must prepare its Council Plan and other strategic plans in accordance with the strategic planning principles listed at section 89 of the Act:</w:t>
      </w:r>
    </w:p>
    <w:p w14:paraId="2FAE3071" w14:textId="77777777" w:rsidR="00E40B14" w:rsidRPr="00C1610B" w:rsidRDefault="00E40B14" w:rsidP="00C1610B">
      <w:pPr>
        <w:pStyle w:val="ListBullet"/>
      </w:pPr>
      <w:r w:rsidRPr="00C1610B">
        <w:t>an integrated approach to planning, monitoring and performance reporting is to be adopted;</w:t>
      </w:r>
    </w:p>
    <w:p w14:paraId="48853046" w14:textId="77777777" w:rsidR="00E40B14" w:rsidRPr="00C1610B" w:rsidRDefault="00E40B14" w:rsidP="00C1610B">
      <w:pPr>
        <w:pStyle w:val="ListBullet"/>
      </w:pPr>
      <w:r w:rsidRPr="00C1610B">
        <w:t>strategic planning must address the Community Vision;</w:t>
      </w:r>
    </w:p>
    <w:p w14:paraId="3899C360" w14:textId="77777777" w:rsidR="00E40B14" w:rsidRPr="00C1610B" w:rsidRDefault="00E40B14" w:rsidP="00C1610B">
      <w:pPr>
        <w:pStyle w:val="ListBullet"/>
      </w:pPr>
      <w:r w:rsidRPr="00C1610B">
        <w:t>strategic planning must take into account the resources needed for effective implementation;</w:t>
      </w:r>
    </w:p>
    <w:p w14:paraId="7DE8FA76" w14:textId="77777777" w:rsidR="00E40B14" w:rsidRPr="00EB2C61" w:rsidRDefault="00E40B14" w:rsidP="00C1610B">
      <w:pPr>
        <w:pStyle w:val="ListBullet"/>
        <w:rPr>
          <w:rFonts w:asciiTheme="majorHAnsi" w:hAnsiTheme="majorHAnsi" w:cstheme="majorHAnsi"/>
          <w:sz w:val="22"/>
          <w:szCs w:val="22"/>
        </w:rPr>
      </w:pPr>
      <w:r w:rsidRPr="00EB2C61">
        <w:rPr>
          <w:rFonts w:asciiTheme="majorHAnsi" w:hAnsiTheme="majorHAnsi" w:cstheme="majorHAnsi"/>
          <w:sz w:val="22"/>
          <w:szCs w:val="22"/>
        </w:rPr>
        <w:t>strategic planning must identify and address the risks to effective implementation;</w:t>
      </w:r>
    </w:p>
    <w:p w14:paraId="5EBCEB48" w14:textId="2E6DFA4A" w:rsidR="00B7042E" w:rsidRPr="00C1610B" w:rsidRDefault="00E40B14" w:rsidP="00C1610B">
      <w:pPr>
        <w:pStyle w:val="ListBullet"/>
      </w:pPr>
      <w:r w:rsidRPr="00C1610B">
        <w:t>strategic planning must provide for ongoing monitoring of progress and regular reviews to identify and address changing circumstances.</w:t>
      </w:r>
    </w:p>
    <w:p w14:paraId="72A40587" w14:textId="6394D362" w:rsidR="009577B1" w:rsidRPr="009577B1" w:rsidRDefault="009577B1" w:rsidP="00964ABB">
      <w:pPr>
        <w:pStyle w:val="Heading2"/>
      </w:pPr>
      <w:r w:rsidRPr="009577B1">
        <w:t>Expectation</w:t>
      </w:r>
    </w:p>
    <w:p w14:paraId="1981B33E" w14:textId="77777777" w:rsidR="00C1610B" w:rsidRPr="00EB2C61" w:rsidRDefault="00C1610B" w:rsidP="00C1610B">
      <w:pPr>
        <w:pStyle w:val="BodyText"/>
      </w:pPr>
      <w:r w:rsidRPr="00EB2C61">
        <w:t xml:space="preserve">Councils must apply the strategic planning principles to the development of the following documents: </w:t>
      </w:r>
    </w:p>
    <w:p w14:paraId="1FC61137" w14:textId="77777777" w:rsidR="00C1610B" w:rsidRPr="00C1610B" w:rsidRDefault="00C1610B" w:rsidP="00C1610B">
      <w:pPr>
        <w:pStyle w:val="ListBullet"/>
      </w:pPr>
      <w:r w:rsidRPr="00C1610B">
        <w:t>Community Vision (ten years)</w:t>
      </w:r>
    </w:p>
    <w:p w14:paraId="0C8F2D98" w14:textId="77777777" w:rsidR="00C1610B" w:rsidRPr="00C1610B" w:rsidRDefault="00C1610B" w:rsidP="00C1610B">
      <w:pPr>
        <w:pStyle w:val="ListBullet"/>
      </w:pPr>
      <w:r w:rsidRPr="00C1610B">
        <w:t>Council Plan (four years)</w:t>
      </w:r>
    </w:p>
    <w:p w14:paraId="6BD4E60D" w14:textId="77777777" w:rsidR="00C1610B" w:rsidRPr="00C1610B" w:rsidRDefault="00C1610B" w:rsidP="00C1610B">
      <w:pPr>
        <w:pStyle w:val="ListBullet"/>
      </w:pPr>
      <w:r w:rsidRPr="00C1610B">
        <w:t>Financial Plan (ten years)</w:t>
      </w:r>
    </w:p>
    <w:p w14:paraId="618A65A6" w14:textId="77777777" w:rsidR="00C1610B" w:rsidRPr="00C1610B" w:rsidRDefault="00C1610B" w:rsidP="00C1610B">
      <w:pPr>
        <w:pStyle w:val="ListBullet"/>
      </w:pPr>
      <w:r w:rsidRPr="00C1610B">
        <w:t>Asset Plan (ten years)</w:t>
      </w:r>
    </w:p>
    <w:p w14:paraId="327A0FA0" w14:textId="25658958" w:rsidR="00C1610B" w:rsidRPr="00C1610B" w:rsidRDefault="00C1610B" w:rsidP="00C1610B">
      <w:pPr>
        <w:pStyle w:val="ListBullet"/>
      </w:pPr>
      <w:r w:rsidRPr="00C1610B">
        <w:t>Revenue and Rating Plan (four years)</w:t>
      </w:r>
    </w:p>
    <w:p w14:paraId="0FB64851" w14:textId="77777777" w:rsidR="00C1610B" w:rsidRPr="00C1610B" w:rsidRDefault="00C1610B" w:rsidP="00C1610B">
      <w:pPr>
        <w:pStyle w:val="BodyText"/>
      </w:pPr>
      <w:r w:rsidRPr="00C1610B">
        <w:t>When applying the strategic planning principles, councils should also have regard to the other principles within the Act. For example, strategic planning documents should be developed with community engagement, and with regard to financial management, public transparency and service delivery.</w:t>
      </w:r>
    </w:p>
    <w:tbl>
      <w:tblPr>
        <w:tblpPr w:leftFromText="181" w:rightFromText="181" w:topFromText="113" w:horzAnchor="page" w:tblpX="852" w:tblpYSpec="bottom"/>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54A01" w14:paraId="165A8D3C" w14:textId="77777777" w:rsidTr="00627812">
        <w:trPr>
          <w:trHeight w:val="2608"/>
        </w:trPr>
        <w:tc>
          <w:tcPr>
            <w:tcW w:w="5216" w:type="dxa"/>
            <w:shd w:val="clear" w:color="auto" w:fill="auto"/>
          </w:tcPr>
          <w:p w14:paraId="2F9F57AA" w14:textId="67968988" w:rsidR="00254A01" w:rsidRDefault="00254A01" w:rsidP="002F70B9">
            <w:pPr>
              <w:pStyle w:val="SmallBodyText"/>
            </w:pPr>
            <w:r>
              <w:lastRenderedPageBreak/>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20415F">
              <w:rPr>
                <w:noProof/>
              </w:rPr>
              <w:t>2020</w:t>
            </w:r>
            <w:r>
              <w:fldChar w:fldCharType="end"/>
            </w:r>
          </w:p>
          <w:p w14:paraId="0EF2DA5F" w14:textId="77777777" w:rsidR="00254A01" w:rsidRDefault="00254A01" w:rsidP="002F70B9">
            <w:pPr>
              <w:pStyle w:val="SmallBodyText"/>
            </w:pPr>
            <w:r>
              <w:rPr>
                <w:noProof/>
              </w:rPr>
              <w:drawing>
                <wp:anchor distT="0" distB="0" distL="114300" distR="36195" simplePos="0" relativeHeight="251653632" behindDoc="0" locked="1" layoutInCell="1" allowOverlap="1" wp14:anchorId="6C15D6CD" wp14:editId="1CDE575B">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0">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1" w:name="_ImprintPageOne"/>
            <w:bookmarkEnd w:id="1"/>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44F1D5D7" w14:textId="77777777" w:rsidR="00254A01" w:rsidRPr="008F559C" w:rsidRDefault="00254A01" w:rsidP="002F70B9">
            <w:pPr>
              <w:pStyle w:val="SmallHeading"/>
            </w:pPr>
            <w:r w:rsidRPr="00C255C2">
              <w:t>Disclaimer</w:t>
            </w:r>
          </w:p>
          <w:p w14:paraId="0CA582FC" w14:textId="77777777" w:rsidR="00254A01" w:rsidRDefault="00254A01" w:rsidP="002F70B9">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449EA3E9" w14:textId="77777777" w:rsidR="00254A01" w:rsidRPr="00E97294" w:rsidRDefault="00254A01" w:rsidP="002F70B9">
            <w:pPr>
              <w:pStyle w:val="xAccessibilityHeading"/>
            </w:pPr>
            <w:bookmarkStart w:id="2" w:name="_Accessibility"/>
            <w:bookmarkEnd w:id="2"/>
            <w:r w:rsidRPr="00E97294">
              <w:t>Accessibility</w:t>
            </w:r>
          </w:p>
          <w:p w14:paraId="1502FB7D" w14:textId="38502699" w:rsidR="00254A01" w:rsidRDefault="00254A01" w:rsidP="002F70B9">
            <w:pPr>
              <w:pStyle w:val="xAccessibilityText"/>
            </w:pPr>
            <w:r>
              <w:t>If you would like to receive this publication in an alternative format, please telephone the DELWP Customer Service Centre on 136186, email </w:t>
            </w:r>
            <w:hyperlink r:id="rId21" w:history="1">
              <w:r w:rsidRPr="003C5C56">
                <w:t>customer.service@delwp.vic.gov.au</w:t>
              </w:r>
            </w:hyperlink>
            <w:r>
              <w:t xml:space="preserve">, or via the National Relay Service on 133 677 </w:t>
            </w:r>
            <w:hyperlink r:id="rId22" w:history="1">
              <w:r w:rsidRPr="00AE3298">
                <w:t>www.relayservice.com.au</w:t>
              </w:r>
            </w:hyperlink>
            <w:r>
              <w:t xml:space="preserve">. This document is also available on the internet at </w:t>
            </w:r>
            <w:hyperlink r:id="rId23" w:history="1">
              <w:r w:rsidRPr="00AE3298">
                <w:t>www.delwp.vic.gov.au</w:t>
              </w:r>
            </w:hyperlink>
            <w:r>
              <w:t xml:space="preserve">. </w:t>
            </w:r>
          </w:p>
          <w:p w14:paraId="2E7695B8" w14:textId="77777777" w:rsidR="00254A01" w:rsidRDefault="00254A01" w:rsidP="002F70B9">
            <w:pPr>
              <w:pStyle w:val="SmallBodyText"/>
            </w:pPr>
          </w:p>
        </w:tc>
      </w:tr>
    </w:tbl>
    <w:p w14:paraId="487282EF" w14:textId="77777777" w:rsidR="006E1C8D" w:rsidRDefault="006E1C8D" w:rsidP="002F70B9">
      <w:pPr>
        <w:pStyle w:val="SmallBodyText"/>
      </w:pPr>
    </w:p>
    <w:sectPr w:rsidR="006E1C8D" w:rsidSect="00611D8A">
      <w:pgSz w:w="11907" w:h="16840" w:code="9"/>
      <w:pgMar w:top="4962" w:right="851" w:bottom="1758" w:left="851" w:header="340"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3E4A06" w14:textId="77777777" w:rsidR="008002E1" w:rsidRDefault="008002E1">
      <w:r>
        <w:separator/>
      </w:r>
    </w:p>
    <w:p w14:paraId="11AA96C8" w14:textId="77777777" w:rsidR="008002E1" w:rsidRDefault="008002E1"/>
    <w:p w14:paraId="58673EE3" w14:textId="77777777" w:rsidR="008002E1" w:rsidRDefault="008002E1"/>
  </w:endnote>
  <w:endnote w:type="continuationSeparator" w:id="0">
    <w:p w14:paraId="547E4F48" w14:textId="77777777" w:rsidR="008002E1" w:rsidRDefault="008002E1">
      <w:r>
        <w:continuationSeparator/>
      </w:r>
    </w:p>
    <w:p w14:paraId="0CB4666F" w14:textId="77777777" w:rsidR="008002E1" w:rsidRDefault="008002E1"/>
    <w:p w14:paraId="7FCA6BAA" w14:textId="77777777" w:rsidR="008002E1" w:rsidRDefault="008002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60B11" w14:textId="77777777" w:rsidR="00B40C2E" w:rsidRPr="00B5221E" w:rsidRDefault="00B40C2E" w:rsidP="00E97294">
    <w:pPr>
      <w:pStyle w:val="FooterEven"/>
    </w:pPr>
    <w:r w:rsidRPr="00D55628">
      <w:rPr>
        <w:noProof/>
      </w:rPr>
      <mc:AlternateContent>
        <mc:Choice Requires="wps">
          <w:drawing>
            <wp:anchor distT="0" distB="0" distL="114300" distR="114300" simplePos="0" relativeHeight="251637760" behindDoc="1" locked="1" layoutInCell="1" allowOverlap="1" wp14:anchorId="70FC3539" wp14:editId="1692B6DB">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7899"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FC3539"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78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1D937899"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4DDFF" w14:textId="77777777" w:rsidR="00B40C2E" w:rsidRDefault="00B40C2E" w:rsidP="00213C82">
    <w:pPr>
      <w:pStyle w:val="Footer"/>
    </w:pPr>
    <w:r w:rsidRPr="00D55628">
      <w:rPr>
        <w:noProof/>
      </w:rPr>
      <mc:AlternateContent>
        <mc:Choice Requires="wps">
          <w:drawing>
            <wp:anchor distT="0" distB="0" distL="114300" distR="114300" simplePos="0" relativeHeight="251641856" behindDoc="1" locked="1" layoutInCell="1" allowOverlap="1" wp14:anchorId="157DBFCF" wp14:editId="14343049">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39679"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7DBFCF"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6746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62A39679"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D2EC7" w14:textId="77777777" w:rsidR="00B40C2E" w:rsidRDefault="006B4212" w:rsidP="00BF3066">
    <w:pPr>
      <w:pStyle w:val="Footer"/>
      <w:spacing w:before="1600"/>
    </w:pPr>
    <w:r>
      <w:rPr>
        <w:noProof/>
      </w:rPr>
      <w:drawing>
        <wp:anchor distT="0" distB="0" distL="114300" distR="114300" simplePos="0" relativeHeight="251674624" behindDoc="1" locked="1" layoutInCell="1" allowOverlap="1" wp14:anchorId="58758147" wp14:editId="2EED6CB1">
          <wp:simplePos x="0" y="0"/>
          <wp:positionH relativeFrom="page">
            <wp:posOffset>-35560</wp:posOffset>
          </wp:positionH>
          <wp:positionV relativeFrom="page">
            <wp:align>bottom</wp:align>
          </wp:positionV>
          <wp:extent cx="2008800" cy="950400"/>
          <wp:effectExtent l="0" t="0" r="0" b="2540"/>
          <wp:wrapNone/>
          <wp:docPr id="108"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68480" behindDoc="1" locked="1" layoutInCell="1" allowOverlap="1" wp14:anchorId="656F8B5B" wp14:editId="0341FFB9">
          <wp:simplePos x="0" y="0"/>
          <wp:positionH relativeFrom="page">
            <wp:align>right</wp:align>
          </wp:positionH>
          <wp:positionV relativeFrom="page">
            <wp:align>bottom</wp:align>
          </wp:positionV>
          <wp:extent cx="2403762" cy="1083600"/>
          <wp:effectExtent l="0" t="0" r="0" b="0"/>
          <wp:wrapNone/>
          <wp:docPr id="109"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77696" behindDoc="0" locked="1" layoutInCell="1" allowOverlap="1" wp14:anchorId="15FC11A2" wp14:editId="023D3AE4">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CEF96E"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FC11A2" id="_x0000_t202" coordsize="21600,21600" o:spt="202" path="m,l,21600r21600,l21600,xe">
              <v:stroke joinstyle="miter"/>
              <v:path gradientshapeok="t" o:connecttype="rect"/>
            </v:shapetype>
            <v:shape id="WebAddress" o:spid="_x0000_s1028" type="#_x0000_t202" style="position:absolute;margin-left:0;margin-top:0;width:303pt;height:56.7pt;z-index:25167769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14:paraId="30CEF96E" w14:textId="77777777"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62336" behindDoc="1" locked="1" layoutInCell="1" allowOverlap="1" wp14:anchorId="0208E871" wp14:editId="2AC9DF97">
          <wp:simplePos x="0" y="0"/>
          <wp:positionH relativeFrom="page">
            <wp:align>right</wp:align>
          </wp:positionH>
          <wp:positionV relativeFrom="page">
            <wp:align>bottom</wp:align>
          </wp:positionV>
          <wp:extent cx="2422800" cy="1083600"/>
          <wp:effectExtent l="0" t="0" r="0" b="0"/>
          <wp:wrapNone/>
          <wp:docPr id="11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3A6D48" w14:textId="77777777" w:rsidR="008002E1" w:rsidRPr="008F5280" w:rsidRDefault="008002E1" w:rsidP="008F5280">
      <w:pPr>
        <w:pStyle w:val="FootnoteSeparator"/>
      </w:pPr>
    </w:p>
    <w:p w14:paraId="2B7F2A1D" w14:textId="77777777" w:rsidR="008002E1" w:rsidRDefault="008002E1"/>
  </w:footnote>
  <w:footnote w:type="continuationSeparator" w:id="0">
    <w:p w14:paraId="5CB477A4" w14:textId="77777777" w:rsidR="008002E1" w:rsidRDefault="008002E1" w:rsidP="008F5280">
      <w:pPr>
        <w:pStyle w:val="FootnoteSeparator"/>
      </w:pPr>
    </w:p>
    <w:p w14:paraId="125EB17D" w14:textId="77777777" w:rsidR="008002E1" w:rsidRDefault="008002E1"/>
    <w:p w14:paraId="55CBB2E5" w14:textId="77777777" w:rsidR="008002E1" w:rsidRDefault="008002E1"/>
  </w:footnote>
  <w:footnote w:type="continuationNotice" w:id="1">
    <w:p w14:paraId="08DD063A" w14:textId="77777777" w:rsidR="008002E1" w:rsidRDefault="008002E1" w:rsidP="00D55628"/>
    <w:p w14:paraId="2244A6B5" w14:textId="77777777" w:rsidR="008002E1" w:rsidRDefault="008002E1"/>
    <w:p w14:paraId="3EBC2ABD" w14:textId="77777777" w:rsidR="008002E1" w:rsidRDefault="008002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2B601BC4" w14:textId="77777777" w:rsidTr="00B40C2E">
      <w:trPr>
        <w:trHeight w:hRule="exact" w:val="1418"/>
      </w:trPr>
      <w:tc>
        <w:tcPr>
          <w:tcW w:w="7761" w:type="dxa"/>
          <w:vAlign w:val="center"/>
        </w:tcPr>
        <w:p w14:paraId="493FB06D" w14:textId="5CEDDE46"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EA6961">
            <w:rPr>
              <w:noProof/>
            </w:rPr>
            <w:t>Local Government Act 2020 – Principles</w:t>
          </w:r>
          <w:r w:rsidR="00EA6961">
            <w:rPr>
              <w:noProof/>
            </w:rPr>
            <w:br/>
            <w:t>Community Engagement</w:t>
          </w:r>
          <w:r w:rsidR="00EA6961">
            <w:rPr>
              <w:noProof/>
            </w:rPr>
            <w:br/>
          </w:r>
          <w:r>
            <w:rPr>
              <w:noProof/>
            </w:rPr>
            <w:fldChar w:fldCharType="end"/>
          </w:r>
        </w:p>
      </w:tc>
    </w:tr>
  </w:tbl>
  <w:p w14:paraId="211603B3" w14:textId="77777777" w:rsidR="00B40C2E" w:rsidRDefault="00B40C2E" w:rsidP="00254A01">
    <w:pPr>
      <w:pStyle w:val="Header"/>
    </w:pPr>
    <w:r w:rsidRPr="00806AB6">
      <w:rPr>
        <w:noProof/>
      </w:rPr>
      <mc:AlternateContent>
        <mc:Choice Requires="wps">
          <w:drawing>
            <wp:anchor distT="0" distB="0" distL="114300" distR="114300" simplePos="0" relativeHeight="251658752" behindDoc="1" locked="0" layoutInCell="1" allowOverlap="1" wp14:anchorId="538D8A13" wp14:editId="77F6CF32">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D2E78C" id="TriangleRight" o:spid="_x0000_s1026" style="position:absolute;margin-left:56.7pt;margin-top:22.7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7728" behindDoc="1" locked="0" layoutInCell="1" allowOverlap="1" wp14:anchorId="52779844" wp14:editId="51194025">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D440CF" id="TriangleLeft" o:spid="_x0000_s1026" style="position:absolute;margin-left:22.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6704" behindDoc="1" locked="0" layoutInCell="1" allowOverlap="1" wp14:anchorId="50BEA44E" wp14:editId="3CB22E83">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CD131D8" id="Rectangle" o:spid="_x0000_s1026" style="position:absolute;margin-left:22.7pt;margin-top:22.7pt;width:552.7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6498A72B"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0EFC8148" w14:textId="77777777" w:rsidTr="00B40C2E">
      <w:trPr>
        <w:trHeight w:hRule="exact" w:val="1418"/>
      </w:trPr>
      <w:tc>
        <w:tcPr>
          <w:tcW w:w="7761" w:type="dxa"/>
          <w:vAlign w:val="center"/>
        </w:tcPr>
        <w:p w14:paraId="17AAD00F" w14:textId="0F9F0AE5"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20415F">
            <w:rPr>
              <w:noProof/>
            </w:rPr>
            <w:t>Local Government Act 2020 – Principles</w:t>
          </w:r>
          <w:r w:rsidR="0020415F">
            <w:rPr>
              <w:noProof/>
            </w:rPr>
            <w:br/>
            <w:t>Strategic Planning</w:t>
          </w:r>
          <w:r w:rsidR="0020415F">
            <w:rPr>
              <w:noProof/>
            </w:rPr>
            <w:br/>
          </w:r>
          <w:r>
            <w:rPr>
              <w:noProof/>
            </w:rPr>
            <w:fldChar w:fldCharType="end"/>
          </w:r>
        </w:p>
      </w:tc>
    </w:tr>
  </w:tbl>
  <w:p w14:paraId="07F8529E" w14:textId="77777777" w:rsidR="00B40C2E" w:rsidRDefault="00B40C2E" w:rsidP="00254A01">
    <w:pPr>
      <w:pStyle w:val="Header"/>
    </w:pPr>
    <w:r w:rsidRPr="00806AB6">
      <w:rPr>
        <w:noProof/>
      </w:rPr>
      <mc:AlternateContent>
        <mc:Choice Requires="wps">
          <w:drawing>
            <wp:anchor distT="0" distB="0" distL="114300" distR="114300" simplePos="0" relativeHeight="251661824" behindDoc="1" locked="0" layoutInCell="1" allowOverlap="1" wp14:anchorId="1AAF19D4" wp14:editId="4A7EA35F">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AA5DC2" id="TriangleRight" o:spid="_x0000_s1026" style="position:absolute;margin-left:56.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0800" behindDoc="1" locked="0" layoutInCell="1" allowOverlap="1" wp14:anchorId="774E46AE" wp14:editId="10FA72E1">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5BA1B2" id="TriangleLeft" o:spid="_x0000_s1026" style="position:absolute;margin-left:22.7pt;margin-top:22.7pt;width:68.05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9776" behindDoc="1" locked="0" layoutInCell="1" allowOverlap="1" wp14:anchorId="7315EA57" wp14:editId="2ACC0C2F">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6D9728" id="Rectangle" o:spid="_x0000_s1026" style="position:absolute;margin-left:22.7pt;margin-top:22.7pt;width:552.7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5C86385C"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A53ED" w14:textId="77777777" w:rsidR="00B40C2E" w:rsidRPr="00E97294" w:rsidRDefault="008002E1" w:rsidP="00E97294">
    <w:pPr>
      <w:pStyle w:val="Header"/>
    </w:pPr>
    <w:r>
      <w:rPr>
        <w:noProof/>
      </w:rPr>
      <w:drawing>
        <wp:anchor distT="0" distB="0" distL="114300" distR="114300" simplePos="0" relativeHeight="251679744" behindDoc="1" locked="0" layoutInCell="1" allowOverlap="1" wp14:anchorId="312D09F5" wp14:editId="27E3C0A4">
          <wp:simplePos x="0" y="0"/>
          <wp:positionH relativeFrom="page">
            <wp:posOffset>720090</wp:posOffset>
          </wp:positionH>
          <wp:positionV relativeFrom="page">
            <wp:posOffset>1188085</wp:posOffset>
          </wp:positionV>
          <wp:extent cx="864000" cy="896400"/>
          <wp:effectExtent l="0" t="0" r="0" b="0"/>
          <wp:wrapNone/>
          <wp:docPr id="4"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30081E" w:rsidRPr="00806AB6">
      <w:rPr>
        <w:noProof/>
      </w:rPr>
      <mc:AlternateContent>
        <mc:Choice Requires="wps">
          <w:drawing>
            <wp:anchor distT="36195" distB="107950" distL="114300" distR="114300" simplePos="0" relativeHeight="251676672" behindDoc="1" locked="1" layoutInCell="1" allowOverlap="1" wp14:anchorId="676215BD" wp14:editId="38E8DC69">
              <wp:simplePos x="0" y="0"/>
              <wp:positionH relativeFrom="page">
                <wp:posOffset>286603</wp:posOffset>
              </wp:positionH>
              <wp:positionV relativeFrom="page">
                <wp:posOffset>1187355</wp:posOffset>
              </wp:positionV>
              <wp:extent cx="7020000" cy="1839600"/>
              <wp:effectExtent l="0" t="0" r="9525" b="8255"/>
              <wp:wrapNone/>
              <wp:docPr id="15"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1839600"/>
                      </a:xfrm>
                      <a:prstGeom prst="rect">
                        <a:avLst/>
                      </a:prstGeom>
                      <a:blipFill dpi="0" rotWithShape="1">
                        <a:blip r:embed="rId2" cstate="print">
                          <a:extLst>
                            <a:ext uri="{28A0092B-C50C-407E-A947-70E740481C1C}">
                              <a14:useLocalDpi xmlns:a14="http://schemas.microsoft.com/office/drawing/2010/main" val="0"/>
                            </a:ext>
                          </a:extLst>
                        </a:blip>
                        <a:srcRect/>
                        <a:stretch>
                          <a:fillRect r="-214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A5724A1" id="PicSingle" o:spid="_x0000_s1026" style="position:absolute;margin-left:22.55pt;margin-top:93.5pt;width:552.75pt;height:144.85pt;z-index:-251639808;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" stroked="f">
              <v:fill r:id="rId3" o:title="" recolor="t" rotate="t" type="frame"/>
              <w10:wrap anchorx="page" anchory="page"/>
              <w10:anchorlock/>
            </v:rect>
          </w:pict>
        </mc:Fallback>
      </mc:AlternateContent>
    </w:r>
    <w:r w:rsidR="000B66BB">
      <w:rPr>
        <w:noProof/>
      </w:rPr>
      <w:drawing>
        <wp:anchor distT="0" distB="0" distL="114300" distR="114300" simplePos="0" relativeHeight="251672576" behindDoc="1" locked="0" layoutInCell="1" allowOverlap="1" wp14:anchorId="585C7F6F" wp14:editId="6F91B69D">
          <wp:simplePos x="0" y="0"/>
          <wp:positionH relativeFrom="page">
            <wp:posOffset>720090</wp:posOffset>
          </wp:positionH>
          <wp:positionV relativeFrom="page">
            <wp:posOffset>1188085</wp:posOffset>
          </wp:positionV>
          <wp:extent cx="860400" cy="896400"/>
          <wp:effectExtent l="0" t="0" r="0" b="0"/>
          <wp:wrapNone/>
          <wp:docPr id="107"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4">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4144" behindDoc="1" locked="0" layoutInCell="1" allowOverlap="1" wp14:anchorId="44179773" wp14:editId="5819FEB4">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9FD7DA"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0" behindDoc="1" locked="0" layoutInCell="1" allowOverlap="1" wp14:anchorId="784D16C1" wp14:editId="406EE260">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E0150C" id="TriangleBottom" o:spid="_x0000_s1026"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path="m,l669,1415,1339,,,xe" fillcolor="#e1a9ac [3208]"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0048" behindDoc="1" locked="0" layoutInCell="1" allowOverlap="1" wp14:anchorId="78EF44E1" wp14:editId="0E325AEF">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D3FDA8"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45952" behindDoc="1" locked="0" layoutInCell="1" allowOverlap="1" wp14:anchorId="3CD74B95" wp14:editId="2A7B54EB">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93893D"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EA6961" w:rsidRPr="00975ED3" w14:paraId="6BB21D99" w14:textId="77777777" w:rsidTr="00B40C2E">
      <w:trPr>
        <w:trHeight w:hRule="exact" w:val="1418"/>
      </w:trPr>
      <w:tc>
        <w:tcPr>
          <w:tcW w:w="7761" w:type="dxa"/>
          <w:vAlign w:val="center"/>
        </w:tcPr>
        <w:p w14:paraId="49E83124" w14:textId="24991856" w:rsidR="00EA6961" w:rsidRPr="00975ED3" w:rsidRDefault="00EA6961" w:rsidP="00B40C2E">
          <w:pPr>
            <w:pStyle w:val="Header"/>
          </w:pPr>
          <w:r>
            <w:rPr>
              <w:noProof/>
            </w:rPr>
            <w:fldChar w:fldCharType="begin"/>
          </w:r>
          <w:r>
            <w:rPr>
              <w:noProof/>
            </w:rPr>
            <w:instrText xml:space="preserve"> STYLEREF  Title  \* MERGEFORMAT </w:instrText>
          </w:r>
          <w:r>
            <w:rPr>
              <w:noProof/>
            </w:rPr>
            <w:fldChar w:fldCharType="separate"/>
          </w:r>
          <w:r w:rsidR="0020415F">
            <w:rPr>
              <w:noProof/>
            </w:rPr>
            <w:t>Local Government Act 2020 – Principles</w:t>
          </w:r>
          <w:r w:rsidR="0020415F">
            <w:rPr>
              <w:noProof/>
            </w:rPr>
            <w:br/>
            <w:t>Strategic Planning</w:t>
          </w:r>
          <w:r w:rsidR="0020415F">
            <w:rPr>
              <w:noProof/>
            </w:rPr>
            <w:br/>
          </w:r>
          <w:r>
            <w:rPr>
              <w:noProof/>
            </w:rPr>
            <w:fldChar w:fldCharType="end"/>
          </w:r>
        </w:p>
      </w:tc>
    </w:tr>
  </w:tbl>
  <w:p w14:paraId="2B266986" w14:textId="77777777" w:rsidR="00EA6961" w:rsidRDefault="00EA6961" w:rsidP="00254A01">
    <w:pPr>
      <w:pStyle w:val="Header"/>
    </w:pPr>
    <w:r w:rsidRPr="00806AB6">
      <w:rPr>
        <w:noProof/>
      </w:rPr>
      <mc:AlternateContent>
        <mc:Choice Requires="wps">
          <w:drawing>
            <wp:anchor distT="0" distB="0" distL="114300" distR="114300" simplePos="0" relativeHeight="251683840" behindDoc="1" locked="0" layoutInCell="1" allowOverlap="1" wp14:anchorId="6B07BEC8" wp14:editId="232EF592">
              <wp:simplePos x="0" y="0"/>
              <wp:positionH relativeFrom="page">
                <wp:posOffset>720090</wp:posOffset>
              </wp:positionH>
              <wp:positionV relativeFrom="page">
                <wp:posOffset>288290</wp:posOffset>
              </wp:positionV>
              <wp:extent cx="864000" cy="900000"/>
              <wp:effectExtent l="0" t="0" r="0" b="0"/>
              <wp:wrapNone/>
              <wp:docPr id="2"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412F2D" id="TriangleRight" o:spid="_x0000_s1026" style="position:absolute;margin-left:56.7pt;margin-top:22.7pt;width:68.05pt;height:70.8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eYMzwIAAN0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rrnmDM8CAADd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82816" behindDoc="1" locked="0" layoutInCell="1" allowOverlap="1" wp14:anchorId="5B8F9FB4" wp14:editId="2FEEA90A">
              <wp:simplePos x="0" y="0"/>
              <wp:positionH relativeFrom="page">
                <wp:posOffset>288290</wp:posOffset>
              </wp:positionH>
              <wp:positionV relativeFrom="page">
                <wp:posOffset>288290</wp:posOffset>
              </wp:positionV>
              <wp:extent cx="864000" cy="900000"/>
              <wp:effectExtent l="0" t="0" r="0" b="0"/>
              <wp:wrapNone/>
              <wp:docPr id="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F5E34C" id="TriangleLeft" o:spid="_x0000_s1026" style="position:absolute;margin-left:22.7pt;margin-top:22.7pt;width:68.05pt;height:70.8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VmywIAAMY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81792" behindDoc="1" locked="0" layoutInCell="1" allowOverlap="1" wp14:anchorId="71D7A6A4" wp14:editId="7920E2C0">
              <wp:simplePos x="0" y="0"/>
              <wp:positionH relativeFrom="page">
                <wp:posOffset>288290</wp:posOffset>
              </wp:positionH>
              <wp:positionV relativeFrom="page">
                <wp:posOffset>288290</wp:posOffset>
              </wp:positionV>
              <wp:extent cx="7020000" cy="900000"/>
              <wp:effectExtent l="0" t="0" r="9525" b="0"/>
              <wp:wrapNone/>
              <wp:docPr id="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011C1D" id="Rectangle" o:spid="_x0000_s1026" style="position:absolute;margin-left:22.7pt;margin-top:22.7pt;width:552.75pt;height:70.8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DdVG/A+gEAANw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7BAB05BB" w14:textId="77777777" w:rsidR="00EA6961" w:rsidRPr="00254A01" w:rsidRDefault="00EA6961" w:rsidP="00254A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C7428"/>
    <w:multiLevelType w:val="hybridMultilevel"/>
    <w:tmpl w:val="F746CA7E"/>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B3272F"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D465828"/>
    <w:multiLevelType w:val="hybridMultilevel"/>
    <w:tmpl w:val="7A98B2AA"/>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63350F8"/>
    <w:multiLevelType w:val="hybridMultilevel"/>
    <w:tmpl w:val="029A06C4"/>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B181FBA"/>
    <w:multiLevelType w:val="hybridMultilevel"/>
    <w:tmpl w:val="5CF6BBFA"/>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D545EC4"/>
    <w:multiLevelType w:val="multilevel"/>
    <w:tmpl w:val="08F88AE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7" w15:restartNumberingAfterBreak="0">
    <w:nsid w:val="53F46DC8"/>
    <w:multiLevelType w:val="hybridMultilevel"/>
    <w:tmpl w:val="F1806998"/>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64B3F77"/>
    <w:multiLevelType w:val="hybridMultilevel"/>
    <w:tmpl w:val="05E2EB40"/>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0"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1" w15:restartNumberingAfterBreak="0">
    <w:nsid w:val="6AAB5E76"/>
    <w:multiLevelType w:val="hybridMultilevel"/>
    <w:tmpl w:val="5ED0C6E6"/>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CE85FCB"/>
    <w:multiLevelType w:val="hybridMultilevel"/>
    <w:tmpl w:val="56C2B168"/>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5"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1"/>
  </w:num>
  <w:num w:numId="2">
    <w:abstractNumId w:val="23"/>
  </w:num>
  <w:num w:numId="3">
    <w:abstractNumId w:val="19"/>
  </w:num>
  <w:num w:numId="4">
    <w:abstractNumId w:val="25"/>
  </w:num>
  <w:num w:numId="5">
    <w:abstractNumId w:val="8"/>
  </w:num>
  <w:num w:numId="6">
    <w:abstractNumId w:val="4"/>
  </w:num>
  <w:num w:numId="7">
    <w:abstractNumId w:val="2"/>
  </w:num>
  <w:num w:numId="8">
    <w:abstractNumId w:val="1"/>
  </w:num>
  <w:num w:numId="9">
    <w:abstractNumId w:val="24"/>
  </w:num>
  <w:num w:numId="10">
    <w:abstractNumId w:val="6"/>
  </w:num>
  <w:num w:numId="11">
    <w:abstractNumId w:val="9"/>
  </w:num>
  <w:num w:numId="12">
    <w:abstractNumId w:val="7"/>
  </w:num>
  <w:num w:numId="13">
    <w:abstractNumId w:val="12"/>
  </w:num>
  <w:num w:numId="14">
    <w:abstractNumId w:val="14"/>
  </w:num>
  <w:num w:numId="15">
    <w:abstractNumId w:val="22"/>
  </w:num>
  <w:num w:numId="16">
    <w:abstractNumId w:val="13"/>
  </w:num>
  <w:num w:numId="17">
    <w:abstractNumId w:val="3"/>
  </w:num>
  <w:num w:numId="18">
    <w:abstractNumId w:val="18"/>
  </w:num>
  <w:num w:numId="19">
    <w:abstractNumId w:val="5"/>
  </w:num>
  <w:num w:numId="20">
    <w:abstractNumId w:val="21"/>
  </w:num>
  <w:num w:numId="21">
    <w:abstractNumId w:val="0"/>
  </w:num>
  <w:num w:numId="22">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LocalInfrastructure"/>
    <w:docVar w:name="TOC" w:val="True"/>
    <w:docVar w:name="TOCNew" w:val="True"/>
    <w:docVar w:name="Version" w:val="3"/>
    <w:docVar w:name="WebAddress" w:val="True"/>
  </w:docVars>
  <w:rsids>
    <w:rsidRoot w:val="008002E1"/>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DD2"/>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2780"/>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0E24"/>
    <w:rsid w:val="000C16A7"/>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162"/>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0A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0D2"/>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5F"/>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1B9F"/>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C91"/>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0DD9"/>
    <w:rsid w:val="002E18B5"/>
    <w:rsid w:val="002E18FF"/>
    <w:rsid w:val="002E2131"/>
    <w:rsid w:val="002E2335"/>
    <w:rsid w:val="002E23C3"/>
    <w:rsid w:val="002E2A89"/>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0B9"/>
    <w:rsid w:val="002F71D3"/>
    <w:rsid w:val="002F7537"/>
    <w:rsid w:val="002F76E9"/>
    <w:rsid w:val="002F7E42"/>
    <w:rsid w:val="002F7F6A"/>
    <w:rsid w:val="00300224"/>
    <w:rsid w:val="003002D2"/>
    <w:rsid w:val="003003E2"/>
    <w:rsid w:val="00300640"/>
    <w:rsid w:val="00300778"/>
    <w:rsid w:val="0030081E"/>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3B20"/>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312"/>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92C"/>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589"/>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0BF"/>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C2"/>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0B"/>
    <w:rsid w:val="005232B3"/>
    <w:rsid w:val="005233A5"/>
    <w:rsid w:val="00523C38"/>
    <w:rsid w:val="00523DDC"/>
    <w:rsid w:val="0052415A"/>
    <w:rsid w:val="0052438E"/>
    <w:rsid w:val="00525B0A"/>
    <w:rsid w:val="0052624A"/>
    <w:rsid w:val="00526266"/>
    <w:rsid w:val="00526493"/>
    <w:rsid w:val="00526A07"/>
    <w:rsid w:val="00526A2E"/>
    <w:rsid w:val="00526EBE"/>
    <w:rsid w:val="00527730"/>
    <w:rsid w:val="005302CE"/>
    <w:rsid w:val="00530ABD"/>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E45"/>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D8A"/>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5B0A"/>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27812"/>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705"/>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2B78"/>
    <w:rsid w:val="00753414"/>
    <w:rsid w:val="0075357D"/>
    <w:rsid w:val="007535AA"/>
    <w:rsid w:val="007535DA"/>
    <w:rsid w:val="0075373B"/>
    <w:rsid w:val="00753FA3"/>
    <w:rsid w:val="00754BEB"/>
    <w:rsid w:val="00754D6D"/>
    <w:rsid w:val="00754F62"/>
    <w:rsid w:val="007554D1"/>
    <w:rsid w:val="00755672"/>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3FC4"/>
    <w:rsid w:val="00774EEB"/>
    <w:rsid w:val="007753D6"/>
    <w:rsid w:val="007755A5"/>
    <w:rsid w:val="0077571D"/>
    <w:rsid w:val="007759C3"/>
    <w:rsid w:val="00775E0A"/>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5ED"/>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2E1"/>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914"/>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1A52"/>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5CEA"/>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29"/>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7B1"/>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4ABB"/>
    <w:rsid w:val="0096535C"/>
    <w:rsid w:val="0096561B"/>
    <w:rsid w:val="009658AB"/>
    <w:rsid w:val="00965BD5"/>
    <w:rsid w:val="00965C39"/>
    <w:rsid w:val="00965CE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3F2C"/>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6F0B"/>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2E"/>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233"/>
    <w:rsid w:val="00B83356"/>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46D"/>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235"/>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0B"/>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4E27"/>
    <w:rsid w:val="00C5546B"/>
    <w:rsid w:val="00C557C0"/>
    <w:rsid w:val="00C56020"/>
    <w:rsid w:val="00C565FD"/>
    <w:rsid w:val="00C575DC"/>
    <w:rsid w:val="00C57657"/>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67C9D"/>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D9B"/>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9D9"/>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5D31"/>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2A4B"/>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B14"/>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75B"/>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961"/>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2D38"/>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3A773855"/>
  <w15:docId w15:val="{BAF452A1-AA2F-4683-A3F4-51B719EC4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B3272F"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B3272F"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B3272F"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B3272F"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B3272F"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B3272F"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B3272F"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B3272F"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B3272F"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B3272F"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627812"/>
    <w:pPr>
      <w:spacing w:line="240" w:lineRule="auto"/>
    </w:pPr>
    <w:rPr>
      <w:color w:val="FFFFFF"/>
      <w:sz w:val="24"/>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B3272F" w:themeColor="text2"/>
      <w:kern w:val="32"/>
      <w:sz w:val="40"/>
      <w:szCs w:val="32"/>
    </w:rPr>
  </w:style>
  <w:style w:type="character" w:customStyle="1" w:styleId="Heading2Char">
    <w:name w:val="Heading 2 Char"/>
    <w:basedOn w:val="DefaultParagraphFont"/>
    <w:link w:val="Heading2"/>
    <w:rsid w:val="001306D2"/>
    <w:rPr>
      <w:b/>
      <w:bCs/>
      <w:iCs/>
      <w:color w:val="B3272F" w:themeColor="text2"/>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e24kjd">
    <w:name w:val="e24kjd"/>
    <w:basedOn w:val="DefaultParagraphFont"/>
    <w:rsid w:val="009577B1"/>
  </w:style>
  <w:style w:type="table" w:styleId="GridTable6Colorful-Accent5">
    <w:name w:val="Grid Table 6 Colorful Accent 5"/>
    <w:basedOn w:val="TableNormal"/>
    <w:uiPriority w:val="51"/>
    <w:rsid w:val="00E9675B"/>
    <w:pPr>
      <w:spacing w:line="240" w:lineRule="auto"/>
    </w:pPr>
    <w:rPr>
      <w:color w:val="C75F64" w:themeColor="accent5" w:themeShade="BF"/>
    </w:rPr>
    <w:tblPr>
      <w:tblStyleRowBandSize w:val="1"/>
      <w:tblStyleColBandSize w:val="1"/>
      <w:tblBorders>
        <w:top w:val="single" w:sz="4" w:space="0" w:color="EDCBCD" w:themeColor="accent5" w:themeTint="99"/>
        <w:left w:val="single" w:sz="4" w:space="0" w:color="EDCBCD" w:themeColor="accent5" w:themeTint="99"/>
        <w:bottom w:val="single" w:sz="4" w:space="0" w:color="EDCBCD" w:themeColor="accent5" w:themeTint="99"/>
        <w:right w:val="single" w:sz="4" w:space="0" w:color="EDCBCD" w:themeColor="accent5" w:themeTint="99"/>
        <w:insideH w:val="single" w:sz="4" w:space="0" w:color="EDCBCD" w:themeColor="accent5" w:themeTint="99"/>
        <w:insideV w:val="single" w:sz="4" w:space="0" w:color="EDCBCD" w:themeColor="accent5" w:themeTint="99"/>
      </w:tblBorders>
    </w:tblPr>
    <w:tblStylePr w:type="firstRow">
      <w:rPr>
        <w:b/>
        <w:bCs/>
      </w:rPr>
      <w:tblPr/>
      <w:tcPr>
        <w:tcBorders>
          <w:bottom w:val="single" w:sz="12" w:space="0" w:color="EDCBCD" w:themeColor="accent5" w:themeTint="99"/>
        </w:tcBorders>
      </w:tcPr>
    </w:tblStylePr>
    <w:tblStylePr w:type="lastRow">
      <w:rPr>
        <w:b/>
        <w:bCs/>
      </w:rPr>
      <w:tblPr/>
      <w:tcPr>
        <w:tcBorders>
          <w:top w:val="double" w:sz="4" w:space="0" w:color="EDCBCD" w:themeColor="accent5" w:themeTint="99"/>
        </w:tcBorders>
      </w:tcPr>
    </w:tblStylePr>
    <w:tblStylePr w:type="firstCol">
      <w:rPr>
        <w:b/>
        <w:bCs/>
      </w:rPr>
    </w:tblStylePr>
    <w:tblStylePr w:type="lastCol">
      <w:rPr>
        <w:b/>
        <w:bCs/>
      </w:rPr>
    </w:tblStylePr>
    <w:tblStylePr w:type="band1Vert">
      <w:tblPr/>
      <w:tcPr>
        <w:shd w:val="clear" w:color="auto" w:fill="F9EDEE" w:themeFill="accent5" w:themeFillTint="33"/>
      </w:tcPr>
    </w:tblStylePr>
    <w:tblStylePr w:type="band1Horz">
      <w:tblPr/>
      <w:tcPr>
        <w:shd w:val="clear" w:color="auto" w:fill="F9EDEE"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mailto:customer.service@delwp.vic.gov.a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delwp.vic.gov.au" TargetMode="Externa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www.relayservice.com.au"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emf"/><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a5f32de4-e402-4188-b034-e71ca7d22e54">DOCID206-1742028911-826</_dlc_DocId>
    <_dlc_DocIdUrl xmlns="a5f32de4-e402-4188-b034-e71ca7d22e54">
      <Url>https://delwpvicgovau.sharepoint.com/sites/ecm_206/_layouts/15/DocIdRedir.aspx?ID=DOCID206-1742028911-826</Url>
      <Description>DOCID206-1742028911-826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6539DC503A432479E96D40F0A0A49D8" ma:contentTypeVersion="18" ma:contentTypeDescription="Create a new document." ma:contentTypeScope="" ma:versionID="17ae4231e60ce2349b02ec2426f682dc">
  <xsd:schema xmlns:xsd="http://www.w3.org/2001/XMLSchema" xmlns:xs="http://www.w3.org/2001/XMLSchema" xmlns:p="http://schemas.microsoft.com/office/2006/metadata/properties" xmlns:ns3="a5f32de4-e402-4188-b034-e71ca7d22e54" xmlns:ns4="c8ad4318-24f1-4b7a-8084-00888da72d1d" xmlns:ns5="1f049512-d56c-4e4d-9d9d-7023182c350b" targetNamespace="http://schemas.microsoft.com/office/2006/metadata/properties" ma:root="true" ma:fieldsID="3081fa4238795259b97224d237356c31" ns3:_="" ns4:_="" ns5:_="">
    <xsd:import namespace="a5f32de4-e402-4188-b034-e71ca7d22e54"/>
    <xsd:import namespace="c8ad4318-24f1-4b7a-8084-00888da72d1d"/>
    <xsd:import namespace="1f049512-d56c-4e4d-9d9d-7023182c350b"/>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Location" minOccurs="0"/>
                <xsd:element ref="ns5:SharedWithUsers" minOccurs="0"/>
                <xsd:element ref="ns5:SharedWithDetails" minOccurs="0"/>
                <xsd:element ref="ns5:SharingHintHash"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8ad4318-24f1-4b7a-8084-00888da72d1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049512-d56c-4e4d-9d9d-7023182c350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 PreviousValue="false"/>
</file>

<file path=customXml/item5.xml><?xml version="1.0" encoding="utf-8"?>
<?mso-contentType ?>
<spe:Receivers xmlns:spe="http://schemas.microsoft.com/sharepoint/event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33A8A-9356-4972-8B24-E1C1325AAFBC}">
  <ds:schemaRefs>
    <ds:schemaRef ds:uri="http://schemas.microsoft.com/sharepoint/v3/contenttype/forms"/>
  </ds:schemaRefs>
</ds:datastoreItem>
</file>

<file path=customXml/itemProps2.xml><?xml version="1.0" encoding="utf-8"?>
<ds:datastoreItem xmlns:ds="http://schemas.openxmlformats.org/officeDocument/2006/customXml" ds:itemID="{123C690A-27B1-4017-947E-D91FA065BFF9}">
  <ds:schemaRefs>
    <ds:schemaRef ds:uri="http://purl.org/dc/terms/"/>
    <ds:schemaRef ds:uri="http://schemas.microsoft.com/office/2006/documentManagement/types"/>
    <ds:schemaRef ds:uri="http://schemas.openxmlformats.org/package/2006/metadata/core-properties"/>
    <ds:schemaRef ds:uri="c8ad4318-24f1-4b7a-8084-00888da72d1d"/>
    <ds:schemaRef ds:uri="http://purl.org/dc/elements/1.1/"/>
    <ds:schemaRef ds:uri="a5f32de4-e402-4188-b034-e71ca7d22e54"/>
    <ds:schemaRef ds:uri="http://schemas.microsoft.com/office/infopath/2007/PartnerControls"/>
    <ds:schemaRef ds:uri="http://schemas.microsoft.com/office/2006/metadata/properties"/>
    <ds:schemaRef ds:uri="1f049512-d56c-4e4d-9d9d-7023182c350b"/>
    <ds:schemaRef ds:uri="http://www.w3.org/XML/1998/namespace"/>
    <ds:schemaRef ds:uri="http://purl.org/dc/dcmitype/"/>
  </ds:schemaRefs>
</ds:datastoreItem>
</file>

<file path=customXml/itemProps3.xml><?xml version="1.0" encoding="utf-8"?>
<ds:datastoreItem xmlns:ds="http://schemas.openxmlformats.org/officeDocument/2006/customXml" ds:itemID="{428BE6F1-710D-45EA-B1DC-C228CCBE2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c8ad4318-24f1-4b7a-8084-00888da72d1d"/>
    <ds:schemaRef ds:uri="1f049512-d56c-4e4d-9d9d-7023182c3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60CC69-5696-475E-8C61-7E0D0EB84420}">
  <ds:schemaRefs>
    <ds:schemaRef ds:uri="Microsoft.SharePoint.Taxonomy.ContentTypeSync"/>
  </ds:schemaRefs>
</ds:datastoreItem>
</file>

<file path=customXml/itemProps5.xml><?xml version="1.0" encoding="utf-8"?>
<ds:datastoreItem xmlns:ds="http://schemas.openxmlformats.org/officeDocument/2006/customXml" ds:itemID="{C75B66E0-C6D7-4AE6-BA7B-8836213AE165}">
  <ds:schemaRefs>
    <ds:schemaRef ds:uri="http://schemas.microsoft.com/sharepoint/events"/>
  </ds:schemaRefs>
</ds:datastoreItem>
</file>

<file path=customXml/itemProps6.xml><?xml version="1.0" encoding="utf-8"?>
<ds:datastoreItem xmlns:ds="http://schemas.openxmlformats.org/officeDocument/2006/customXml" ds:itemID="{807E91A8-383A-4A43-833C-64CE34BCE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765</Words>
  <Characters>4362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LG Act Principles Community Engagement</vt:lpstr>
    </vt:vector>
  </TitlesOfParts>
  <Company/>
  <LinksUpToDate>false</LinksUpToDate>
  <CharactersWithSpaces>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LG Act Principles Community Engagement</dc:title>
  <dc:subject/>
  <dc:creator>Amanda Boyd (DELWP)</dc:creator>
  <cp:keywords/>
  <dc:description/>
  <cp:lastModifiedBy>Taryn K Gale (DELWP)</cp:lastModifiedBy>
  <cp:revision>2</cp:revision>
  <cp:lastPrinted>2016-09-08T07:20:00Z</cp:lastPrinted>
  <dcterms:created xsi:type="dcterms:W3CDTF">2020-04-16T01:54:00Z</dcterms:created>
  <dcterms:modified xsi:type="dcterms:W3CDTF">2020-04-16T01:54:00Z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0x010100B6539DC503A432479E96D40F0A0A49D8</vt:lpwstr>
  </property>
  <property fmtid="{D5CDD505-2E9C-101B-9397-08002B2CF9AE}" pid="19" name="Section">
    <vt:lpwstr/>
  </property>
  <property fmtid="{D5CDD505-2E9C-101B-9397-08002B2CF9AE}" pid="20" name="Sub-Section">
    <vt:lpwstr/>
  </property>
  <property fmtid="{D5CDD505-2E9C-101B-9397-08002B2CF9AE}" pid="21" name="Agency">
    <vt:lpwstr>1;#Department of Environment, Land, Water and Planning|607a3f87-1228-4cd9-82a5-076aa8776274</vt:lpwstr>
  </property>
  <property fmtid="{D5CDD505-2E9C-101B-9397-08002B2CF9AE}" pid="22" name="Branch">
    <vt:lpwstr>58;#Policy and Strategy|39184deb-8b9b-4457-84c3-1bad1a93bac7</vt:lpwstr>
  </property>
  <property fmtid="{D5CDD505-2E9C-101B-9397-08002B2CF9AE}" pid="23" name="Division">
    <vt:lpwstr>4;#Local Government Victoria|f6ecfee0-2e0c-4d0c-8535-bce6333ce498</vt:lpwstr>
  </property>
  <property fmtid="{D5CDD505-2E9C-101B-9397-08002B2CF9AE}" pid="24" name="Dissemination Limiting Marker">
    <vt:lpwstr>2;#FOUO|955eb6fc-b35a-4808-8aa5-31e514fa3f26</vt:lpwstr>
  </property>
  <property fmtid="{D5CDD505-2E9C-101B-9397-08002B2CF9AE}" pid="25" name="Group1">
    <vt:lpwstr>5;#Local Infrastructure|35232ce7-1039-46ab-a331-4c8e969be43f</vt:lpwstr>
  </property>
  <property fmtid="{D5CDD505-2E9C-101B-9397-08002B2CF9AE}" pid="26" name="Security Classification">
    <vt:lpwstr>3;#Unclassified|7fa379f4-4aba-4692-ab80-7d39d3a23cf4</vt:lpwstr>
  </property>
  <property fmtid="{D5CDD505-2E9C-101B-9397-08002B2CF9AE}" pid="27" name="_dlc_DocIdItemGuid">
    <vt:lpwstr>f7b0e181-2747-44a9-9157-8dcb7ef45086</vt:lpwstr>
  </property>
</Properties>
</file>