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380910A6" w14:textId="77777777" w:rsidTr="003F46E9">
        <w:trPr>
          <w:trHeight w:hRule="exact" w:val="1418"/>
        </w:trPr>
        <w:tc>
          <w:tcPr>
            <w:tcW w:w="7761" w:type="dxa"/>
            <w:vAlign w:val="center"/>
          </w:tcPr>
          <w:p w14:paraId="2B3554F5" w14:textId="77777777" w:rsidR="009B1003" w:rsidRPr="009B1003" w:rsidRDefault="006B2DF8" w:rsidP="009B1003">
            <w:pPr>
              <w:pStyle w:val="Title"/>
            </w:pPr>
            <w:bookmarkStart w:id="0" w:name="_GoBack"/>
            <w:bookmarkEnd w:id="0"/>
            <w:r>
              <w:t>Rural Councils Transformation Program</w:t>
            </w:r>
          </w:p>
        </w:tc>
      </w:tr>
      <w:tr w:rsidR="00975ED3" w:rsidRPr="00844A4D" w14:paraId="2F1A3898" w14:textId="77777777" w:rsidTr="003F46E9">
        <w:trPr>
          <w:trHeight w:val="1247"/>
        </w:trPr>
        <w:tc>
          <w:tcPr>
            <w:tcW w:w="7761" w:type="dxa"/>
            <w:vAlign w:val="center"/>
          </w:tcPr>
          <w:p w14:paraId="4ED07B62" w14:textId="22D525FE" w:rsidR="009B1003" w:rsidRPr="00844A4D" w:rsidRDefault="004C52DD" w:rsidP="009B1003">
            <w:pPr>
              <w:pStyle w:val="Subtitle"/>
              <w:rPr>
                <w:sz w:val="32"/>
              </w:rPr>
            </w:pPr>
            <w:r w:rsidRPr="00844A4D">
              <w:rPr>
                <w:sz w:val="32"/>
              </w:rPr>
              <w:t>Program Summary</w:t>
            </w:r>
          </w:p>
        </w:tc>
      </w:tr>
    </w:tbl>
    <w:p w14:paraId="1BF9D877" w14:textId="77777777" w:rsidR="00806AB6" w:rsidRDefault="006E1C8D" w:rsidP="00307C36">
      <w:r w:rsidRPr="00806AB6">
        <w:rPr>
          <w:noProof/>
        </w:rPr>
        <mc:AlternateContent>
          <mc:Choice Requires="wps">
            <w:drawing>
              <wp:anchor distT="36195" distB="107950" distL="114300" distR="114300" simplePos="0" relativeHeight="251660288" behindDoc="1" locked="1" layoutInCell="1" allowOverlap="1" wp14:anchorId="22AB3AE6" wp14:editId="7FDFF242">
                <wp:simplePos x="0" y="0"/>
                <wp:positionH relativeFrom="page">
                  <wp:posOffset>277495</wp:posOffset>
                </wp:positionH>
                <wp:positionV relativeFrom="page">
                  <wp:posOffset>1945005</wp:posOffset>
                </wp:positionV>
                <wp:extent cx="6983730" cy="1441450"/>
                <wp:effectExtent l="0" t="0" r="7620" b="635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441450"/>
                        </a:xfrm>
                        <a:prstGeom prst="rect">
                          <a:avLst/>
                        </a:prstGeom>
                        <a:blipFill dpi="0" rotWithShape="1">
                          <a:blip r:embed="rId14" cstate="print">
                            <a:extLst>
                              <a:ext uri="{28A0092B-C50C-407E-A947-70E740481C1C}">
                                <a14:useLocalDpi xmlns:a14="http://schemas.microsoft.com/office/drawing/2010/main" val="0"/>
                              </a:ext>
                            </a:extLst>
                          </a:blip>
                          <a:srcRect/>
                          <a:stretch>
                            <a:fillRect l="152" t="-125761" r="-152" b="-32409"/>
                          </a:stretch>
                        </a:blipFill>
                        <a:ln>
                          <a:noFill/>
                        </a:ln>
                        <a:effectLst>
                          <a:softEdge rad="88900"/>
                        </a:effectLs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D09BEE" id="PicSingle" o:spid="_x0000_s1026" style="position:absolute;margin-left:21.85pt;margin-top:153.15pt;width:549.9pt;height:113.5pt;z-index:-251656192;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" stroked="f">
                <v:fill r:id="rId15" o:title="" recolor="t" rotate="t" type="frame"/>
                <w10:wrap type="topAndBottom" anchorx="page" anchory="page"/>
                <w10:anchorlock/>
              </v:rect>
            </w:pict>
          </mc:Fallback>
        </mc:AlternateContent>
      </w:r>
    </w:p>
    <w:p w14:paraId="31423C27" w14:textId="77777777" w:rsidR="00806AB6" w:rsidRDefault="00806AB6" w:rsidP="00806AB6">
      <w:pPr>
        <w:pStyle w:val="BodyText"/>
        <w:sectPr w:rsidR="00806AB6" w:rsidSect="0033793B">
          <w:headerReference w:type="even" r:id="rId16"/>
          <w:headerReference w:type="default" r:id="rId17"/>
          <w:footerReference w:type="even" r:id="rId18"/>
          <w:footerReference w:type="default" r:id="rId19"/>
          <w:headerReference w:type="first" r:id="rId20"/>
          <w:footerReference w:type="first" r:id="rId21"/>
          <w:pgSz w:w="11907" w:h="16840" w:code="9"/>
          <w:pgMar w:top="2211" w:right="737" w:bottom="1758" w:left="851" w:header="284" w:footer="284" w:gutter="0"/>
          <w:cols w:space="284"/>
          <w:titlePg/>
          <w:docGrid w:linePitch="360"/>
        </w:sectPr>
      </w:pPr>
    </w:p>
    <w:p w14:paraId="550A6953" w14:textId="77777777" w:rsidR="0057223A" w:rsidRDefault="0057223A" w:rsidP="0057223A">
      <w:pPr>
        <w:pStyle w:val="Heading2"/>
      </w:pPr>
      <w:bookmarkStart w:id="1" w:name="Here"/>
      <w:bookmarkEnd w:id="1"/>
      <w:r>
        <w:t>What is the Rural Councils Transformation Program?</w:t>
      </w:r>
    </w:p>
    <w:p w14:paraId="0B778819" w14:textId="77777777" w:rsidR="000825AD" w:rsidRDefault="000825AD" w:rsidP="000825AD">
      <w:pPr>
        <w:pStyle w:val="BodyText"/>
        <w:jc w:val="both"/>
        <w:rPr>
          <w:lang w:eastAsia="en-AU"/>
        </w:rPr>
      </w:pPr>
      <w:r>
        <w:rPr>
          <w:lang w:eastAsia="en-AU"/>
        </w:rPr>
        <w:t xml:space="preserve">The </w:t>
      </w:r>
      <w:r w:rsidR="00D41DCA">
        <w:rPr>
          <w:lang w:eastAsia="en-AU"/>
        </w:rPr>
        <w:t xml:space="preserve">$20 million </w:t>
      </w:r>
      <w:r>
        <w:rPr>
          <w:lang w:eastAsia="en-AU"/>
        </w:rPr>
        <w:t>Rural Council Transformation Program (RCTP)</w:t>
      </w:r>
      <w:r w:rsidR="00D41DCA">
        <w:rPr>
          <w:lang w:eastAsia="en-AU"/>
        </w:rPr>
        <w:t xml:space="preserve"> funded in the 2018-19 State Budget</w:t>
      </w:r>
      <w:r>
        <w:rPr>
          <w:lang w:eastAsia="en-AU"/>
        </w:rPr>
        <w:t xml:space="preserve"> aims to </w:t>
      </w:r>
      <w:r w:rsidR="00137733">
        <w:rPr>
          <w:lang w:eastAsia="en-AU"/>
        </w:rPr>
        <w:t>support</w:t>
      </w:r>
      <w:r>
        <w:rPr>
          <w:lang w:eastAsia="en-AU"/>
        </w:rPr>
        <w:t xml:space="preserve"> large scale proposals by rural and regional </w:t>
      </w:r>
      <w:r w:rsidR="00137733">
        <w:rPr>
          <w:lang w:eastAsia="en-AU"/>
        </w:rPr>
        <w:t>councils</w:t>
      </w:r>
      <w:r>
        <w:rPr>
          <w:lang w:eastAsia="en-AU"/>
        </w:rPr>
        <w:t xml:space="preserve"> to transform</w:t>
      </w:r>
      <w:r w:rsidR="00137733">
        <w:rPr>
          <w:lang w:eastAsia="en-AU"/>
        </w:rPr>
        <w:t xml:space="preserve"> existing council functions. </w:t>
      </w:r>
      <w:r>
        <w:rPr>
          <w:lang w:eastAsia="en-AU"/>
        </w:rPr>
        <w:t>This will help improve the financial sustainability of councils which would not</w:t>
      </w:r>
      <w:r w:rsidR="00D9306A">
        <w:rPr>
          <w:lang w:eastAsia="en-AU"/>
        </w:rPr>
        <w:t xml:space="preserve"> otherwise</w:t>
      </w:r>
      <w:r>
        <w:rPr>
          <w:lang w:eastAsia="en-AU"/>
        </w:rPr>
        <w:t xml:space="preserve"> be able to invest in these </w:t>
      </w:r>
      <w:r w:rsidR="00137733">
        <w:rPr>
          <w:lang w:eastAsia="en-AU"/>
        </w:rPr>
        <w:t>large</w:t>
      </w:r>
      <w:r w:rsidR="00F92970">
        <w:rPr>
          <w:lang w:eastAsia="en-AU"/>
        </w:rPr>
        <w:t>-</w:t>
      </w:r>
      <w:r w:rsidR="00137733">
        <w:rPr>
          <w:lang w:eastAsia="en-AU"/>
        </w:rPr>
        <w:t xml:space="preserve">scale </w:t>
      </w:r>
      <w:r>
        <w:rPr>
          <w:lang w:eastAsia="en-AU"/>
        </w:rPr>
        <w:t xml:space="preserve">transformations.  </w:t>
      </w:r>
    </w:p>
    <w:p w14:paraId="03ACCCA0" w14:textId="46E64A2A" w:rsidR="00137733" w:rsidRDefault="00137733" w:rsidP="000825AD">
      <w:pPr>
        <w:pStyle w:val="BodyText"/>
        <w:jc w:val="both"/>
        <w:rPr>
          <w:lang w:eastAsia="en-AU"/>
        </w:rPr>
      </w:pPr>
      <w:r>
        <w:rPr>
          <w:lang w:eastAsia="en-AU"/>
        </w:rPr>
        <w:t>The RCTP is designed to seed fund tra</w:t>
      </w:r>
      <w:r w:rsidR="00F92970">
        <w:rPr>
          <w:lang w:eastAsia="en-AU"/>
        </w:rPr>
        <w:t xml:space="preserve">nsformative projects requiring </w:t>
      </w:r>
      <w:r>
        <w:rPr>
          <w:lang w:eastAsia="en-AU"/>
        </w:rPr>
        <w:t>approximately $2 mi</w:t>
      </w:r>
      <w:r w:rsidR="00D9306A">
        <w:rPr>
          <w:lang w:eastAsia="en-AU"/>
        </w:rPr>
        <w:t xml:space="preserve">llion to $5 million in funding and </w:t>
      </w:r>
      <w:r>
        <w:rPr>
          <w:lang w:eastAsia="en-AU"/>
        </w:rPr>
        <w:t xml:space="preserve">comprising three or more rural </w:t>
      </w:r>
      <w:r w:rsidR="00CA2D1D">
        <w:rPr>
          <w:lang w:eastAsia="en-AU"/>
        </w:rPr>
        <w:t>or</w:t>
      </w:r>
      <w:r>
        <w:rPr>
          <w:lang w:eastAsia="en-AU"/>
        </w:rPr>
        <w:t xml:space="preserve"> regional councils.  </w:t>
      </w:r>
    </w:p>
    <w:p w14:paraId="38380D53" w14:textId="1CA5861D" w:rsidR="004D133C" w:rsidRDefault="000825AD" w:rsidP="000825AD">
      <w:pPr>
        <w:pStyle w:val="BodyText"/>
        <w:jc w:val="both"/>
        <w:rPr>
          <w:lang w:eastAsia="en-AU"/>
        </w:rPr>
      </w:pPr>
      <w:r>
        <w:rPr>
          <w:lang w:eastAsia="en-AU"/>
        </w:rPr>
        <w:t xml:space="preserve">Potential funded projects could include shared engineering and building services, </w:t>
      </w:r>
      <w:proofErr w:type="spellStart"/>
      <w:r>
        <w:rPr>
          <w:lang w:eastAsia="en-AU"/>
        </w:rPr>
        <w:t>cor</w:t>
      </w:r>
      <w:r w:rsidR="00D9306A">
        <w:rPr>
          <w:lang w:eastAsia="en-AU"/>
        </w:rPr>
        <w:t>poratising</w:t>
      </w:r>
      <w:proofErr w:type="spellEnd"/>
      <w:r w:rsidR="00D9306A">
        <w:rPr>
          <w:lang w:eastAsia="en-AU"/>
        </w:rPr>
        <w:t xml:space="preserve"> fleet management, </w:t>
      </w:r>
      <w:r>
        <w:rPr>
          <w:lang w:eastAsia="en-AU"/>
        </w:rPr>
        <w:t>asset</w:t>
      </w:r>
      <w:r w:rsidR="000041A0">
        <w:rPr>
          <w:lang w:eastAsia="en-AU"/>
        </w:rPr>
        <w:t xml:space="preserve"> management</w:t>
      </w:r>
      <w:r>
        <w:rPr>
          <w:lang w:eastAsia="en-AU"/>
        </w:rPr>
        <w:t xml:space="preserve"> </w:t>
      </w:r>
      <w:r w:rsidR="00576584">
        <w:rPr>
          <w:lang w:eastAsia="en-AU"/>
        </w:rPr>
        <w:t>for</w:t>
      </w:r>
      <w:r w:rsidR="00D9306A">
        <w:rPr>
          <w:lang w:eastAsia="en-AU"/>
        </w:rPr>
        <w:t xml:space="preserve"> multiple rural councils, and / or </w:t>
      </w:r>
      <w:r>
        <w:rPr>
          <w:lang w:eastAsia="en-AU"/>
        </w:rPr>
        <w:t xml:space="preserve">combining the back office corporate </w:t>
      </w:r>
      <w:r w:rsidR="00D9306A">
        <w:rPr>
          <w:lang w:eastAsia="en-AU"/>
        </w:rPr>
        <w:t>functions</w:t>
      </w:r>
      <w:r>
        <w:rPr>
          <w:lang w:eastAsia="en-AU"/>
        </w:rPr>
        <w:t xml:space="preserve"> of finance, human resources, IT, procurement and payroll.</w:t>
      </w:r>
      <w:r w:rsidR="009A1701">
        <w:rPr>
          <w:lang w:eastAsia="en-AU"/>
        </w:rPr>
        <w:t xml:space="preserve">  </w:t>
      </w:r>
    </w:p>
    <w:p w14:paraId="126FCA7E" w14:textId="0DC0CAFD" w:rsidR="000825AD" w:rsidRDefault="000825AD" w:rsidP="000825AD">
      <w:pPr>
        <w:pStyle w:val="BodyText"/>
        <w:jc w:val="both"/>
        <w:rPr>
          <w:lang w:eastAsia="en-AU"/>
        </w:rPr>
      </w:pPr>
      <w:r>
        <w:rPr>
          <w:lang w:eastAsia="en-AU"/>
        </w:rPr>
        <w:t xml:space="preserve">Activities </w:t>
      </w:r>
      <w:r w:rsidR="00137733">
        <w:rPr>
          <w:lang w:eastAsia="en-AU"/>
        </w:rPr>
        <w:t>to</w:t>
      </w:r>
      <w:r>
        <w:rPr>
          <w:lang w:eastAsia="en-AU"/>
        </w:rPr>
        <w:t xml:space="preserve"> be considered for funding under the RCTP include but are not limited to: </w:t>
      </w:r>
    </w:p>
    <w:p w14:paraId="65B7F2AD" w14:textId="77777777" w:rsidR="000825AD" w:rsidRDefault="000825AD" w:rsidP="00137733">
      <w:pPr>
        <w:pStyle w:val="ListBullet"/>
      </w:pPr>
      <w:r>
        <w:t xml:space="preserve">Establishment of governance arrangements  </w:t>
      </w:r>
    </w:p>
    <w:p w14:paraId="5CE5CBCF" w14:textId="26CD9587" w:rsidR="000825AD" w:rsidRDefault="000825AD" w:rsidP="00137733">
      <w:pPr>
        <w:pStyle w:val="ListBullet"/>
      </w:pPr>
      <w:r>
        <w:t>Digital transformation</w:t>
      </w:r>
      <w:r w:rsidR="00137733">
        <w:t>, harmoni</w:t>
      </w:r>
      <w:r w:rsidR="00576584">
        <w:t>s</w:t>
      </w:r>
      <w:r w:rsidR="00137733">
        <w:t xml:space="preserve">ation </w:t>
      </w:r>
      <w:r>
        <w:t xml:space="preserve">or system development </w:t>
      </w:r>
    </w:p>
    <w:p w14:paraId="76C8B2CA" w14:textId="77777777" w:rsidR="000825AD" w:rsidRDefault="000825AD" w:rsidP="00137733">
      <w:pPr>
        <w:pStyle w:val="ListBullet"/>
      </w:pPr>
      <w:r>
        <w:t xml:space="preserve">IT hardware and software – both new and upgrades  </w:t>
      </w:r>
    </w:p>
    <w:p w14:paraId="0C7FF37C" w14:textId="77777777" w:rsidR="000825AD" w:rsidRDefault="000825AD" w:rsidP="00137733">
      <w:pPr>
        <w:pStyle w:val="ListBullet"/>
      </w:pPr>
      <w:r>
        <w:t xml:space="preserve">Staffing – management and administration  </w:t>
      </w:r>
    </w:p>
    <w:p w14:paraId="23AC9884" w14:textId="77777777" w:rsidR="000825AD" w:rsidRDefault="000825AD" w:rsidP="00137733">
      <w:pPr>
        <w:pStyle w:val="ListBullet"/>
      </w:pPr>
      <w:r>
        <w:t xml:space="preserve">Related consultancy advice – legal and finance </w:t>
      </w:r>
    </w:p>
    <w:p w14:paraId="2F63C9D5" w14:textId="77777777" w:rsidR="000825AD" w:rsidRDefault="000825AD" w:rsidP="000825AD">
      <w:pPr>
        <w:pStyle w:val="ListBullet"/>
      </w:pPr>
      <w:r>
        <w:t xml:space="preserve">Buildings (leased only) and fixtures and furniture – leased and owned  </w:t>
      </w:r>
    </w:p>
    <w:p w14:paraId="2242CDF7" w14:textId="77777777" w:rsidR="000825AD" w:rsidRDefault="000825AD" w:rsidP="000825AD">
      <w:pPr>
        <w:pStyle w:val="ListBullet"/>
      </w:pPr>
      <w:r>
        <w:t>Vehicles and office equipment</w:t>
      </w:r>
      <w:r w:rsidR="00137733">
        <w:t xml:space="preserve">. </w:t>
      </w:r>
    </w:p>
    <w:p w14:paraId="0D195961" w14:textId="77777777" w:rsidR="00B44936" w:rsidRDefault="00B44936" w:rsidP="00137733">
      <w:pPr>
        <w:pStyle w:val="Heading2"/>
        <w:jc w:val="both"/>
      </w:pPr>
      <w:r>
        <w:t>Program Timelines</w:t>
      </w:r>
    </w:p>
    <w:p w14:paraId="208698E9" w14:textId="7DBA72F7" w:rsidR="00FD1E6D" w:rsidRDefault="004747ED" w:rsidP="004747ED">
      <w:pPr>
        <w:pStyle w:val="BodyText"/>
        <w:jc w:val="both"/>
        <w:rPr>
          <w:lang w:eastAsia="en-AU"/>
        </w:rPr>
      </w:pPr>
      <w:r>
        <w:rPr>
          <w:lang w:eastAsia="en-AU"/>
        </w:rPr>
        <w:t xml:space="preserve">Applications by council groups will be subject to assessment against the Program criteria and </w:t>
      </w:r>
      <w:r w:rsidR="00FD1E6D">
        <w:rPr>
          <w:lang w:eastAsia="en-AU"/>
        </w:rPr>
        <w:t xml:space="preserve">councils </w:t>
      </w:r>
      <w:r w:rsidR="00137733">
        <w:rPr>
          <w:lang w:eastAsia="en-AU"/>
        </w:rPr>
        <w:t xml:space="preserve">will be </w:t>
      </w:r>
      <w:r>
        <w:rPr>
          <w:lang w:eastAsia="en-AU"/>
        </w:rPr>
        <w:t xml:space="preserve">offered additional </w:t>
      </w:r>
      <w:r w:rsidR="00137733">
        <w:rPr>
          <w:lang w:eastAsia="en-AU"/>
        </w:rPr>
        <w:t>support</w:t>
      </w:r>
      <w:r w:rsidR="00FD1E6D">
        <w:rPr>
          <w:lang w:eastAsia="en-AU"/>
        </w:rPr>
        <w:t xml:space="preserve"> within the RCTP</w:t>
      </w:r>
      <w:r w:rsidR="00137733">
        <w:rPr>
          <w:lang w:eastAsia="en-AU"/>
        </w:rPr>
        <w:t xml:space="preserve"> to develop </w:t>
      </w:r>
      <w:r w:rsidR="00D9306A">
        <w:rPr>
          <w:lang w:eastAsia="en-AU"/>
        </w:rPr>
        <w:t>a</w:t>
      </w:r>
      <w:r w:rsidR="00137733">
        <w:rPr>
          <w:lang w:eastAsia="en-AU"/>
        </w:rPr>
        <w:t xml:space="preserve"> project business case</w:t>
      </w:r>
      <w:r>
        <w:rPr>
          <w:lang w:eastAsia="en-AU"/>
        </w:rPr>
        <w:t xml:space="preserve">.  </w:t>
      </w:r>
    </w:p>
    <w:p w14:paraId="66A4DEBC" w14:textId="037DFEBD" w:rsidR="00763CC7" w:rsidRDefault="009930A5" w:rsidP="004747ED">
      <w:pPr>
        <w:pStyle w:val="BodyText"/>
        <w:jc w:val="both"/>
        <w:rPr>
          <w:lang w:eastAsia="en-AU"/>
        </w:rPr>
      </w:pPr>
      <w:r>
        <w:rPr>
          <w:lang w:eastAsia="en-AU"/>
        </w:rPr>
        <w:t>Key</w:t>
      </w:r>
      <w:r w:rsidR="00074C0A">
        <w:rPr>
          <w:lang w:eastAsia="en-AU"/>
        </w:rPr>
        <w:t xml:space="preserve"> </w:t>
      </w:r>
      <w:r>
        <w:rPr>
          <w:lang w:eastAsia="en-AU"/>
        </w:rPr>
        <w:t>milestones:</w:t>
      </w:r>
    </w:p>
    <w:p w14:paraId="5E01C60F" w14:textId="2C7E7C54" w:rsidR="00D41DCA" w:rsidRDefault="00D41DCA" w:rsidP="00137733">
      <w:pPr>
        <w:pStyle w:val="ListNumber"/>
      </w:pPr>
      <w:r>
        <w:t xml:space="preserve">RCTP </w:t>
      </w:r>
      <w:r w:rsidR="00E43E46">
        <w:t xml:space="preserve">Expressions of Interest </w:t>
      </w:r>
      <w:r w:rsidR="00B62A43">
        <w:t>period commences</w:t>
      </w:r>
      <w:r>
        <w:t xml:space="preserve"> on 1</w:t>
      </w:r>
      <w:r w:rsidR="008A346A">
        <w:t>4</w:t>
      </w:r>
      <w:r>
        <w:t xml:space="preserve"> August 2018 </w:t>
      </w:r>
      <w:r w:rsidR="00E401A8">
        <w:t>with the</w:t>
      </w:r>
      <w:r>
        <w:t xml:space="preserve"> release of Program guidelines and accompanying information</w:t>
      </w:r>
      <w:r w:rsidR="00E43E46">
        <w:t xml:space="preserve"> by the Minister for Local Government</w:t>
      </w:r>
      <w:r>
        <w:t>.</w:t>
      </w:r>
    </w:p>
    <w:p w14:paraId="05181FA5" w14:textId="76D88607" w:rsidR="005E53F3" w:rsidRDefault="005E53F3" w:rsidP="00137733">
      <w:pPr>
        <w:pStyle w:val="ListNumber"/>
      </w:pPr>
      <w:r>
        <w:t xml:space="preserve">Regional information sessions </w:t>
      </w:r>
      <w:r w:rsidR="00FD1E6D">
        <w:t>for</w:t>
      </w:r>
      <w:r>
        <w:t xml:space="preserve"> rural and regional councils across Victoria (see communication </w:t>
      </w:r>
      <w:r w:rsidR="004B0FF7">
        <w:t xml:space="preserve">and engagement </w:t>
      </w:r>
      <w:r>
        <w:t xml:space="preserve">below). </w:t>
      </w:r>
    </w:p>
    <w:p w14:paraId="0982A987" w14:textId="741BF1A1" w:rsidR="009930A5" w:rsidRDefault="005E53F3" w:rsidP="00137733">
      <w:pPr>
        <w:pStyle w:val="ListNumber"/>
      </w:pPr>
      <w:r>
        <w:t>E</w:t>
      </w:r>
      <w:r w:rsidR="009930A5">
        <w:t xml:space="preserve">xpressions of </w:t>
      </w:r>
      <w:r>
        <w:t>I</w:t>
      </w:r>
      <w:r w:rsidR="009930A5">
        <w:t xml:space="preserve">nterest </w:t>
      </w:r>
      <w:r w:rsidR="00FD1E6D">
        <w:t xml:space="preserve">proposals </w:t>
      </w:r>
      <w:r>
        <w:t xml:space="preserve">for </w:t>
      </w:r>
      <w:r w:rsidR="009930A5">
        <w:t xml:space="preserve">RCTP </w:t>
      </w:r>
      <w:r w:rsidR="00FD1E6D">
        <w:t xml:space="preserve">funding </w:t>
      </w:r>
      <w:r w:rsidR="00E43E46">
        <w:t>close on</w:t>
      </w:r>
      <w:r w:rsidR="009930A5">
        <w:t xml:space="preserve"> 15 November 2018.  A</w:t>
      </w:r>
      <w:r w:rsidR="00B44936">
        <w:t xml:space="preserve">pplications </w:t>
      </w:r>
      <w:r w:rsidR="00E43E46">
        <w:t>must include</w:t>
      </w:r>
      <w:r w:rsidR="00B44936">
        <w:t xml:space="preserve"> </w:t>
      </w:r>
      <w:r w:rsidR="00FD1E6D">
        <w:t xml:space="preserve">a </w:t>
      </w:r>
      <w:r w:rsidR="00B44936">
        <w:t>commitment from the applicant council</w:t>
      </w:r>
      <w:r>
        <w:t xml:space="preserve">s’ </w:t>
      </w:r>
      <w:r w:rsidR="004747ED">
        <w:t>CEOs in the form of a</w:t>
      </w:r>
      <w:r w:rsidR="00B44936">
        <w:t xml:space="preserve"> Memorandum of Understanding.  </w:t>
      </w:r>
    </w:p>
    <w:p w14:paraId="74AE5670" w14:textId="1E74259A" w:rsidR="00D41DCA" w:rsidRDefault="005E53F3" w:rsidP="00137733">
      <w:pPr>
        <w:pStyle w:val="ListNumber"/>
      </w:pPr>
      <w:r>
        <w:t>F</w:t>
      </w:r>
      <w:r w:rsidR="00B44936">
        <w:t xml:space="preserve">inal </w:t>
      </w:r>
      <w:r>
        <w:t xml:space="preserve">applications, including </w:t>
      </w:r>
      <w:r w:rsidR="00FD1E6D">
        <w:t xml:space="preserve">a </w:t>
      </w:r>
      <w:r>
        <w:t>detailed business case</w:t>
      </w:r>
      <w:r w:rsidR="00D41DCA">
        <w:t xml:space="preserve"> </w:t>
      </w:r>
      <w:r w:rsidR="00E401A8">
        <w:t>close on</w:t>
      </w:r>
      <w:r w:rsidR="00D41DCA">
        <w:t xml:space="preserve"> 31 March 2019.  </w:t>
      </w:r>
      <w:r w:rsidR="00B44936">
        <w:t xml:space="preserve"> </w:t>
      </w:r>
      <w:r w:rsidR="00D76397">
        <w:t xml:space="preserve">Council resolutions of commitment </w:t>
      </w:r>
      <w:r w:rsidR="00FD1E6D">
        <w:t xml:space="preserve">from </w:t>
      </w:r>
      <w:r w:rsidR="00D76397">
        <w:t xml:space="preserve">each participating council </w:t>
      </w:r>
      <w:r w:rsidR="001A4BC8">
        <w:t>must</w:t>
      </w:r>
      <w:r w:rsidR="00D76397">
        <w:t xml:space="preserve"> </w:t>
      </w:r>
      <w:r>
        <w:t xml:space="preserve">accompany the application. </w:t>
      </w:r>
    </w:p>
    <w:p w14:paraId="5F3701F1" w14:textId="3EBAF3C8" w:rsidR="009930A5" w:rsidRDefault="005E53F3" w:rsidP="00137733">
      <w:pPr>
        <w:pStyle w:val="ListNumber"/>
      </w:pPr>
      <w:r>
        <w:t xml:space="preserve">Assessment of applications </w:t>
      </w:r>
      <w:r w:rsidR="00B62A43">
        <w:t>from</w:t>
      </w:r>
      <w:r w:rsidR="004747ED">
        <w:t xml:space="preserve"> April-May 2019.</w:t>
      </w:r>
    </w:p>
    <w:p w14:paraId="5C52731C" w14:textId="59ED2033" w:rsidR="009930A5" w:rsidRDefault="009930A5" w:rsidP="00137733">
      <w:pPr>
        <w:pStyle w:val="ListNumber"/>
      </w:pPr>
      <w:r>
        <w:t>Final project funding allocation decisions</w:t>
      </w:r>
      <w:r w:rsidR="005E53F3">
        <w:t xml:space="preserve"> and announcements </w:t>
      </w:r>
      <w:r>
        <w:t xml:space="preserve">in May 2019. </w:t>
      </w:r>
    </w:p>
    <w:p w14:paraId="6216DCF9" w14:textId="77777777" w:rsidR="00137733" w:rsidRDefault="005E53F3" w:rsidP="00137733">
      <w:pPr>
        <w:pStyle w:val="Heading2"/>
      </w:pPr>
      <w:r>
        <w:t xml:space="preserve">Communication </w:t>
      </w:r>
      <w:r w:rsidR="004B0FF7">
        <w:t xml:space="preserve">&amp; Engagement </w:t>
      </w:r>
    </w:p>
    <w:p w14:paraId="22283A90" w14:textId="11C1F6BE" w:rsidR="005E53F3" w:rsidRDefault="005E53F3" w:rsidP="005E53F3">
      <w:pPr>
        <w:pStyle w:val="BodyText"/>
        <w:jc w:val="both"/>
        <w:rPr>
          <w:lang w:eastAsia="en-AU"/>
        </w:rPr>
      </w:pPr>
      <w:r>
        <w:rPr>
          <w:lang w:eastAsia="en-AU"/>
        </w:rPr>
        <w:t>The transformative requirements of RCTP proposals</w:t>
      </w:r>
      <w:r w:rsidR="00B62A43">
        <w:rPr>
          <w:lang w:eastAsia="en-AU"/>
        </w:rPr>
        <w:t>,</w:t>
      </w:r>
      <w:r>
        <w:rPr>
          <w:lang w:eastAsia="en-AU"/>
        </w:rPr>
        <w:t xml:space="preserve"> coupled with </w:t>
      </w:r>
      <w:r w:rsidR="00B62A43">
        <w:rPr>
          <w:lang w:eastAsia="en-AU"/>
        </w:rPr>
        <w:t xml:space="preserve">a </w:t>
      </w:r>
      <w:r w:rsidR="00556C4E">
        <w:rPr>
          <w:lang w:eastAsia="en-AU"/>
        </w:rPr>
        <w:t>single year</w:t>
      </w:r>
      <w:r>
        <w:rPr>
          <w:lang w:eastAsia="en-AU"/>
        </w:rPr>
        <w:t xml:space="preserve"> budget allocation </w:t>
      </w:r>
      <w:r w:rsidR="00556C4E">
        <w:rPr>
          <w:lang w:eastAsia="en-AU"/>
        </w:rPr>
        <w:t>in</w:t>
      </w:r>
      <w:r>
        <w:rPr>
          <w:lang w:eastAsia="en-AU"/>
        </w:rPr>
        <w:t xml:space="preserve"> 2018/19</w:t>
      </w:r>
      <w:r w:rsidR="00B62A43">
        <w:rPr>
          <w:lang w:eastAsia="en-AU"/>
        </w:rPr>
        <w:t>,</w:t>
      </w:r>
      <w:r>
        <w:rPr>
          <w:lang w:eastAsia="en-AU"/>
        </w:rPr>
        <w:t xml:space="preserve"> require </w:t>
      </w:r>
      <w:r w:rsidR="00B62A43">
        <w:rPr>
          <w:lang w:eastAsia="en-AU"/>
        </w:rPr>
        <w:t xml:space="preserve">supporting </w:t>
      </w:r>
      <w:r>
        <w:rPr>
          <w:lang w:eastAsia="en-AU"/>
        </w:rPr>
        <w:t>communication</w:t>
      </w:r>
      <w:r w:rsidR="00576584">
        <w:rPr>
          <w:lang w:eastAsia="en-AU"/>
        </w:rPr>
        <w:t xml:space="preserve"> and engagement</w:t>
      </w:r>
      <w:r>
        <w:rPr>
          <w:lang w:eastAsia="en-AU"/>
        </w:rPr>
        <w:t xml:space="preserve">.  </w:t>
      </w:r>
    </w:p>
    <w:p w14:paraId="7F4CAD4B" w14:textId="165A7129" w:rsidR="00556C4E" w:rsidRDefault="004D3594" w:rsidP="00556C4E">
      <w:pPr>
        <w:pStyle w:val="BodyText"/>
        <w:jc w:val="both"/>
        <w:rPr>
          <w:lang w:eastAsia="en-AU"/>
        </w:rPr>
      </w:pPr>
      <w:r>
        <w:rPr>
          <w:lang w:eastAsia="en-AU"/>
        </w:rPr>
        <w:lastRenderedPageBreak/>
        <w:t xml:space="preserve">Local Government Victoria </w:t>
      </w:r>
      <w:r w:rsidR="000B5EB7">
        <w:rPr>
          <w:lang w:eastAsia="en-AU"/>
        </w:rPr>
        <w:t xml:space="preserve">(LGV) </w:t>
      </w:r>
      <w:r w:rsidR="00DC3970">
        <w:rPr>
          <w:lang w:eastAsia="en-AU"/>
        </w:rPr>
        <w:t>has</w:t>
      </w:r>
      <w:r>
        <w:rPr>
          <w:lang w:eastAsia="en-AU"/>
        </w:rPr>
        <w:t xml:space="preserve"> </w:t>
      </w:r>
      <w:r w:rsidR="00556C4E">
        <w:rPr>
          <w:lang w:eastAsia="en-AU"/>
        </w:rPr>
        <w:t xml:space="preserve">information sessions </w:t>
      </w:r>
      <w:r w:rsidR="005121E2">
        <w:rPr>
          <w:lang w:eastAsia="en-AU"/>
        </w:rPr>
        <w:t>in rural and regional locations</w:t>
      </w:r>
      <w:r w:rsidR="00556C4E">
        <w:rPr>
          <w:lang w:eastAsia="en-AU"/>
        </w:rPr>
        <w:t xml:space="preserve"> for council</w:t>
      </w:r>
      <w:r w:rsidR="005121E2">
        <w:rPr>
          <w:lang w:eastAsia="en-AU"/>
        </w:rPr>
        <w:t>s</w:t>
      </w:r>
      <w:r w:rsidR="00556C4E">
        <w:rPr>
          <w:lang w:eastAsia="en-AU"/>
        </w:rPr>
        <w:t xml:space="preserve"> and interested stakeholders </w:t>
      </w:r>
      <w:r w:rsidR="008A346A">
        <w:rPr>
          <w:lang w:eastAsia="en-AU"/>
        </w:rPr>
        <w:t>in</w:t>
      </w:r>
      <w:r w:rsidR="00556C4E">
        <w:rPr>
          <w:lang w:eastAsia="en-AU"/>
        </w:rPr>
        <w:t xml:space="preserve"> August</w:t>
      </w:r>
      <w:r w:rsidR="009D0293">
        <w:rPr>
          <w:lang w:eastAsia="en-AU"/>
        </w:rPr>
        <w:t xml:space="preserve"> 2018</w:t>
      </w:r>
      <w:r w:rsidR="00556C4E">
        <w:rPr>
          <w:lang w:eastAsia="en-AU"/>
        </w:rPr>
        <w:t xml:space="preserve"> </w:t>
      </w:r>
      <w:r w:rsidR="008A346A">
        <w:rPr>
          <w:lang w:eastAsia="en-AU"/>
        </w:rPr>
        <w:t>at</w:t>
      </w:r>
      <w:r w:rsidR="00556C4E">
        <w:rPr>
          <w:lang w:eastAsia="en-AU"/>
        </w:rPr>
        <w:t xml:space="preserve"> the following locations: </w:t>
      </w:r>
    </w:p>
    <w:tbl>
      <w:tblPr>
        <w:tblStyle w:val="TableGrid"/>
        <w:tblW w:w="4962" w:type="dxa"/>
        <w:tblLook w:val="04A0" w:firstRow="1" w:lastRow="0" w:firstColumn="1" w:lastColumn="0" w:noHBand="0" w:noVBand="1"/>
      </w:tblPr>
      <w:tblGrid>
        <w:gridCol w:w="2464"/>
        <w:gridCol w:w="2498"/>
      </w:tblGrid>
      <w:tr w:rsidR="00846BE1" w:rsidRPr="00846BE1" w14:paraId="00E189C7" w14:textId="77777777" w:rsidTr="00846BE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64" w:type="dxa"/>
          </w:tcPr>
          <w:p w14:paraId="16F81430" w14:textId="6E35C4EE" w:rsidR="00846BE1" w:rsidRPr="00846BE1" w:rsidRDefault="00846BE1" w:rsidP="002834AB">
            <w:pPr>
              <w:pStyle w:val="ListBullet"/>
              <w:numPr>
                <w:ilvl w:val="0"/>
                <w:numId w:val="0"/>
              </w:numPr>
              <w:spacing w:before="60" w:after="60"/>
              <w:ind w:left="426" w:hanging="170"/>
              <w:rPr>
                <w:b/>
              </w:rPr>
            </w:pPr>
            <w:r w:rsidRPr="00846BE1">
              <w:rPr>
                <w:b/>
                <w:color w:val="FFFFFF" w:themeColor="background1"/>
              </w:rPr>
              <w:t>LOCATION</w:t>
            </w:r>
          </w:p>
        </w:tc>
        <w:tc>
          <w:tcPr>
            <w:tcW w:w="2498" w:type="dxa"/>
          </w:tcPr>
          <w:p w14:paraId="462B2970" w14:textId="4C138FDB" w:rsidR="00846BE1" w:rsidRPr="00846BE1" w:rsidRDefault="00846BE1" w:rsidP="002834AB">
            <w:pPr>
              <w:pStyle w:val="ListBullet"/>
              <w:numPr>
                <w:ilvl w:val="0"/>
                <w:numId w:val="0"/>
              </w:numPr>
              <w:spacing w:before="60" w:after="60"/>
              <w:ind w:left="170"/>
              <w:cnfStyle w:val="100000000000" w:firstRow="1" w:lastRow="0" w:firstColumn="0" w:lastColumn="0" w:oddVBand="0" w:evenVBand="0" w:oddHBand="0" w:evenHBand="0" w:firstRowFirstColumn="0" w:firstRowLastColumn="0" w:lastRowFirstColumn="0" w:lastRowLastColumn="0"/>
              <w:rPr>
                <w:b/>
              </w:rPr>
            </w:pPr>
            <w:r w:rsidRPr="00846BE1">
              <w:rPr>
                <w:b/>
                <w:color w:val="FFFFFF" w:themeColor="background1"/>
              </w:rPr>
              <w:t>DATE</w:t>
            </w:r>
          </w:p>
        </w:tc>
      </w:tr>
      <w:tr w:rsidR="00846BE1" w:rsidRPr="00846BE1" w14:paraId="77ACCAC8" w14:textId="77777777" w:rsidTr="00846BE1">
        <w:tc>
          <w:tcPr>
            <w:tcW w:w="2464" w:type="dxa"/>
          </w:tcPr>
          <w:p w14:paraId="676F53D5" w14:textId="39E06709" w:rsidR="00846BE1" w:rsidRPr="00846BE1" w:rsidRDefault="00846BE1" w:rsidP="002834AB">
            <w:pPr>
              <w:pStyle w:val="ListBullet"/>
              <w:tabs>
                <w:tab w:val="clear" w:pos="170"/>
              </w:tabs>
              <w:spacing w:before="60" w:after="60"/>
              <w:ind w:left="426"/>
            </w:pPr>
            <w:r w:rsidRPr="00846BE1">
              <w:t>Benalla</w:t>
            </w:r>
          </w:p>
        </w:tc>
        <w:tc>
          <w:tcPr>
            <w:tcW w:w="2498" w:type="dxa"/>
          </w:tcPr>
          <w:p w14:paraId="34F00998" w14:textId="10E9D672" w:rsidR="00846BE1" w:rsidRPr="00846BE1" w:rsidRDefault="00846BE1" w:rsidP="002834AB">
            <w:pPr>
              <w:pStyle w:val="ListBullet"/>
              <w:numPr>
                <w:ilvl w:val="0"/>
                <w:numId w:val="0"/>
              </w:numPr>
              <w:spacing w:before="60" w:after="60"/>
              <w:ind w:left="170"/>
            </w:pPr>
            <w:r>
              <w:t>22 August 2018</w:t>
            </w:r>
          </w:p>
        </w:tc>
      </w:tr>
      <w:tr w:rsidR="00846BE1" w:rsidRPr="00846BE1" w14:paraId="622A27D3" w14:textId="77777777" w:rsidTr="00846BE1">
        <w:tc>
          <w:tcPr>
            <w:tcW w:w="2464" w:type="dxa"/>
          </w:tcPr>
          <w:p w14:paraId="3AEC4E32" w14:textId="486A1FED" w:rsidR="00846BE1" w:rsidRPr="00846BE1" w:rsidRDefault="00846BE1" w:rsidP="002834AB">
            <w:pPr>
              <w:pStyle w:val="ListBullet"/>
              <w:tabs>
                <w:tab w:val="clear" w:pos="170"/>
              </w:tabs>
              <w:spacing w:before="60" w:after="60"/>
              <w:ind w:left="426"/>
            </w:pPr>
            <w:r w:rsidRPr="00846BE1">
              <w:t>Bendigo</w:t>
            </w:r>
          </w:p>
        </w:tc>
        <w:tc>
          <w:tcPr>
            <w:tcW w:w="2498" w:type="dxa"/>
          </w:tcPr>
          <w:p w14:paraId="1680B19A" w14:textId="527D98BC" w:rsidR="00846BE1" w:rsidRPr="00846BE1" w:rsidRDefault="00846BE1" w:rsidP="002834AB">
            <w:pPr>
              <w:pStyle w:val="ListBullet"/>
              <w:numPr>
                <w:ilvl w:val="0"/>
                <w:numId w:val="0"/>
              </w:numPr>
              <w:spacing w:before="60" w:after="60"/>
              <w:ind w:left="170"/>
            </w:pPr>
            <w:r>
              <w:t>22 August 2018</w:t>
            </w:r>
          </w:p>
        </w:tc>
      </w:tr>
      <w:tr w:rsidR="00846BE1" w:rsidRPr="00846BE1" w14:paraId="5C2D263A" w14:textId="77777777" w:rsidTr="00846BE1">
        <w:tc>
          <w:tcPr>
            <w:tcW w:w="2464" w:type="dxa"/>
          </w:tcPr>
          <w:p w14:paraId="0646C36A" w14:textId="5E4498B5" w:rsidR="00846BE1" w:rsidRPr="00846BE1" w:rsidRDefault="00846BE1" w:rsidP="002834AB">
            <w:pPr>
              <w:pStyle w:val="ListBullet"/>
              <w:tabs>
                <w:tab w:val="clear" w:pos="170"/>
              </w:tabs>
              <w:spacing w:before="60" w:after="60"/>
              <w:ind w:left="426"/>
            </w:pPr>
            <w:r w:rsidRPr="00846BE1">
              <w:t>Swan Hill</w:t>
            </w:r>
          </w:p>
        </w:tc>
        <w:tc>
          <w:tcPr>
            <w:tcW w:w="2498" w:type="dxa"/>
          </w:tcPr>
          <w:p w14:paraId="63C3735A" w14:textId="78D65642" w:rsidR="00846BE1" w:rsidRPr="00846BE1" w:rsidRDefault="00846BE1" w:rsidP="002834AB">
            <w:pPr>
              <w:pStyle w:val="ListBullet"/>
              <w:numPr>
                <w:ilvl w:val="0"/>
                <w:numId w:val="0"/>
              </w:numPr>
              <w:spacing w:before="60" w:after="60"/>
              <w:ind w:left="170"/>
            </w:pPr>
            <w:r>
              <w:t>23 August 2018</w:t>
            </w:r>
          </w:p>
        </w:tc>
      </w:tr>
      <w:tr w:rsidR="00846BE1" w:rsidRPr="00846BE1" w14:paraId="26CAD3A0" w14:textId="77777777" w:rsidTr="00846BE1">
        <w:tc>
          <w:tcPr>
            <w:tcW w:w="2464" w:type="dxa"/>
          </w:tcPr>
          <w:p w14:paraId="4FCAF6EB" w14:textId="5042CB00" w:rsidR="00846BE1" w:rsidRPr="00846BE1" w:rsidRDefault="00846BE1" w:rsidP="002834AB">
            <w:pPr>
              <w:pStyle w:val="ListBullet"/>
              <w:tabs>
                <w:tab w:val="clear" w:pos="170"/>
              </w:tabs>
              <w:spacing w:before="60" w:after="60"/>
              <w:ind w:left="426"/>
            </w:pPr>
            <w:r w:rsidRPr="00846BE1">
              <w:t>Horsham</w:t>
            </w:r>
          </w:p>
        </w:tc>
        <w:tc>
          <w:tcPr>
            <w:tcW w:w="2498" w:type="dxa"/>
          </w:tcPr>
          <w:p w14:paraId="386F743B" w14:textId="3D088B58" w:rsidR="00846BE1" w:rsidRPr="00846BE1" w:rsidRDefault="00846BE1" w:rsidP="002834AB">
            <w:pPr>
              <w:pStyle w:val="ListBullet"/>
              <w:numPr>
                <w:ilvl w:val="0"/>
                <w:numId w:val="0"/>
              </w:numPr>
              <w:spacing w:before="60" w:after="60"/>
              <w:ind w:left="170"/>
            </w:pPr>
            <w:r>
              <w:t>23 August 2018</w:t>
            </w:r>
          </w:p>
        </w:tc>
      </w:tr>
      <w:tr w:rsidR="00846BE1" w:rsidRPr="00846BE1" w14:paraId="2D687566" w14:textId="77777777" w:rsidTr="00846BE1">
        <w:tc>
          <w:tcPr>
            <w:tcW w:w="2464" w:type="dxa"/>
          </w:tcPr>
          <w:p w14:paraId="060B69D8" w14:textId="630F8D4F" w:rsidR="00846BE1" w:rsidRPr="00846BE1" w:rsidRDefault="00846BE1" w:rsidP="002834AB">
            <w:pPr>
              <w:pStyle w:val="ListBullet"/>
              <w:tabs>
                <w:tab w:val="clear" w:pos="170"/>
              </w:tabs>
              <w:spacing w:before="60" w:after="60"/>
              <w:ind w:left="426"/>
            </w:pPr>
            <w:r w:rsidRPr="00846BE1">
              <w:t>Warrnambool</w:t>
            </w:r>
          </w:p>
        </w:tc>
        <w:tc>
          <w:tcPr>
            <w:tcW w:w="2498" w:type="dxa"/>
          </w:tcPr>
          <w:p w14:paraId="7EE835E4" w14:textId="54DE3676" w:rsidR="00846BE1" w:rsidRPr="00846BE1" w:rsidRDefault="00846BE1" w:rsidP="002834AB">
            <w:pPr>
              <w:pStyle w:val="ListBullet"/>
              <w:numPr>
                <w:ilvl w:val="0"/>
                <w:numId w:val="0"/>
              </w:numPr>
              <w:spacing w:before="60" w:after="60"/>
              <w:ind w:left="170"/>
            </w:pPr>
            <w:r>
              <w:t>24 August 2018</w:t>
            </w:r>
          </w:p>
        </w:tc>
      </w:tr>
      <w:tr w:rsidR="00846BE1" w:rsidRPr="00846BE1" w14:paraId="566F7741" w14:textId="77777777" w:rsidTr="00846BE1">
        <w:tc>
          <w:tcPr>
            <w:tcW w:w="2464" w:type="dxa"/>
          </w:tcPr>
          <w:p w14:paraId="0CB1D325" w14:textId="3DB94525" w:rsidR="00846BE1" w:rsidRPr="00846BE1" w:rsidRDefault="00846BE1" w:rsidP="002834AB">
            <w:pPr>
              <w:pStyle w:val="ListBullet"/>
              <w:tabs>
                <w:tab w:val="clear" w:pos="170"/>
              </w:tabs>
              <w:spacing w:before="60" w:after="60"/>
              <w:ind w:left="426"/>
            </w:pPr>
            <w:r w:rsidRPr="00846BE1">
              <w:t>Geelong</w:t>
            </w:r>
          </w:p>
        </w:tc>
        <w:tc>
          <w:tcPr>
            <w:tcW w:w="2498" w:type="dxa"/>
          </w:tcPr>
          <w:p w14:paraId="1CFDFA13" w14:textId="4E09B847" w:rsidR="00846BE1" w:rsidRPr="00846BE1" w:rsidRDefault="00846BE1" w:rsidP="002834AB">
            <w:pPr>
              <w:pStyle w:val="ListBullet"/>
              <w:numPr>
                <w:ilvl w:val="0"/>
                <w:numId w:val="0"/>
              </w:numPr>
              <w:spacing w:before="60" w:after="60"/>
              <w:ind w:left="170"/>
            </w:pPr>
            <w:r>
              <w:t>31 August 2018</w:t>
            </w:r>
          </w:p>
        </w:tc>
      </w:tr>
    </w:tbl>
    <w:p w14:paraId="53C8F1CB" w14:textId="14C06761" w:rsidR="00137733" w:rsidRDefault="004B0FF7" w:rsidP="00556C4E">
      <w:pPr>
        <w:pStyle w:val="ListBullet"/>
        <w:numPr>
          <w:ilvl w:val="0"/>
          <w:numId w:val="0"/>
        </w:numPr>
      </w:pPr>
      <w:r>
        <w:t xml:space="preserve">LGV staff </w:t>
      </w:r>
      <w:r w:rsidR="00FC58CF">
        <w:t xml:space="preserve">can </w:t>
      </w:r>
      <w:r w:rsidR="000B5EB7">
        <w:t xml:space="preserve">also </w:t>
      </w:r>
      <w:r w:rsidR="00FC58CF">
        <w:t>assist</w:t>
      </w:r>
      <w:r>
        <w:t xml:space="preserve"> rural and regional councils in the scoping of potential projects and the development of proposals.  </w:t>
      </w:r>
    </w:p>
    <w:p w14:paraId="5EF0E3E4" w14:textId="77777777" w:rsidR="009C4CA3" w:rsidRDefault="00947F78" w:rsidP="000879FC">
      <w:pPr>
        <w:pStyle w:val="Heading2"/>
        <w:jc w:val="both"/>
      </w:pPr>
      <w:r>
        <w:t>How does RCTP build on existing programs</w:t>
      </w:r>
      <w:r w:rsidR="009C4CA3">
        <w:t>?</w:t>
      </w:r>
    </w:p>
    <w:p w14:paraId="5A63984A" w14:textId="77777777" w:rsidR="009C4CA3" w:rsidRDefault="009C4CA3" w:rsidP="000879FC">
      <w:pPr>
        <w:pStyle w:val="BodyText"/>
        <w:jc w:val="both"/>
        <w:rPr>
          <w:lang w:eastAsia="en-AU"/>
        </w:rPr>
      </w:pPr>
      <w:r>
        <w:rPr>
          <w:lang w:eastAsia="en-AU"/>
        </w:rPr>
        <w:t xml:space="preserve">The Victorian Government has provided support to rural and regional councils to develop shared services for almost a decade.  These efforts have focussed on developing the evidence base and </w:t>
      </w:r>
      <w:r w:rsidR="00E10FD1">
        <w:rPr>
          <w:lang w:eastAsia="en-AU"/>
        </w:rPr>
        <w:t xml:space="preserve">local government </w:t>
      </w:r>
      <w:r>
        <w:rPr>
          <w:lang w:eastAsia="en-AU"/>
        </w:rPr>
        <w:t xml:space="preserve">confidence to move forward.  Current programs such as the Collaborative Councils – Sustainability Fund Partnership and the Finance and Accounting Support Team have </w:t>
      </w:r>
      <w:r w:rsidR="00074C0A">
        <w:rPr>
          <w:lang w:eastAsia="en-AU"/>
        </w:rPr>
        <w:t xml:space="preserve">funded </w:t>
      </w:r>
      <w:r>
        <w:rPr>
          <w:lang w:eastAsia="en-AU"/>
        </w:rPr>
        <w:t>business cases and feasibility studies for</w:t>
      </w:r>
      <w:r w:rsidR="004C52DD">
        <w:rPr>
          <w:lang w:eastAsia="en-AU"/>
        </w:rPr>
        <w:t xml:space="preserve"> rural and regional council</w:t>
      </w:r>
      <w:r>
        <w:rPr>
          <w:lang w:eastAsia="en-AU"/>
        </w:rPr>
        <w:t xml:space="preserve"> shared services.  </w:t>
      </w:r>
      <w:r w:rsidR="00CC7810">
        <w:rPr>
          <w:lang w:eastAsia="en-AU"/>
        </w:rPr>
        <w:t>Other efforts have focussed on joint procurement of good</w:t>
      </w:r>
      <w:r w:rsidR="005330B9">
        <w:rPr>
          <w:lang w:eastAsia="en-AU"/>
        </w:rPr>
        <w:t>s</w:t>
      </w:r>
      <w:r w:rsidR="00CC7810">
        <w:rPr>
          <w:lang w:eastAsia="en-AU"/>
        </w:rPr>
        <w:t xml:space="preserve"> and services</w:t>
      </w:r>
      <w:r w:rsidR="00E10FD1">
        <w:rPr>
          <w:lang w:eastAsia="en-AU"/>
        </w:rPr>
        <w:t>.</w:t>
      </w:r>
    </w:p>
    <w:p w14:paraId="39D62F64" w14:textId="77777777" w:rsidR="0089257D" w:rsidRDefault="004C52DD" w:rsidP="000879FC">
      <w:pPr>
        <w:pStyle w:val="BodyText"/>
        <w:jc w:val="both"/>
        <w:rPr>
          <w:lang w:eastAsia="en-AU"/>
        </w:rPr>
      </w:pPr>
      <w:r>
        <w:rPr>
          <w:lang w:eastAsia="en-AU"/>
        </w:rPr>
        <w:t>There are limited examples of shared services currently in place.  Many of these examples are small scale</w:t>
      </w:r>
      <w:r w:rsidR="00E10FD1">
        <w:rPr>
          <w:lang w:eastAsia="en-AU"/>
        </w:rPr>
        <w:t>, specific</w:t>
      </w:r>
      <w:r w:rsidR="005330B9">
        <w:rPr>
          <w:lang w:eastAsia="en-AU"/>
        </w:rPr>
        <w:t xml:space="preserve"> to a </w:t>
      </w:r>
      <w:proofErr w:type="gramStart"/>
      <w:r w:rsidR="005330B9">
        <w:rPr>
          <w:lang w:eastAsia="en-AU"/>
        </w:rPr>
        <w:t xml:space="preserve">particular </w:t>
      </w:r>
      <w:r>
        <w:rPr>
          <w:lang w:eastAsia="en-AU"/>
        </w:rPr>
        <w:t>service</w:t>
      </w:r>
      <w:proofErr w:type="gramEnd"/>
      <w:r w:rsidR="00E10FD1">
        <w:rPr>
          <w:lang w:eastAsia="en-AU"/>
        </w:rPr>
        <w:t xml:space="preserve"> and involve </w:t>
      </w:r>
      <w:r w:rsidR="005330B9">
        <w:rPr>
          <w:lang w:eastAsia="en-AU"/>
        </w:rPr>
        <w:t>small numbers of</w:t>
      </w:r>
      <w:r w:rsidR="00E10FD1">
        <w:rPr>
          <w:lang w:eastAsia="en-AU"/>
        </w:rPr>
        <w:t xml:space="preserve"> staff</w:t>
      </w:r>
      <w:r>
        <w:rPr>
          <w:lang w:eastAsia="en-AU"/>
        </w:rPr>
        <w:t xml:space="preserve">.  The local government sector </w:t>
      </w:r>
      <w:r w:rsidR="00947F78">
        <w:rPr>
          <w:lang w:eastAsia="en-AU"/>
        </w:rPr>
        <w:t xml:space="preserve">has experienced challenges in the past with </w:t>
      </w:r>
      <w:r w:rsidR="00A71C7B">
        <w:rPr>
          <w:lang w:eastAsia="en-AU"/>
        </w:rPr>
        <w:t>initiat</w:t>
      </w:r>
      <w:r w:rsidR="00947F78">
        <w:rPr>
          <w:lang w:eastAsia="en-AU"/>
        </w:rPr>
        <w:t>ing</w:t>
      </w:r>
      <w:r w:rsidR="00A71C7B">
        <w:rPr>
          <w:lang w:eastAsia="en-AU"/>
        </w:rPr>
        <w:t xml:space="preserve"> </w:t>
      </w:r>
      <w:r>
        <w:rPr>
          <w:lang w:eastAsia="en-AU"/>
        </w:rPr>
        <w:t xml:space="preserve">shared services at a larger and transformative scale </w:t>
      </w:r>
      <w:r w:rsidR="00A71C7B">
        <w:rPr>
          <w:lang w:eastAsia="en-AU"/>
        </w:rPr>
        <w:t xml:space="preserve">without Victorian government support.  </w:t>
      </w:r>
    </w:p>
    <w:p w14:paraId="45339237" w14:textId="59057080" w:rsidR="008A346A" w:rsidRDefault="0089257D" w:rsidP="000879FC">
      <w:pPr>
        <w:pStyle w:val="BodyText"/>
        <w:jc w:val="both"/>
        <w:rPr>
          <w:lang w:eastAsia="en-AU"/>
        </w:rPr>
      </w:pPr>
      <w:r>
        <w:rPr>
          <w:lang w:eastAsia="en-AU"/>
        </w:rPr>
        <w:t xml:space="preserve">In 2017-18, the Victorian Government invested in research and consultation to identify the main obstacles and paths to improved financial sustainability for rural and regional local governments.  </w:t>
      </w:r>
      <w:r w:rsidR="00866D34">
        <w:rPr>
          <w:lang w:eastAsia="en-AU"/>
        </w:rPr>
        <w:t xml:space="preserve">KPMG were engaged </w:t>
      </w:r>
      <w:r w:rsidR="00866D34">
        <w:rPr>
          <w:lang w:eastAsia="en-AU"/>
        </w:rPr>
        <w:t>to undertake this project, which proposed a</w:t>
      </w:r>
      <w:r>
        <w:rPr>
          <w:lang w:eastAsia="en-AU"/>
        </w:rPr>
        <w:t xml:space="preserve"> suite of reforms and investments </w:t>
      </w:r>
      <w:r w:rsidR="005330B9">
        <w:rPr>
          <w:lang w:eastAsia="en-AU"/>
        </w:rPr>
        <w:t>encompassing</w:t>
      </w:r>
      <w:r w:rsidR="00866D34">
        <w:rPr>
          <w:lang w:eastAsia="en-AU"/>
        </w:rPr>
        <w:t xml:space="preserve"> </w:t>
      </w:r>
      <w:r>
        <w:rPr>
          <w:lang w:eastAsia="en-AU"/>
        </w:rPr>
        <w:t>operational transformation, stronger local governance and a state-local government alliance to support sustainable service delivery.  Th</w:t>
      </w:r>
      <w:r w:rsidR="00866D34">
        <w:rPr>
          <w:lang w:eastAsia="en-AU"/>
        </w:rPr>
        <w:t>is project</w:t>
      </w:r>
      <w:r>
        <w:rPr>
          <w:lang w:eastAsia="en-AU"/>
        </w:rPr>
        <w:t xml:space="preserve"> </w:t>
      </w:r>
      <w:r w:rsidR="005330B9">
        <w:rPr>
          <w:lang w:eastAsia="en-AU"/>
        </w:rPr>
        <w:t>resulted</w:t>
      </w:r>
      <w:r>
        <w:rPr>
          <w:lang w:eastAsia="en-AU"/>
        </w:rPr>
        <w:t xml:space="preserve"> in </w:t>
      </w:r>
      <w:r w:rsidR="00576584">
        <w:rPr>
          <w:lang w:eastAsia="en-AU"/>
        </w:rPr>
        <w:t>a</w:t>
      </w:r>
      <w:r w:rsidR="00866D34">
        <w:rPr>
          <w:lang w:eastAsia="en-AU"/>
        </w:rPr>
        <w:t xml:space="preserve"> </w:t>
      </w:r>
      <w:r>
        <w:rPr>
          <w:lang w:eastAsia="en-AU"/>
        </w:rPr>
        <w:t xml:space="preserve">State budget </w:t>
      </w:r>
      <w:r w:rsidR="00866D34">
        <w:rPr>
          <w:lang w:eastAsia="en-AU"/>
        </w:rPr>
        <w:t>allocation of $20</w:t>
      </w:r>
      <w:r w:rsidR="00947F78">
        <w:rPr>
          <w:lang w:eastAsia="en-AU"/>
        </w:rPr>
        <w:t xml:space="preserve"> million</w:t>
      </w:r>
      <w:r w:rsidR="00866D34">
        <w:rPr>
          <w:lang w:eastAsia="en-AU"/>
        </w:rPr>
        <w:t xml:space="preserve"> in </w:t>
      </w:r>
      <w:r>
        <w:rPr>
          <w:lang w:eastAsia="en-AU"/>
        </w:rPr>
        <w:t>2018-19</w:t>
      </w:r>
      <w:r w:rsidR="00D56FD0">
        <w:rPr>
          <w:lang w:eastAsia="en-AU"/>
        </w:rPr>
        <w:t xml:space="preserve"> for </w:t>
      </w:r>
      <w:r w:rsidR="00947F78">
        <w:rPr>
          <w:lang w:eastAsia="en-AU"/>
        </w:rPr>
        <w:t>the</w:t>
      </w:r>
      <w:r>
        <w:rPr>
          <w:lang w:eastAsia="en-AU"/>
        </w:rPr>
        <w:t xml:space="preserve"> Rural Councils Transformation Program</w:t>
      </w:r>
      <w:r w:rsidR="00D56FD0">
        <w:rPr>
          <w:lang w:eastAsia="en-AU"/>
        </w:rPr>
        <w:t>.</w:t>
      </w:r>
    </w:p>
    <w:p w14:paraId="724F6364" w14:textId="1540BA06" w:rsidR="008A346A" w:rsidRDefault="008A346A" w:rsidP="008A346A">
      <w:pPr>
        <w:pStyle w:val="Heading2"/>
      </w:pPr>
      <w:r>
        <w:t xml:space="preserve">Contacts and Further Information </w:t>
      </w:r>
    </w:p>
    <w:p w14:paraId="6CF2DD73" w14:textId="77777777" w:rsidR="00E545D7" w:rsidRDefault="00E545D7" w:rsidP="008A346A">
      <w:pPr>
        <w:pStyle w:val="BodyText"/>
      </w:pPr>
      <w:r>
        <w:t>F</w:t>
      </w:r>
      <w:r w:rsidR="008A346A">
        <w:t>urther in</w:t>
      </w:r>
      <w:r>
        <w:t>formation regarding the program is located at</w:t>
      </w:r>
    </w:p>
    <w:p w14:paraId="09CED602" w14:textId="51BEF35F" w:rsidR="00E545D7" w:rsidRDefault="00E70C85" w:rsidP="008A346A">
      <w:pPr>
        <w:pStyle w:val="BodyText"/>
      </w:pPr>
      <w:hyperlink r:id="rId22" w:history="1">
        <w:r w:rsidR="00E545D7" w:rsidRPr="00815DD4">
          <w:rPr>
            <w:rStyle w:val="Hyperlink"/>
          </w:rPr>
          <w:t>https://www.localgovernment.vic.gov.au/grants/rural-and-regional-councils-sustainability-reform</w:t>
        </w:r>
      </w:hyperlink>
    </w:p>
    <w:p w14:paraId="25694FAE" w14:textId="41DBEF32" w:rsidR="008A346A" w:rsidRDefault="00E545D7" w:rsidP="008A346A">
      <w:pPr>
        <w:pStyle w:val="BodyText"/>
      </w:pPr>
      <w:r>
        <w:t>T</w:t>
      </w:r>
      <w:r w:rsidR="008A346A">
        <w:t xml:space="preserve">o discuss </w:t>
      </w:r>
      <w:r>
        <w:t>the program</w:t>
      </w:r>
      <w:r w:rsidR="008A346A">
        <w:t xml:space="preserve"> please contact:</w:t>
      </w:r>
    </w:p>
    <w:p w14:paraId="286BFF1B" w14:textId="77777777" w:rsidR="00A149FD" w:rsidRDefault="00A149FD" w:rsidP="008A346A">
      <w:pPr>
        <w:pStyle w:val="BodyText"/>
      </w:pPr>
    </w:p>
    <w:p w14:paraId="4B387460" w14:textId="27BD0663" w:rsidR="008A346A" w:rsidRDefault="008A346A" w:rsidP="008A346A">
      <w:pPr>
        <w:pStyle w:val="BodyText"/>
        <w:ind w:left="567"/>
      </w:pPr>
      <w:r w:rsidRPr="00A149FD">
        <w:rPr>
          <w:b/>
        </w:rPr>
        <w:t>Gerry Smith</w:t>
      </w:r>
      <w:r>
        <w:br/>
        <w:t>Director, Sector Innovation, Performance and Resilience</w:t>
      </w:r>
      <w:r>
        <w:br/>
        <w:t>DELWP</w:t>
      </w:r>
      <w:r>
        <w:br/>
        <w:t xml:space="preserve">Email: </w:t>
      </w:r>
      <w:hyperlink r:id="rId23" w:history="1">
        <w:r w:rsidRPr="000F1E28">
          <w:rPr>
            <w:rStyle w:val="Hyperlink"/>
          </w:rPr>
          <w:t>gerry.smith@delwp.vic.gov.au</w:t>
        </w:r>
      </w:hyperlink>
      <w:r>
        <w:t xml:space="preserve"> </w:t>
      </w:r>
      <w:r>
        <w:br/>
        <w:t>Phone: 03 9948 8505</w:t>
      </w:r>
    </w:p>
    <w:p w14:paraId="470348A1" w14:textId="1F0A8BB8" w:rsidR="008A346A" w:rsidRDefault="008A346A" w:rsidP="008A346A">
      <w:pPr>
        <w:pStyle w:val="BodyText"/>
        <w:ind w:left="567"/>
      </w:pPr>
      <w:r w:rsidRPr="00A149FD">
        <w:rPr>
          <w:b/>
        </w:rPr>
        <w:t>Leighton Vivian</w:t>
      </w:r>
      <w:r>
        <w:t xml:space="preserve"> </w:t>
      </w:r>
      <w:r>
        <w:br/>
        <w:t xml:space="preserve">A/Senior Manager, Innovation and Performance </w:t>
      </w:r>
      <w:r>
        <w:br/>
        <w:t xml:space="preserve">DELWP </w:t>
      </w:r>
      <w:r>
        <w:br/>
        <w:t xml:space="preserve">Email: </w:t>
      </w:r>
      <w:hyperlink r:id="rId24" w:history="1">
        <w:r w:rsidRPr="000F1E28">
          <w:rPr>
            <w:rStyle w:val="Hyperlink"/>
          </w:rPr>
          <w:t>leighton.vivian@delwp.vic.gov.au</w:t>
        </w:r>
      </w:hyperlink>
      <w:r>
        <w:t xml:space="preserve"> </w:t>
      </w:r>
      <w:r>
        <w:br/>
        <w:t>Phone: 03 9948 8533</w:t>
      </w:r>
    </w:p>
    <w:p w14:paraId="13EB67C9" w14:textId="0765B1EC" w:rsidR="008A346A" w:rsidRDefault="008A346A" w:rsidP="002834AB">
      <w:pPr>
        <w:pStyle w:val="BodyText"/>
        <w:spacing w:after="0"/>
        <w:ind w:left="567"/>
      </w:pPr>
      <w:r w:rsidRPr="00A149FD">
        <w:rPr>
          <w:b/>
        </w:rPr>
        <w:t>Andrew Hagland</w:t>
      </w:r>
      <w:r>
        <w:br/>
        <w:t>Program Manager, Rural Councils Transformation Program</w:t>
      </w:r>
      <w:r>
        <w:br/>
        <w:t>DELWP</w:t>
      </w:r>
      <w:r>
        <w:br/>
        <w:t xml:space="preserve">Email: </w:t>
      </w:r>
      <w:hyperlink r:id="rId25" w:history="1">
        <w:r w:rsidR="00021B46" w:rsidRPr="00815DD4">
          <w:rPr>
            <w:rStyle w:val="Hyperlink"/>
          </w:rPr>
          <w:t>andrew.hagland@delwp.vic.gov.au</w:t>
        </w:r>
      </w:hyperlink>
      <w:r>
        <w:br/>
        <w:t>Phone: 03 9948 8524</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07B36849" w14:textId="77777777" w:rsidTr="006D4432">
        <w:trPr>
          <w:trHeight w:val="2608"/>
        </w:trPr>
        <w:tc>
          <w:tcPr>
            <w:tcW w:w="5216" w:type="dxa"/>
            <w:shd w:val="clear" w:color="auto" w:fill="auto"/>
          </w:tcPr>
          <w:p w14:paraId="308CEB66" w14:textId="66649A03" w:rsidR="00254A01" w:rsidRDefault="00254A01" w:rsidP="00AC028D">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E70C85">
              <w:rPr>
                <w:noProof/>
              </w:rPr>
              <w:t>2018</w:t>
            </w:r>
            <w:r>
              <w:fldChar w:fldCharType="end"/>
            </w:r>
          </w:p>
          <w:p w14:paraId="292F7143" w14:textId="77777777" w:rsidR="00254A01" w:rsidRPr="008F559C" w:rsidRDefault="00254A01" w:rsidP="00137733">
            <w:pPr>
              <w:pStyle w:val="SmallBodyText"/>
            </w:pPr>
            <w:r>
              <w:rPr>
                <w:noProof/>
              </w:rPr>
              <w:drawing>
                <wp:anchor distT="0" distB="0" distL="114300" distR="36195" simplePos="0" relativeHeight="251645440" behindDoc="0" locked="1" layoutInCell="1" allowOverlap="1" wp14:anchorId="496D284D" wp14:editId="7BAFF15A">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r w:rsidRPr="00C255C2">
              <w:t>Disclaimer</w:t>
            </w:r>
          </w:p>
          <w:p w14:paraId="1C18DC93" w14:textId="77777777" w:rsidR="00254A01" w:rsidRDefault="00254A01" w:rsidP="00AC028D">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00D2C6F4" w14:textId="77777777" w:rsidR="00254A01" w:rsidRPr="00E97294" w:rsidRDefault="00254A01" w:rsidP="00AC028D">
            <w:pPr>
              <w:pStyle w:val="xAccessibilityHeading"/>
            </w:pPr>
            <w:bookmarkStart w:id="3" w:name="_Accessibility"/>
            <w:bookmarkEnd w:id="3"/>
            <w:r w:rsidRPr="00E97294">
              <w:t>Accessibility</w:t>
            </w:r>
          </w:p>
          <w:p w14:paraId="4505B9BD" w14:textId="5A0B8DC9" w:rsidR="00254A01" w:rsidRDefault="00254A01" w:rsidP="00C91583">
            <w:pPr>
              <w:pStyle w:val="xAccessibilityText"/>
            </w:pPr>
            <w:r>
              <w:t>If you would like to receive this publication in an alternative format, please telephone the DELWP Customer Service Centre on 136186, email </w:t>
            </w:r>
            <w:hyperlink r:id="rId27" w:history="1">
              <w:r w:rsidRPr="003C5C56">
                <w:t>customer.service@delwp.vic.gov.au</w:t>
              </w:r>
            </w:hyperlink>
            <w:r>
              <w:t xml:space="preserve">, or via the National Relay Service on 133 677 </w:t>
            </w:r>
            <w:hyperlink r:id="rId28" w:history="1">
              <w:r w:rsidRPr="00AE3298">
                <w:t>www.relayservice.com.au</w:t>
              </w:r>
            </w:hyperlink>
            <w:r>
              <w:t xml:space="preserve">. This document is also available on the internet at </w:t>
            </w:r>
            <w:hyperlink r:id="rId29" w:history="1">
              <w:r w:rsidRPr="00AE3298">
                <w:t>www.delwp.vic.gov.au</w:t>
              </w:r>
            </w:hyperlink>
            <w:r>
              <w:t xml:space="preserve">. </w:t>
            </w:r>
          </w:p>
        </w:tc>
      </w:tr>
    </w:tbl>
    <w:p w14:paraId="08B4616F" w14:textId="77777777" w:rsidR="006E1C8D" w:rsidRDefault="006E1C8D" w:rsidP="002834AB">
      <w:pPr>
        <w:pStyle w:val="BodyText"/>
        <w:spacing w:after="0"/>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D3834" w14:textId="77777777" w:rsidR="00B65EB7" w:rsidRDefault="00B65EB7">
      <w:r>
        <w:separator/>
      </w:r>
    </w:p>
    <w:p w14:paraId="5852189A" w14:textId="77777777" w:rsidR="00B65EB7" w:rsidRDefault="00B65EB7"/>
    <w:p w14:paraId="6086B37F" w14:textId="77777777" w:rsidR="00B65EB7" w:rsidRDefault="00B65EB7"/>
  </w:endnote>
  <w:endnote w:type="continuationSeparator" w:id="0">
    <w:p w14:paraId="7A3ECEAE" w14:textId="77777777" w:rsidR="00B65EB7" w:rsidRDefault="00B65EB7">
      <w:r>
        <w:continuationSeparator/>
      </w:r>
    </w:p>
    <w:p w14:paraId="568BD5A2" w14:textId="77777777" w:rsidR="00B65EB7" w:rsidRDefault="00B65EB7"/>
    <w:p w14:paraId="4D8F7B65" w14:textId="77777777" w:rsidR="00B65EB7" w:rsidRDefault="00B65E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4400B" w14:textId="77777777" w:rsidR="00E962AA" w:rsidRPr="00B5221E" w:rsidRDefault="00E962AA" w:rsidP="00E97294">
    <w:pPr>
      <w:pStyle w:val="FooterEven"/>
    </w:pPr>
    <w:r w:rsidRPr="00D55628">
      <w:rPr>
        <w:noProof/>
      </w:rPr>
      <mc:AlternateContent>
        <mc:Choice Requires="wps">
          <w:drawing>
            <wp:anchor distT="0" distB="0" distL="114300" distR="114300" simplePos="0" relativeHeight="251652608" behindDoc="1" locked="1" layoutInCell="1" allowOverlap="1" wp14:anchorId="28426A12" wp14:editId="5F8AB98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7E5D1" w14:textId="604D572F"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26A12"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63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7657E5D1" w14:textId="604D572F"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83453" w14:textId="77777777" w:rsidR="00E962AA" w:rsidRDefault="00E962AA" w:rsidP="00213C82">
    <w:pPr>
      <w:pStyle w:val="Footer"/>
    </w:pPr>
    <w:r w:rsidRPr="00D55628">
      <w:rPr>
        <w:noProof/>
      </w:rPr>
      <mc:AlternateContent>
        <mc:Choice Requires="wps">
          <w:drawing>
            <wp:anchor distT="0" distB="0" distL="114300" distR="114300" simplePos="0" relativeHeight="251654656" behindDoc="1" locked="1" layoutInCell="1" allowOverlap="1" wp14:anchorId="766F6DBF" wp14:editId="67FCB122">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2DCB9" w14:textId="0899F31E"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F6DBF"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1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1782DCB9" w14:textId="0899F31E"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1046" w14:textId="77777777" w:rsidR="00E962AA" w:rsidRDefault="00E962AA" w:rsidP="00BF3066">
    <w:pPr>
      <w:pStyle w:val="Footer"/>
      <w:spacing w:before="1600"/>
    </w:pPr>
    <w:r>
      <w:rPr>
        <w:noProof/>
      </w:rPr>
      <w:drawing>
        <wp:anchor distT="0" distB="0" distL="114300" distR="114300" simplePos="0" relativeHeight="251660800" behindDoc="1" locked="1" layoutInCell="1" allowOverlap="1" wp14:anchorId="617B13FF" wp14:editId="0C44E551">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1824" behindDoc="0" locked="1" layoutInCell="1" allowOverlap="1" wp14:anchorId="2513B0BA" wp14:editId="4A1E117E">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9FAAB"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3B0BA" id="_x0000_t202" coordsize="21600,21600" o:spt="202" path="m,l,21600r21600,l21600,xe">
              <v:stroke joinstyle="miter"/>
              <v:path gradientshapeok="t" o:connecttype="rect"/>
            </v:shapetype>
            <v:shape id="WebAddress" o:spid="_x0000_s1028" type="#_x0000_t202" style="position:absolute;margin-left:0;margin-top:0;width:303pt;height:56.7pt;z-index:25166182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3EE9FAAB"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9776" behindDoc="1" locked="1" layoutInCell="1" allowOverlap="1" wp14:anchorId="768FB7AC" wp14:editId="7E91EA08">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E3374" w14:textId="77777777" w:rsidR="00B65EB7" w:rsidRPr="008F5280" w:rsidRDefault="00B65EB7" w:rsidP="008F5280">
      <w:pPr>
        <w:pStyle w:val="FootnoteSeparator"/>
      </w:pPr>
    </w:p>
    <w:p w14:paraId="4FB8E5E5" w14:textId="77777777" w:rsidR="00B65EB7" w:rsidRDefault="00B65EB7"/>
  </w:footnote>
  <w:footnote w:type="continuationSeparator" w:id="0">
    <w:p w14:paraId="724AB3FF" w14:textId="77777777" w:rsidR="00B65EB7" w:rsidRDefault="00B65EB7" w:rsidP="008F5280">
      <w:pPr>
        <w:pStyle w:val="FootnoteSeparator"/>
      </w:pPr>
    </w:p>
    <w:p w14:paraId="36E820FE" w14:textId="77777777" w:rsidR="00B65EB7" w:rsidRDefault="00B65EB7"/>
    <w:p w14:paraId="024684B9" w14:textId="77777777" w:rsidR="00B65EB7" w:rsidRDefault="00B65EB7"/>
  </w:footnote>
  <w:footnote w:type="continuationNotice" w:id="1">
    <w:p w14:paraId="4C039E84" w14:textId="77777777" w:rsidR="00B65EB7" w:rsidRDefault="00B65EB7" w:rsidP="00D55628"/>
    <w:p w14:paraId="41E51E92" w14:textId="77777777" w:rsidR="00B65EB7" w:rsidRDefault="00B65EB7"/>
    <w:p w14:paraId="0DD2A11B" w14:textId="77777777" w:rsidR="00B65EB7" w:rsidRDefault="00B65E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14:paraId="0D5388B1" w14:textId="77777777" w:rsidTr="00AC028D">
      <w:trPr>
        <w:trHeight w:hRule="exact" w:val="1418"/>
      </w:trPr>
      <w:tc>
        <w:tcPr>
          <w:tcW w:w="7761" w:type="dxa"/>
          <w:vAlign w:val="center"/>
        </w:tcPr>
        <w:p w14:paraId="15843E37" w14:textId="4606F82B" w:rsidR="00254A01" w:rsidRPr="00975ED3" w:rsidRDefault="000F5A4D" w:rsidP="00AC028D">
          <w:pPr>
            <w:pStyle w:val="Header"/>
          </w:pPr>
          <w:fldSimple w:instr=" STYLEREF  Title  \* MERGEFORMAT ">
            <w:r w:rsidR="00E70C85">
              <w:rPr>
                <w:noProof/>
              </w:rPr>
              <w:t>Rural Councils Transformation Program</w:t>
            </w:r>
          </w:fldSimple>
        </w:p>
      </w:tc>
    </w:tr>
  </w:tbl>
  <w:p w14:paraId="58AFB76E" w14:textId="77777777" w:rsidR="00254A01" w:rsidRDefault="00254A01" w:rsidP="00254A01">
    <w:pPr>
      <w:pStyle w:val="Header"/>
    </w:pPr>
    <w:r w:rsidRPr="00806AB6">
      <w:rPr>
        <w:noProof/>
      </w:rPr>
      <mc:AlternateContent>
        <mc:Choice Requires="wps">
          <w:drawing>
            <wp:anchor distT="0" distB="0" distL="114300" distR="114300" simplePos="0" relativeHeight="251657216" behindDoc="1" locked="0" layoutInCell="1" allowOverlap="1" wp14:anchorId="6AE62F8F" wp14:editId="0FF94067">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AF473" id="TriangleRight" o:spid="_x0000_s1026" style="position:absolute;margin-left:56.7pt;margin-top:22.7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002BEB64" wp14:editId="28C6CD9C">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66703"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3120" behindDoc="1" locked="0" layoutInCell="1" allowOverlap="1" wp14:anchorId="71184A12" wp14:editId="6DCAA546">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E0910E" id="Rectangle" o:spid="_x0000_s1026" style="position:absolute;margin-left:22.7pt;margin-top:22.7pt;width:552.7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681CDB96" w14:textId="77777777"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14:paraId="71C194CD" w14:textId="77777777" w:rsidTr="00AC028D">
      <w:trPr>
        <w:trHeight w:hRule="exact" w:val="1418"/>
      </w:trPr>
      <w:tc>
        <w:tcPr>
          <w:tcW w:w="7761" w:type="dxa"/>
          <w:vAlign w:val="center"/>
        </w:tcPr>
        <w:p w14:paraId="2C2A6716" w14:textId="46F22984" w:rsidR="00254A01" w:rsidRPr="00975ED3" w:rsidRDefault="000F5A4D" w:rsidP="00AC028D">
          <w:pPr>
            <w:pStyle w:val="Header"/>
          </w:pPr>
          <w:fldSimple w:instr=" STYLEREF  Title  \* MERGEFORMAT ">
            <w:r>
              <w:rPr>
                <w:noProof/>
              </w:rPr>
              <w:t>Rural Councils Transformation Program</w:t>
            </w:r>
          </w:fldSimple>
        </w:p>
      </w:tc>
    </w:tr>
  </w:tbl>
  <w:p w14:paraId="2A766633" w14:textId="77777777" w:rsidR="00254A01" w:rsidRDefault="00254A01" w:rsidP="00254A01">
    <w:pPr>
      <w:pStyle w:val="Header"/>
    </w:pPr>
    <w:r w:rsidRPr="00806AB6">
      <w:rPr>
        <w:noProof/>
      </w:rPr>
      <mc:AlternateContent>
        <mc:Choice Requires="wps">
          <w:drawing>
            <wp:anchor distT="0" distB="0" distL="114300" distR="114300" simplePos="0" relativeHeight="251663360" behindDoc="1" locked="0" layoutInCell="1" allowOverlap="1" wp14:anchorId="3470352F" wp14:editId="123352D6">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00F5F" id="TriangleRight" o:spid="_x0000_s1026"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1312" behindDoc="1" locked="0" layoutInCell="1" allowOverlap="1" wp14:anchorId="71460D27" wp14:editId="55FD9E81">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A93F55" id="TriangleLeft" o:spid="_x0000_s1026" style="position:absolute;margin-left:22.7pt;margin-top:22.7pt;width:68.0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264" behindDoc="1" locked="0" layoutInCell="1" allowOverlap="1" wp14:anchorId="187A113A" wp14:editId="7DB68EA1">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F6565B" id="Rectangle" o:spid="_x0000_s1026" style="position:absolute;margin-left:22.7pt;margin-top:22.7pt;width:552.7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1B3B7165" w14:textId="77777777" w:rsidR="00254A01" w:rsidRDefault="00254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06E0A" w14:textId="77777777" w:rsidR="00E962AA" w:rsidRPr="00E97294" w:rsidRDefault="00E962AA" w:rsidP="00E97294">
    <w:pPr>
      <w:pStyle w:val="Header"/>
    </w:pPr>
    <w:r w:rsidRPr="00806AB6">
      <w:rPr>
        <w:noProof/>
      </w:rPr>
      <mc:AlternateContent>
        <mc:Choice Requires="wps">
          <w:drawing>
            <wp:anchor distT="0" distB="0" distL="114300" distR="114300" simplePos="0" relativeHeight="251657728" behindDoc="1" locked="0" layoutInCell="1" allowOverlap="1" wp14:anchorId="3A7E6E6E" wp14:editId="6A4D44C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30EDBD" id="TriangleRight" o:spid="_x0000_s1026" style="position:absolute;margin-left:56.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752" behindDoc="1" locked="0" layoutInCell="1" allowOverlap="1" wp14:anchorId="22DB0C74" wp14:editId="31539A66">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70180" id="TriangleBottom" o:spid="_x0000_s1026" style="position:absolute;margin-left:56.7pt;margin-top:93.55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77D7573F" wp14:editId="6F56FF5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DF8B3E" id="TriangleLeft" o:spid="_x0000_s1026" style="position:absolute;margin-left:22.7pt;margin-top:22.7pt;width:68.0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5680" behindDoc="1" locked="0" layoutInCell="1" allowOverlap="1" wp14:anchorId="4188547B" wp14:editId="778D8C1B">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D89E65" id="Rectangle" o:spid="_x0000_s1026" style="position:absolute;margin-left:22.7pt;margin-top:22.7pt;width:552.75pt;height:7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7690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74A41B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num>
  <w:num w:numId="44">
    <w:abstractNumId w:val="11"/>
  </w:num>
  <w:num w:numId="45">
    <w:abstractNumId w:val="11"/>
  </w:num>
  <w:num w:numId="46">
    <w:abstractNumId w:val="11"/>
  </w:num>
  <w:num w:numId="47">
    <w:abstractNumId w:val="11"/>
  </w:num>
  <w:num w:numId="4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433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 w:name="WebAddress" w:val="True"/>
  </w:docVars>
  <w:rsids>
    <w:rsidRoot w:val="006D4432"/>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1A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2F4"/>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B46"/>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660"/>
    <w:rsid w:val="00053C43"/>
    <w:rsid w:val="0005472E"/>
    <w:rsid w:val="000547C6"/>
    <w:rsid w:val="00054AD4"/>
    <w:rsid w:val="00055546"/>
    <w:rsid w:val="0005568C"/>
    <w:rsid w:val="000557B4"/>
    <w:rsid w:val="00055860"/>
    <w:rsid w:val="00055D0B"/>
    <w:rsid w:val="000560BA"/>
    <w:rsid w:val="000570E5"/>
    <w:rsid w:val="00057EB2"/>
    <w:rsid w:val="00057EB6"/>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7E3"/>
    <w:rsid w:val="00065A52"/>
    <w:rsid w:val="00065B63"/>
    <w:rsid w:val="000660C5"/>
    <w:rsid w:val="00066ABF"/>
    <w:rsid w:val="00066F02"/>
    <w:rsid w:val="00067098"/>
    <w:rsid w:val="0006742D"/>
    <w:rsid w:val="000676F8"/>
    <w:rsid w:val="00067769"/>
    <w:rsid w:val="00067E08"/>
    <w:rsid w:val="000704F3"/>
    <w:rsid w:val="00070C97"/>
    <w:rsid w:val="0007112E"/>
    <w:rsid w:val="00071B67"/>
    <w:rsid w:val="00071CA4"/>
    <w:rsid w:val="00071DE2"/>
    <w:rsid w:val="00072074"/>
    <w:rsid w:val="00072288"/>
    <w:rsid w:val="00072733"/>
    <w:rsid w:val="00072783"/>
    <w:rsid w:val="00072847"/>
    <w:rsid w:val="00072E02"/>
    <w:rsid w:val="00073536"/>
    <w:rsid w:val="00073956"/>
    <w:rsid w:val="00073963"/>
    <w:rsid w:val="000739CC"/>
    <w:rsid w:val="00073A9B"/>
    <w:rsid w:val="00073BBA"/>
    <w:rsid w:val="00073F07"/>
    <w:rsid w:val="00073F9C"/>
    <w:rsid w:val="000742AF"/>
    <w:rsid w:val="00074430"/>
    <w:rsid w:val="00074582"/>
    <w:rsid w:val="00074A1F"/>
    <w:rsid w:val="00074C0A"/>
    <w:rsid w:val="00074C2B"/>
    <w:rsid w:val="000752FC"/>
    <w:rsid w:val="000758E3"/>
    <w:rsid w:val="00076B41"/>
    <w:rsid w:val="0008006E"/>
    <w:rsid w:val="000802A9"/>
    <w:rsid w:val="0008061A"/>
    <w:rsid w:val="0008129B"/>
    <w:rsid w:val="000816AD"/>
    <w:rsid w:val="0008221A"/>
    <w:rsid w:val="00082224"/>
    <w:rsid w:val="0008252E"/>
    <w:rsid w:val="000825AD"/>
    <w:rsid w:val="00082889"/>
    <w:rsid w:val="00082914"/>
    <w:rsid w:val="0008309F"/>
    <w:rsid w:val="000838A2"/>
    <w:rsid w:val="00083917"/>
    <w:rsid w:val="00083CD6"/>
    <w:rsid w:val="00084187"/>
    <w:rsid w:val="00084CB1"/>
    <w:rsid w:val="00085689"/>
    <w:rsid w:val="0008568F"/>
    <w:rsid w:val="0008745F"/>
    <w:rsid w:val="000879FC"/>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5EB7"/>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4D"/>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733"/>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4CA2"/>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80C"/>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4BC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4F2"/>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08"/>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17FBF"/>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3F14"/>
    <w:rsid w:val="002544FC"/>
    <w:rsid w:val="00254A01"/>
    <w:rsid w:val="00254AB4"/>
    <w:rsid w:val="00254CA1"/>
    <w:rsid w:val="00254D73"/>
    <w:rsid w:val="00254DE3"/>
    <w:rsid w:val="0025505F"/>
    <w:rsid w:val="002550FF"/>
    <w:rsid w:val="0025523C"/>
    <w:rsid w:val="00255D7F"/>
    <w:rsid w:val="00255DD3"/>
    <w:rsid w:val="00256057"/>
    <w:rsid w:val="002560F7"/>
    <w:rsid w:val="00256566"/>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4AB"/>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0A8"/>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29"/>
    <w:rsid w:val="002A6C41"/>
    <w:rsid w:val="002A6CDD"/>
    <w:rsid w:val="002A6FC7"/>
    <w:rsid w:val="002A7217"/>
    <w:rsid w:val="002A783B"/>
    <w:rsid w:val="002A7AC5"/>
    <w:rsid w:val="002A7DF3"/>
    <w:rsid w:val="002B00B5"/>
    <w:rsid w:val="002B0473"/>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05F"/>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4E62"/>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2D98"/>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374"/>
    <w:rsid w:val="003446A9"/>
    <w:rsid w:val="00344C80"/>
    <w:rsid w:val="00344D5B"/>
    <w:rsid w:val="00344FFD"/>
    <w:rsid w:val="0034574D"/>
    <w:rsid w:val="00345B5F"/>
    <w:rsid w:val="003468F1"/>
    <w:rsid w:val="00346B3F"/>
    <w:rsid w:val="00346DD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3A8"/>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4E2E"/>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474"/>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68"/>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B4F"/>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110"/>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247"/>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36A"/>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7ED"/>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0FF7"/>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2DD"/>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33C"/>
    <w:rsid w:val="004D2591"/>
    <w:rsid w:val="004D2824"/>
    <w:rsid w:val="004D2B7A"/>
    <w:rsid w:val="004D2F0B"/>
    <w:rsid w:val="004D3594"/>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2A56"/>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1E2"/>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0B9"/>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0BF"/>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C4E"/>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23A"/>
    <w:rsid w:val="00572C10"/>
    <w:rsid w:val="00572FD2"/>
    <w:rsid w:val="005735B8"/>
    <w:rsid w:val="005735BB"/>
    <w:rsid w:val="00573ABC"/>
    <w:rsid w:val="00573EC6"/>
    <w:rsid w:val="005746CB"/>
    <w:rsid w:val="00574A48"/>
    <w:rsid w:val="00574A5F"/>
    <w:rsid w:val="00574C1C"/>
    <w:rsid w:val="00574E66"/>
    <w:rsid w:val="005755D9"/>
    <w:rsid w:val="00575769"/>
    <w:rsid w:val="005759A1"/>
    <w:rsid w:val="00575CFA"/>
    <w:rsid w:val="00575FB3"/>
    <w:rsid w:val="005760F7"/>
    <w:rsid w:val="00576192"/>
    <w:rsid w:val="005761FD"/>
    <w:rsid w:val="00576584"/>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3F3"/>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6B1"/>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880"/>
    <w:rsid w:val="00612DE6"/>
    <w:rsid w:val="00612EAE"/>
    <w:rsid w:val="00613A36"/>
    <w:rsid w:val="00614254"/>
    <w:rsid w:val="00614317"/>
    <w:rsid w:val="0061433C"/>
    <w:rsid w:val="006143BD"/>
    <w:rsid w:val="0061445B"/>
    <w:rsid w:val="00614C53"/>
    <w:rsid w:val="00615263"/>
    <w:rsid w:val="006155F5"/>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6DA"/>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724"/>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2C9"/>
    <w:rsid w:val="006A3398"/>
    <w:rsid w:val="006A396B"/>
    <w:rsid w:val="006A3A4C"/>
    <w:rsid w:val="006A3A96"/>
    <w:rsid w:val="006A3B94"/>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2DF8"/>
    <w:rsid w:val="006B3157"/>
    <w:rsid w:val="006B36E4"/>
    <w:rsid w:val="006B3FE3"/>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432"/>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0F1"/>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4EC"/>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3CC7"/>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16A"/>
    <w:rsid w:val="00773376"/>
    <w:rsid w:val="0077392D"/>
    <w:rsid w:val="00773C98"/>
    <w:rsid w:val="00773E3E"/>
    <w:rsid w:val="00774EEB"/>
    <w:rsid w:val="007753D6"/>
    <w:rsid w:val="007755A5"/>
    <w:rsid w:val="0077571D"/>
    <w:rsid w:val="007759C3"/>
    <w:rsid w:val="007763B8"/>
    <w:rsid w:val="0077641A"/>
    <w:rsid w:val="00776965"/>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13E"/>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66F"/>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A4D"/>
    <w:rsid w:val="00844B28"/>
    <w:rsid w:val="00844B85"/>
    <w:rsid w:val="00845010"/>
    <w:rsid w:val="0084503F"/>
    <w:rsid w:val="0084589F"/>
    <w:rsid w:val="0084645D"/>
    <w:rsid w:val="0084654E"/>
    <w:rsid w:val="00846560"/>
    <w:rsid w:val="00846BE1"/>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6D34"/>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57D"/>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46A"/>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B1B"/>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3BCC"/>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47F78"/>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C9D"/>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0A5"/>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01"/>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CC3"/>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CA3"/>
    <w:rsid w:val="009C4F42"/>
    <w:rsid w:val="009C51DE"/>
    <w:rsid w:val="009C5224"/>
    <w:rsid w:val="009C5419"/>
    <w:rsid w:val="009C5BEB"/>
    <w:rsid w:val="009C5E27"/>
    <w:rsid w:val="009C64FA"/>
    <w:rsid w:val="009C6C1D"/>
    <w:rsid w:val="009C6EDB"/>
    <w:rsid w:val="009C76E4"/>
    <w:rsid w:val="009C7BA4"/>
    <w:rsid w:val="009C7CE6"/>
    <w:rsid w:val="009D0293"/>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9FD"/>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1C7B"/>
    <w:rsid w:val="00A7235A"/>
    <w:rsid w:val="00A72531"/>
    <w:rsid w:val="00A7303D"/>
    <w:rsid w:val="00A73291"/>
    <w:rsid w:val="00A7334C"/>
    <w:rsid w:val="00A73467"/>
    <w:rsid w:val="00A73809"/>
    <w:rsid w:val="00A73A43"/>
    <w:rsid w:val="00A73CFF"/>
    <w:rsid w:val="00A73D3B"/>
    <w:rsid w:val="00A73E27"/>
    <w:rsid w:val="00A7415E"/>
    <w:rsid w:val="00A74BF1"/>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1AC"/>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B05"/>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55"/>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141"/>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936"/>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A43"/>
    <w:rsid w:val="00B62BAF"/>
    <w:rsid w:val="00B63B96"/>
    <w:rsid w:val="00B63F44"/>
    <w:rsid w:val="00B6404F"/>
    <w:rsid w:val="00B64CD9"/>
    <w:rsid w:val="00B65160"/>
    <w:rsid w:val="00B6549C"/>
    <w:rsid w:val="00B6553F"/>
    <w:rsid w:val="00B6561B"/>
    <w:rsid w:val="00B6566B"/>
    <w:rsid w:val="00B65C8D"/>
    <w:rsid w:val="00B65DA8"/>
    <w:rsid w:val="00B65EB7"/>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0D9E"/>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25"/>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4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6E56"/>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53C"/>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3"/>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D1D"/>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10"/>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078"/>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DCA"/>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6FD0"/>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62E"/>
    <w:rsid w:val="00D7587C"/>
    <w:rsid w:val="00D7591E"/>
    <w:rsid w:val="00D75FF5"/>
    <w:rsid w:val="00D76397"/>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06A"/>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339"/>
    <w:rsid w:val="00DC2D5C"/>
    <w:rsid w:val="00DC2F5F"/>
    <w:rsid w:val="00DC2F74"/>
    <w:rsid w:val="00DC3078"/>
    <w:rsid w:val="00DC3086"/>
    <w:rsid w:val="00DC34EA"/>
    <w:rsid w:val="00DC37BD"/>
    <w:rsid w:val="00DC3889"/>
    <w:rsid w:val="00DC3970"/>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6E9E"/>
    <w:rsid w:val="00DD70A7"/>
    <w:rsid w:val="00DD7238"/>
    <w:rsid w:val="00DD735B"/>
    <w:rsid w:val="00DD75DF"/>
    <w:rsid w:val="00DD7833"/>
    <w:rsid w:val="00DE03C3"/>
    <w:rsid w:val="00DE07DE"/>
    <w:rsid w:val="00DE0987"/>
    <w:rsid w:val="00DE09EA"/>
    <w:rsid w:val="00DE0E1F"/>
    <w:rsid w:val="00DE1126"/>
    <w:rsid w:val="00DE14DB"/>
    <w:rsid w:val="00DE1BB0"/>
    <w:rsid w:val="00DE1FEF"/>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0FD1"/>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2F"/>
    <w:rsid w:val="00E35F9D"/>
    <w:rsid w:val="00E3606E"/>
    <w:rsid w:val="00E368B6"/>
    <w:rsid w:val="00E36E2C"/>
    <w:rsid w:val="00E36ECB"/>
    <w:rsid w:val="00E3707E"/>
    <w:rsid w:val="00E37291"/>
    <w:rsid w:val="00E37602"/>
    <w:rsid w:val="00E37C0C"/>
    <w:rsid w:val="00E401A8"/>
    <w:rsid w:val="00E4061B"/>
    <w:rsid w:val="00E40C05"/>
    <w:rsid w:val="00E40C6C"/>
    <w:rsid w:val="00E40F0A"/>
    <w:rsid w:val="00E410D6"/>
    <w:rsid w:val="00E417BC"/>
    <w:rsid w:val="00E41A79"/>
    <w:rsid w:val="00E426DA"/>
    <w:rsid w:val="00E4281C"/>
    <w:rsid w:val="00E42B3B"/>
    <w:rsid w:val="00E42C94"/>
    <w:rsid w:val="00E43398"/>
    <w:rsid w:val="00E433BE"/>
    <w:rsid w:val="00E436CF"/>
    <w:rsid w:val="00E437BC"/>
    <w:rsid w:val="00E43977"/>
    <w:rsid w:val="00E43CD5"/>
    <w:rsid w:val="00E43E46"/>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5D7"/>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C85"/>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77E47"/>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61A"/>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0FB"/>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4DD8"/>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2970"/>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D4B"/>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8CF"/>
    <w:rsid w:val="00FC5DF3"/>
    <w:rsid w:val="00FC5F6D"/>
    <w:rsid w:val="00FC6457"/>
    <w:rsid w:val="00FC66C1"/>
    <w:rsid w:val="00FC6703"/>
    <w:rsid w:val="00FC6BA8"/>
    <w:rsid w:val="00FC7248"/>
    <w:rsid w:val="00FD0F80"/>
    <w:rsid w:val="00FD1149"/>
    <w:rsid w:val="00FD19A1"/>
    <w:rsid w:val="00FD1E6D"/>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3E"/>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position-horizontal-relative:page;mso-position-vertical-relative:page" stroke="f">
      <v:stroke on="f"/>
      <o:colormru v:ext="edit" colors="white"/>
    </o:shapedefaults>
    <o:shapelayout v:ext="edit">
      <o:idmap v:ext="edit" data="1"/>
    </o:shapelayout>
  </w:shapeDefaults>
  <w:decimalSymbol w:val="."/>
  <w:listSeparator w:val=","/>
  <w14:docId w14:val="4B59E931"/>
  <w15:docId w15:val="{BF8F5CF7-C0B2-4E87-B083-EF7B6432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E35F2F"/>
    <w:pPr>
      <w:numPr>
        <w:numId w:val="4"/>
      </w:numPr>
      <w:spacing w:before="120" w:after="120"/>
      <w:jc w:val="both"/>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E35F2F"/>
    <w:pPr>
      <w:numPr>
        <w:numId w:val="8"/>
      </w:numPr>
      <w:spacing w:before="120" w:after="120"/>
      <w:jc w:val="both"/>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D4432"/>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UnresolvedMention1">
    <w:name w:val="Unresolved Mention1"/>
    <w:basedOn w:val="DefaultParagraphFont"/>
    <w:uiPriority w:val="99"/>
    <w:semiHidden/>
    <w:unhideWhenUsed/>
    <w:rsid w:val="008A34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mailto:andrew.hagland@delwp.vic.gov.a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www.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delwpvicgovau.sharepoint.com/sites/ecm_208/Sustainable%20Business%20Practices/leighton.vivian@delwp.vic.gov.au"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s://delwpvicgovau.sharepoint.com/sites/ecm_208/Sustainable%20Business%20Practices/gerry.smith@delwp.vic.gov.au" TargetMode="External"/><Relationship Id="rId28" Type="http://schemas.openxmlformats.org/officeDocument/2006/relationships/hyperlink" Target="http://www.relayservice.com.au" TargetMode="Externa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https://www.localgovernment.vic.gov.au/grants/rural-and-regional-councils-sustainability-reform" TargetMode="External"/><Relationship Id="rId27" Type="http://schemas.openxmlformats.org/officeDocument/2006/relationships/hyperlink" Target="mailto:customer.service@delwp.vic.gov.au"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vianl\AppData\Roaming\Microsoft\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Action Plan" ma:contentTypeID="0x0101002517F445A0F35E449C98AAD631F2B0382B0033235566F77B8A4CB6C47C5806A8E980" ma:contentTypeVersion="104" ma:contentTypeDescription="Activities that assist the Department in avoiding or reducing the impact of disease, infestation or pathogen attack. - PROV Planning and response for the infection of natural resources by contagions, pests or blights.  Includes incident notifications, action plans, implementation planning records and incident response reports. - PROV" ma:contentTypeScope="" ma:versionID="436799f4da05cca3d38412c6cbbd3b01">
  <xsd:schema xmlns:xsd="http://www.w3.org/2001/XMLSchema" xmlns:xs="http://www.w3.org/2001/XMLSchema" xmlns:p="http://schemas.microsoft.com/office/2006/metadata/properties" xmlns:ns1="a5f32de4-e402-4188-b034-e71ca7d22e54" xmlns:ns2="http://schemas.microsoft.com/sharepoint/v3" xmlns:ns3="9fd47c19-1c4a-4d7d-b342-c10cef269344" xmlns:ns4="629ca9ef-eeeb-49d0-869c-0d8ab81e3edb" xmlns:ns5="ac81f56d-0a98-4e71-9e7b-0a33300577fb" targetNamespace="http://schemas.microsoft.com/office/2006/metadata/properties" ma:root="true" ma:fieldsID="9f793ef59d5f55285ef16d1a699e0d26" ns1:_="" ns2:_="" ns3:_="" ns4:_="" ns5:_="">
    <xsd:import namespace="a5f32de4-e402-4188-b034-e71ca7d22e54"/>
    <xsd:import namespace="http://schemas.microsoft.com/sharepoint/v3"/>
    <xsd:import namespace="9fd47c19-1c4a-4d7d-b342-c10cef269344"/>
    <xsd:import namespace="629ca9ef-eeeb-49d0-869c-0d8ab81e3edb"/>
    <xsd:import namespace="ac81f56d-0a98-4e71-9e7b-0a33300577fb"/>
    <xsd:element name="properties">
      <xsd:complexType>
        <xsd:sequence>
          <xsd:element name="documentManagement">
            <xsd:complexType>
              <xsd:all>
                <xsd:element ref="ns1:_dlc_DocIdUrl" minOccurs="0"/>
                <xsd:element ref="ns1:_dlc_DocId" minOccurs="0"/>
                <xsd:element ref="ns2:RoutingRuleDescription" minOccurs="0"/>
                <xsd:element ref="ns1:Review_x0020_Date" minOccurs="0"/>
                <xsd:element ref="ns2:Language"/>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ic50d0a05a8e4d9791dac67f8a1e716c" minOccurs="0"/>
                <xsd:element ref="ns3:ece32f50ba964e1fbf627a9d83fe6c01" minOccurs="0"/>
                <xsd:element ref="ns3:n771d69a070c4babbf278c67c8a2b859" minOccurs="0"/>
                <xsd:element ref="ns3:k1bd994a94c2413797db3bab8f123f6f" minOccurs="0"/>
                <xsd:element ref="ns3:lfd3071406224809a17b67e55409993d" minOccurs="0"/>
                <xsd:element ref="ns4:SharedWithUsers" minOccurs="0"/>
                <xsd:element ref="ns4:SharedWithDetails" minOccurs="0"/>
                <xsd:element ref="ns1:Financial_x0020_Year" minOccurs="0"/>
                <xsd:element ref="ns3:i5551a600e734172b7209c27fd0b6842" minOccurs="0"/>
                <xsd:element ref="ns4:if3d660ed8434136963ec0a475ae0501" minOccurs="0"/>
                <xsd:element ref="ns5: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view_x0020_Date" ma:index="5" nillable="true" ma:displayName="Review Date" ma:description="This is the date that you will be alerted to review your object." ma:format="DateOnly" ma:internalName="Review_x0020_Date">
      <xsd:simpleType>
        <xsd:restriction base="dms:DateTime"/>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6" nillable="true" ma:displayName="Financial Year" ma:internalName="Financial_x0020_Year">
      <xsd:complexType>
        <xsd:complexContent>
          <xsd:extension base="dms:MultiChoice">
            <xsd:sequence>
              <xsd:element name="Value" maxOccurs="unbounded" minOccurs="0" nillable="true">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4"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Sector Performance and Development|76390a19-a1fc-4284-a89c-58f68cd5130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d0eb6389-da53-4f72-84c4-6f457fe36b61}"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d0eb6389-da53-4f72-84c4-6f457fe36b61}"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ic50d0a05a8e4d9791dac67f8a1e716c" ma:index="24" ma:taxonomy="true" ma:internalName="ic50d0a05a8e4d9791dac67f8a1e716c" ma:taxonomyFieldName="Group1" ma:displayName="Group" ma:default="4;#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ece32f50ba964e1fbf627a9d83fe6c01" ma:index="27"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k1bd994a94c2413797db3bab8f123f6f" ma:index="31" nillable="true" ma:taxonomy="true" ma:internalName="k1bd994a94c2413797db3bab8f123f6f" ma:taxonomyFieldName="Section" ma:displayName="Section" ma:readOnly="false"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lfd3071406224809a17b67e55409993d" ma:index="32"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i5551a600e734172b7209c27fd0b6842" ma:index="38"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9ca9ef-eeeb-49d0-869c-0d8ab81e3edb"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element name="if3d660ed8434136963ec0a475ae0501" ma:index="40" nillable="true" ma:taxonomy="true" ma:internalName="if3d660ed8434136963ec0a475ae0501" ma:taxonomyFieldName="CCSFP_x0020_Program" ma:displayName="CCSFP Program" ma:default="" ma:fieldId="{2f3d660e-d843-4136-963e-c0a475ae0501}" ma:sspId="797aeec6-0273-40f2-ab3e-beee73212332" ma:termSetId="a7fef589-7b53-4628-ab82-f8b86230f55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81f56d-0a98-4e71-9e7b-0a33300577fb" elementFormDefault="qualified">
    <xsd:import namespace="http://schemas.microsoft.com/office/2006/documentManagement/types"/>
    <xsd:import namespace="http://schemas.microsoft.com/office/infopath/2007/PartnerControls"/>
    <xsd:element name="Date" ma:index="4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Date xmlns="ac81f56d-0a98-4e71-9e7b-0a33300577fb" xsi:nil="true"/>
    <k1bd994a94c2413797db3bab8f123f6f xmlns="9fd47c19-1c4a-4d7d-b342-c10cef269344">
      <Terms xmlns="http://schemas.microsoft.com/office/infopath/2007/PartnerControls"/>
    </k1bd994a94c2413797db3bab8f123f6f>
    <if3d660ed8434136963ec0a475ae0501 xmlns="629ca9ef-eeeb-49d0-869c-0d8ab81e3edb">
      <Terms xmlns="http://schemas.microsoft.com/office/infopath/2007/PartnerControls"/>
    </if3d660ed8434136963ec0a475ae0501>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Financial_x0020_Year xmlns="a5f32de4-e402-4188-b034-e71ca7d22e54"/>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Sector Performance and Development</TermName>
          <TermId xmlns="http://schemas.microsoft.com/office/infopath/2007/PartnerControls">76390a19-a1fc-4284-a89c-58f68cd51307</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5551a600e734172b7209c27fd0b6842 xmlns="9fd47c19-1c4a-4d7d-b342-c10cef269344">
      <Terms xmlns="http://schemas.microsoft.com/office/infopath/2007/PartnerControls"/>
    </i5551a600e734172b7209c27fd0b6842>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fd3071406224809a17b67e55409993d xmlns="9fd47c19-1c4a-4d7d-b342-c10cef269344">
      <Terms xmlns="http://schemas.microsoft.com/office/infopath/2007/PartnerControls"/>
    </lfd3071406224809a17b67e55409993d>
    <_dlc_DocId xmlns="a5f32de4-e402-4188-b034-e71ca7d22e54">DOCID208-1757449102-2205</_dlc_DocId>
    <_dlc_DocIdUrl xmlns="a5f32de4-e402-4188-b034-e71ca7d22e54">
      <Url>https://delwpvicgovau.sharepoint.com/sites/ecm_208/_layouts/15/DocIdRedir.aspx?ID=DOCID208-1757449102-2205</Url>
      <Description>DOCID208-1757449102-2205</Description>
    </_dlc_DocIdUrl>
    <Review_x0020_Date xmlns="a5f32de4-e402-4188-b034-e71ca7d22e5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52d580-73c1-4b2b-acb3-3600a17877a9" ContentTypeId="0x0101002517F445A0F35E449C98AAD631F2B0382B" PreviousValue="false"/>
</file>

<file path=customXml/item6.xml><?xml version="1.0" encoding="utf-8"?>
<?mso-contentType ?>
<customXsn xmlns="http://schemas.microsoft.com/office/2006/metadata/customXsn">
  <xsnLocation/>
  <cached>True</cached>
  <openByDefault>True</openByDefault>
  <xsnScope>/sites/ecm_208/Sustainable Business Practices</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3FE86-DB31-4D42-B8EE-B053C9B4C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629ca9ef-eeeb-49d0-869c-0d8ab81e3edb"/>
    <ds:schemaRef ds:uri="ac81f56d-0a98-4e71-9e7b-0a3330057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89DAE3-667D-4C90-9FA0-2C8161DA0D7F}">
  <ds:schemaRefs>
    <ds:schemaRef ds:uri="a5f32de4-e402-4188-b034-e71ca7d22e54"/>
    <ds:schemaRef ds:uri="http://schemas.microsoft.com/office/infopath/2007/PartnerControls"/>
    <ds:schemaRef ds:uri="http://schemas.microsoft.com/office/2006/documentManagement/types"/>
    <ds:schemaRef ds:uri="ac81f56d-0a98-4e71-9e7b-0a33300577fb"/>
    <ds:schemaRef ds:uri="http://schemas.openxmlformats.org/package/2006/metadata/core-properties"/>
    <ds:schemaRef ds:uri="http://purl.org/dc/terms/"/>
    <ds:schemaRef ds:uri="629ca9ef-eeeb-49d0-869c-0d8ab81e3edb"/>
    <ds:schemaRef ds:uri="http://schemas.microsoft.com/office/2006/metadata/properties"/>
    <ds:schemaRef ds:uri="http://purl.org/dc/dcmitype/"/>
    <ds:schemaRef ds:uri="http://purl.org/dc/elements/1.1/"/>
    <ds:schemaRef ds:uri="9fd47c19-1c4a-4d7d-b342-c10cef269344"/>
    <ds:schemaRef ds:uri="http://schemas.microsoft.com/sharepoint/v3"/>
    <ds:schemaRef ds:uri="http://www.w3.org/XML/1998/namespace"/>
  </ds:schemaRefs>
</ds:datastoreItem>
</file>

<file path=customXml/itemProps3.xml><?xml version="1.0" encoding="utf-8"?>
<ds:datastoreItem xmlns:ds="http://schemas.openxmlformats.org/officeDocument/2006/customXml" ds:itemID="{1780CE09-BF5C-48D2-9ED4-FA34F685118C}">
  <ds:schemaRefs>
    <ds:schemaRef ds:uri="http://schemas.microsoft.com/sharepoint/v3/contenttype/forms"/>
  </ds:schemaRefs>
</ds:datastoreItem>
</file>

<file path=customXml/itemProps4.xml><?xml version="1.0" encoding="utf-8"?>
<ds:datastoreItem xmlns:ds="http://schemas.openxmlformats.org/officeDocument/2006/customXml" ds:itemID="{98C28BF3-6DDF-4219-A86E-35CE1B10498A}">
  <ds:schemaRefs>
    <ds:schemaRef ds:uri="http://schemas.microsoft.com/sharepoint/events"/>
  </ds:schemaRefs>
</ds:datastoreItem>
</file>

<file path=customXml/itemProps5.xml><?xml version="1.0" encoding="utf-8"?>
<ds:datastoreItem xmlns:ds="http://schemas.openxmlformats.org/officeDocument/2006/customXml" ds:itemID="{6C469C46-D790-4317-AA1B-C35BF14E9E24}">
  <ds:schemaRefs>
    <ds:schemaRef ds:uri="Microsoft.SharePoint.Taxonomy.ContentTypeSync"/>
  </ds:schemaRefs>
</ds:datastoreItem>
</file>

<file path=customXml/itemProps6.xml><?xml version="1.0" encoding="utf-8"?>
<ds:datastoreItem xmlns:ds="http://schemas.openxmlformats.org/officeDocument/2006/customXml" ds:itemID="{1633F0AF-953A-47CE-B3D4-16CDE67C8717}">
  <ds:schemaRefs>
    <ds:schemaRef ds:uri="http://schemas.microsoft.com/office/2006/metadata/customXsn"/>
  </ds:schemaRefs>
</ds:datastoreItem>
</file>

<file path=customXml/itemProps7.xml><?xml version="1.0" encoding="utf-8"?>
<ds:datastoreItem xmlns:ds="http://schemas.openxmlformats.org/officeDocument/2006/customXml" ds:itemID="{101ABD37-3472-4B10-A97F-8EB951CA9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0</TotalTime>
  <Pages>2</Pages>
  <Words>1051</Words>
  <Characters>5993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RCTP_RationaleSummary</vt:lpstr>
    </vt:vector>
  </TitlesOfParts>
  <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RCTP_RationaleSummary</dc:title>
  <dc:subject/>
  <dc:creator>Leighton C Vivian (DELWP)</dc:creator>
  <cp:keywords/>
  <dc:description/>
  <cp:lastModifiedBy>Shane T Gladigau (DELWP)</cp:lastModifiedBy>
  <cp:revision>2</cp:revision>
  <cp:lastPrinted>2018-08-13T04:23:00Z</cp:lastPrinted>
  <dcterms:created xsi:type="dcterms:W3CDTF">2018-08-13T04:43:00Z</dcterms:created>
  <dcterms:modified xsi:type="dcterms:W3CDTF">2018-08-13T04:43:00Z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0x0101002517F445A0F35E449C98AAD631F2B0382B0033235566F77B8A4CB6C47C5806A8E980</vt:lpwstr>
  </property>
  <property fmtid="{D5CDD505-2E9C-101B-9397-08002B2CF9AE}" pid="19" name="Section">
    <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CCSFP Program">
    <vt:lpwstr/>
  </property>
  <property fmtid="{D5CDD505-2E9C-101B-9397-08002B2CF9AE}" pid="23" name="Branch">
    <vt:lpwstr>6;#Sector Performance and Development|76390a19-a1fc-4284-a89c-58f68cd51307</vt:lpwstr>
  </property>
  <property fmtid="{D5CDD505-2E9C-101B-9397-08002B2CF9AE}" pid="24" name="Region">
    <vt:lpwstr/>
  </property>
  <property fmtid="{D5CDD505-2E9C-101B-9397-08002B2CF9AE}" pid="25" name="Division">
    <vt:lpwstr>5;#Local Government Victoria|f6ecfee0-2e0c-4d0c-8535-bce6333ce498</vt:lpwstr>
  </property>
  <property fmtid="{D5CDD505-2E9C-101B-9397-08002B2CF9AE}" pid="26" name="Dissemination Limiting Marker">
    <vt:lpwstr>2;#FOUO|955eb6fc-b35a-4808-8aa5-31e514fa3f26</vt:lpwstr>
  </property>
  <property fmtid="{D5CDD505-2E9C-101B-9397-08002B2CF9AE}" pid="27" name="Group1">
    <vt:lpwstr>4;#Local Infrastructure|35232ce7-1039-46ab-a331-4c8e969be43f</vt:lpwstr>
  </property>
  <property fmtid="{D5CDD505-2E9C-101B-9397-08002B2CF9AE}" pid="28" name="Security Classification">
    <vt:lpwstr>3;#Unclassified|7fa379f4-4aba-4692-ab80-7d39d3a23cf4</vt:lpwstr>
  </property>
  <property fmtid="{D5CDD505-2E9C-101B-9397-08002B2CF9AE}" pid="29" name="Local Government Authority (LGA)">
    <vt:lpwstr/>
  </property>
  <property fmtid="{D5CDD505-2E9C-101B-9397-08002B2CF9AE}" pid="30" name="Reference Type">
    <vt:lpwstr/>
  </property>
  <property fmtid="{D5CDD505-2E9C-101B-9397-08002B2CF9AE}" pid="31" name="_dlc_DocIdItemGuid">
    <vt:lpwstr>aa6a157c-2280-4786-b319-135284e1948d</vt:lpwstr>
  </property>
  <property fmtid="{D5CDD505-2E9C-101B-9397-08002B2CF9AE}" pid="32" name="Order">
    <vt:r8>220500</vt:r8>
  </property>
  <property fmtid="{D5CDD505-2E9C-101B-9397-08002B2CF9AE}" pid="33" name="People in Image">
    <vt:lpwstr/>
  </property>
  <property fmtid="{D5CDD505-2E9C-101B-9397-08002B2CF9AE}" pid="34" name="ld508a88e6264ce89693af80a72862cb">
    <vt:lpwstr/>
  </property>
</Properties>
</file>