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378577" w14:textId="7EA48CA9" w:rsidR="005A2A5D" w:rsidRDefault="0039720E" w:rsidP="002C296E">
      <w:pPr>
        <w:pStyle w:val="BodyText"/>
      </w:pPr>
      <w:r>
        <w:rPr>
          <w:noProof/>
          <w:lang w:eastAsia="en-AU"/>
        </w:rPr>
        <mc:AlternateContent>
          <mc:Choice Requires="wps">
            <w:drawing>
              <wp:anchor distT="0" distB="0" distL="114300" distR="114300" simplePos="0" relativeHeight="251644928" behindDoc="0" locked="1" layoutInCell="1" allowOverlap="1" wp14:anchorId="5AF5C1E5" wp14:editId="7EA5D329">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6DFAC2" id="LandscapeOverlayRight" o:spid="_x0000_s1026" style="position:absolute;margin-left:193.05pt;margin-top:127.6pt;width:620.5pt;height:249.45pt;z-index:2516449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path="m,4989l2359,,12410,r,4989l,4989xe" fillcolor="#b3272f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69504" behindDoc="0" locked="1" layoutInCell="1" allowOverlap="1" wp14:anchorId="55AAE514" wp14:editId="3AA2D64A">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9869F6" id="LandscapePicRight" o:spid="_x0000_s1026" style="position:absolute;margin-left:193.05pt;margin-top:127.6pt;width:620.5pt;height:249.45pt;z-index:2516695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&#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60288" behindDoc="0" locked="1" layoutInCell="1" allowOverlap="1" wp14:anchorId="11E30F85" wp14:editId="14039B3E">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80C41" id="LandscapeOverlayLeft" o:spid="_x0000_s1026" style="position:absolute;margin-left:28.65pt;margin-top:127.6pt;width:163.85pt;height:249.45pt;z-index:251660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73087" behindDoc="0" locked="1" layoutInCell="1" allowOverlap="1" wp14:anchorId="29D69428" wp14:editId="69676280">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30A911" id="OverlayLeft" o:spid="_x0000_s1026" style="position:absolute;margin-left:28.6pt;margin-top:185.35pt;width:250.6pt;height:374.45pt;z-index:2516730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B3272F" w:themeColor="text2"/>
          <w:lang w:eastAsia="en-AU"/>
        </w:rPr>
        <mc:AlternateContent>
          <mc:Choice Requires="wps">
            <w:drawing>
              <wp:anchor distT="0" distB="0" distL="114300" distR="114300" simplePos="0" relativeHeight="251674111" behindDoc="0" locked="1" layoutInCell="1" allowOverlap="1" wp14:anchorId="6D2C40E8" wp14:editId="3E3AC58E">
                <wp:simplePos x="0" y="0"/>
                <wp:positionH relativeFrom="page">
                  <wp:posOffset>4762500</wp:posOffset>
                </wp:positionH>
                <wp:positionV relativeFrom="page">
                  <wp:posOffset>2353310</wp:posOffset>
                </wp:positionV>
                <wp:extent cx="2432685" cy="4755515"/>
                <wp:effectExtent l="0" t="0" r="5715"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685" cy="4755515"/>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4C274B" id="OverlayRight" o:spid="_x0000_s1026" style="position:absolute;margin-left:375pt;margin-top:185.3pt;width:191.55pt;height:374.45pt;z-index:2516741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" path="m3536,l,7483r5762,l5762,,3536,xe" fillcolor="#b3272f [3202]" stroked="f">
                <v:fill opacity="19532f"/>
                <v:path arrowok="t" o:connecttype="custom" o:connectlocs="1492880,0;0,4755515;2432685,4755515;2432685,0;1492880,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7216" behindDoc="0" locked="1" layoutInCell="1" allowOverlap="1" wp14:anchorId="331D36FD" wp14:editId="6FB9B87E">
                <wp:simplePos x="0" y="0"/>
                <wp:positionH relativeFrom="page">
                  <wp:posOffset>3740150</wp:posOffset>
                </wp:positionH>
                <wp:positionV relativeFrom="page">
                  <wp:posOffset>7106285</wp:posOffset>
                </wp:positionV>
                <wp:extent cx="1889760" cy="19939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29D6C6" id="TriangleBottom" o:spid="_x0000_s1026" style="position:absolute;margin-left:294.5pt;margin-top:559.55pt;width:148.8pt;height:15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" path="m1745,3697l,,3496,,1745,3697xe" fillcolor="#e1a9ac [3208]" stroked="f">
                <v:path arrowok="t" o:connecttype="custom" o:connectlocs="943258,1993900;0,0;1889760,0;943258,19939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3120" behindDoc="0" locked="1" layoutInCell="1" allowOverlap="1" wp14:anchorId="7FFB4FB5" wp14:editId="42E7A6CB">
                <wp:simplePos x="0" y="0"/>
                <wp:positionH relativeFrom="page">
                  <wp:posOffset>421640</wp:posOffset>
                </wp:positionH>
                <wp:positionV relativeFrom="page">
                  <wp:posOffset>360045</wp:posOffset>
                </wp:positionV>
                <wp:extent cx="1889760" cy="19939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F20001" id="TriangleTop" o:spid="_x0000_s1026" style="position:absolute;margin-left:33.2pt;margin-top:28.35pt;width:148.8pt;height:15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" path="m1745,3697l,,3496,,1745,3697xe" fillcolor="#b3272f [3202]" stroked="f">
                <v:path arrowok="t" o:connecttype="custom" o:connectlocs="943258,1993900;0,0;1889760,0;943258,19939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2096" behindDoc="0" locked="1" layoutInCell="1" allowOverlap="1" wp14:anchorId="620620A5" wp14:editId="4BF69EAD">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9D3D2E" w14:textId="77777777" w:rsidR="00512E2C" w:rsidRPr="009F69FA" w:rsidRDefault="00512E2C"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0620A5" id="_x0000_t202" coordsize="21600,21600" o:spt="202" path="m,l,21600r21600,l21600,xe">
                <v:stroke joinstyle="miter"/>
                <v:path gradientshapeok="t" o:connecttype="rect"/>
              </v:shapetype>
              <v:shape id="WebAddress" o:spid="_x0000_s1026" type="#_x0000_t202" style="position:absolute;left:0;text-align:left;margin-left:0;margin-top:0;width:303pt;height:56.7pt;z-index:251652096;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309D3D2E" w14:textId="77777777" w:rsidR="00512E2C" w:rsidRPr="009F69FA" w:rsidRDefault="00512E2C" w:rsidP="00606CDD">
                      <w:pPr>
                        <w:pStyle w:val="xWebCoverPage"/>
                      </w:pPr>
                      <w:r w:rsidRPr="009F69FA">
                        <w:t>de</w:t>
                      </w:r>
                      <w:r>
                        <w:t>lw</w:t>
                      </w:r>
                      <w:r w:rsidRPr="009F69FA">
                        <w:t>p.vic.gov.au</w:t>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0048" behindDoc="1" locked="1" layoutInCell="1" allowOverlap="1" wp14:anchorId="0C090909" wp14:editId="09B53A64">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BB4C32" w14:textId="77777777" w:rsidR="00512E2C" w:rsidRPr="00455A7E" w:rsidRDefault="00512E2C"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90909" id="CoverProjectBar" o:spid="_x0000_s1027" type="#_x0000_t202" alt="Title: Decorative Cover Shape" style="position:absolute;left:0;text-align:left;margin-left:28.3pt;margin-top:716.55pt;width:538.6pt;height:34pt;z-index:-2516664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" fillcolor="#b3272f [3202]" stroked="f" strokeweight=".5pt">
                <v:textbox inset="10mm,0,10mm,0">
                  <w:txbxContent>
                    <w:p w14:paraId="36BB4C32" w14:textId="77777777" w:rsidR="00512E2C" w:rsidRPr="00455A7E" w:rsidRDefault="00512E2C"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62336" behindDoc="1" locked="1" layoutInCell="1" allowOverlap="1" wp14:anchorId="5B6CC510" wp14:editId="0A0BAB8B">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16">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CE4FB" id="LandscapePicSingle" o:spid="_x0000_s1026" alt="Title: Cover Image - Description: Cover Image" style="position:absolute;margin-left:28.35pt;margin-top:127.6pt;width:785.2pt;height:249.45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" stroked="f" strokeweight="2pt">
                <v:fill r:id="rId17"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45952" behindDoc="1" locked="1" layoutInCell="1" allowOverlap="1" wp14:anchorId="5A167A37" wp14:editId="7CC0A8C4">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0CA11" id="CoverRectangle" o:spid="_x0000_s1026" style="position:absolute;margin-left:28.35pt;margin-top:28.35pt;width:538.6pt;height:688.5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4C081666"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60AA9F8E" w14:textId="77777777" w:rsidTr="009B05DD">
        <w:trPr>
          <w:trHeight w:hRule="exact" w:val="2948"/>
        </w:trPr>
        <w:tc>
          <w:tcPr>
            <w:tcW w:w="7370" w:type="dxa"/>
            <w:vAlign w:val="center"/>
          </w:tcPr>
          <w:sdt>
            <w:sdtPr>
              <w:rPr>
                <w:b w:val="0"/>
                <w:iCs/>
                <w:spacing w:val="0"/>
                <w:sz w:val="32"/>
                <w:szCs w:val="24"/>
              </w:rPr>
              <w:alias w:val="CoverTitle"/>
              <w:tag w:val="CoverTitle"/>
              <w:id w:val="360867710"/>
              <w:lock w:val="sdtContentLocked"/>
              <w:placeholder>
                <w:docPart w:val="978E3CFB1E194AAAA9C5B8473CDB4520"/>
              </w:placeholder>
            </w:sdtPr>
            <w:sdtEndPr/>
            <w:sdtContent>
              <w:p w14:paraId="608CDF60" w14:textId="77777777" w:rsidR="0031733D" w:rsidRDefault="0031733D" w:rsidP="0031733D">
                <w:pPr>
                  <w:pStyle w:val="Title"/>
                </w:pPr>
                <w:r>
                  <w:t xml:space="preserve">Rural Councils Transformation Program </w:t>
                </w:r>
              </w:p>
              <w:p w14:paraId="3274BBA6" w14:textId="77777777" w:rsidR="0031733D" w:rsidRDefault="0031733D" w:rsidP="0031733D">
                <w:pPr>
                  <w:pStyle w:val="Subtitle"/>
                </w:pPr>
                <w:r>
                  <w:t>Funding Guidelines - August 2018</w:t>
                </w:r>
              </w:p>
              <w:p w14:paraId="3E551244" w14:textId="17625572" w:rsidR="00512DFB" w:rsidRPr="00CB1FB7" w:rsidRDefault="00F24D2E" w:rsidP="00CD4964">
                <w:pPr>
                  <w:pStyle w:val="Subtitle"/>
                </w:pPr>
              </w:p>
            </w:sdtContent>
          </w:sdt>
        </w:tc>
      </w:tr>
    </w:tbl>
    <w:p w14:paraId="0CB7F729" w14:textId="77777777" w:rsidR="00D73B6C" w:rsidRDefault="00D73B6C"/>
    <w:p w14:paraId="08919AF1" w14:textId="7C440649" w:rsidR="00D73B6C" w:rsidRPr="00D55628" w:rsidRDefault="00103952">
      <w:r>
        <w:rPr>
          <w:noProof/>
        </w:rPr>
        <mc:AlternateContent>
          <mc:Choice Requires="wps">
            <w:drawing>
              <wp:anchor distT="0" distB="0" distL="114300" distR="114300" simplePos="0" relativeHeight="251676672" behindDoc="0" locked="0" layoutInCell="1" allowOverlap="1" wp14:anchorId="6B154594" wp14:editId="58B2113C">
                <wp:simplePos x="0" y="0"/>
                <wp:positionH relativeFrom="column">
                  <wp:posOffset>-358139</wp:posOffset>
                </wp:positionH>
                <wp:positionV relativeFrom="paragraph">
                  <wp:posOffset>340995</wp:posOffset>
                </wp:positionV>
                <wp:extent cx="6800850" cy="4751705"/>
                <wp:effectExtent l="0" t="0" r="0" b="0"/>
                <wp:wrapNone/>
                <wp:docPr id="13" name="PicSingle" descr="Cover Image" title="Cover Image"/>
                <wp:cNvGraphicFramePr/>
                <a:graphic xmlns:a="http://schemas.openxmlformats.org/drawingml/2006/main">
                  <a:graphicData uri="http://schemas.microsoft.com/office/word/2010/wordprocessingShape">
                    <wps:wsp>
                      <wps:cNvSpPr/>
                      <wps:spPr>
                        <a:xfrm>
                          <a:off x="0" y="0"/>
                          <a:ext cx="6800850" cy="4751705"/>
                        </a:xfrm>
                        <a:prstGeom prst="rect">
                          <a:avLst/>
                        </a:prstGeom>
                        <a:blipFill dpi="0" rotWithShape="1">
                          <a:blip r:embed="rId1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ECDA85" id="PicSingle" o:spid="_x0000_s1026" alt="Title: Cover Image - Description: Cover Image" style="position:absolute;margin-left:-28.2pt;margin-top:26.85pt;width:535.5pt;height:374.1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" stroked="f" strokeweight="2pt">
                <v:fill r:id="rId19" o:title="Cover Image" recolor="t" rotate="t" type="frame"/>
              </v:rect>
            </w:pict>
          </mc:Fallback>
        </mc:AlternateContent>
      </w:r>
      <w:r>
        <w:rPr>
          <w:noProof/>
        </w:rPr>
        <mc:AlternateContent>
          <mc:Choice Requires="wps">
            <w:drawing>
              <wp:anchor distT="0" distB="0" distL="114300" distR="114300" simplePos="0" relativeHeight="251677696" behindDoc="0" locked="0" layoutInCell="1" allowOverlap="1" wp14:anchorId="433EA5B7" wp14:editId="709B065B">
                <wp:simplePos x="0" y="0"/>
                <wp:positionH relativeFrom="column">
                  <wp:posOffset>-358140</wp:posOffset>
                </wp:positionH>
                <wp:positionV relativeFrom="paragraph">
                  <wp:posOffset>340995</wp:posOffset>
                </wp:positionV>
                <wp:extent cx="3378835" cy="4755515"/>
                <wp:effectExtent l="0" t="0" r="0" b="6985"/>
                <wp:wrapNone/>
                <wp:docPr id="15" name="Multi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8835" cy="4755515"/>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20"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anchor>
            </w:drawing>
          </mc:Choice>
          <mc:Fallback>
            <w:pict>
              <v:shape w14:anchorId="3ED1DD3D" id="Multi1" o:spid="_x0000_s1026" style="position:absolute;margin-left:-28.2pt;margin-top:26.85pt;width:266.05pt;height:374.45pt;z-index:251677696;visibility:visible;mso-wrap-style:square;mso-wrap-distance-left:9pt;mso-wrap-distance-top:0;mso-wrap-distance-right:9pt;mso-wrap-distance-bottom:0;mso-position-horizontal:absolute;mso-position-horizontal-relative:text;mso-position-vertical:absolute;mso-position-vertical-relative:text;v-text-anchor:top" coordsize="5941,8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" path="m1747,l,,,8858r5941,l1747,xe" stroked="f">
                <v:fill r:id="rId21" o:title="" recolor="t" rotate="t" type="frame"/>
                <v:path arrowok="t" o:connecttype="custom" o:connectlocs="993574,0;0,0;0,4755515;3378835,4755515;993574,0" o:connectangles="0,0,0,0,0"/>
              </v:shape>
            </w:pict>
          </mc:Fallback>
        </mc:AlternateContent>
      </w:r>
      <w:r>
        <w:rPr>
          <w:noProof/>
        </w:rPr>
        <mc:AlternateContent>
          <mc:Choice Requires="wps">
            <w:drawing>
              <wp:anchor distT="0" distB="0" distL="114300" distR="114300" simplePos="0" relativeHeight="251678720" behindDoc="0" locked="0" layoutInCell="1" allowOverlap="1" wp14:anchorId="5C9E1A7C" wp14:editId="064FBEC2">
                <wp:simplePos x="0" y="0"/>
                <wp:positionH relativeFrom="column">
                  <wp:posOffset>3013710</wp:posOffset>
                </wp:positionH>
                <wp:positionV relativeFrom="paragraph">
                  <wp:posOffset>340995</wp:posOffset>
                </wp:positionV>
                <wp:extent cx="3456940" cy="4755515"/>
                <wp:effectExtent l="0" t="0" r="0" b="6985"/>
                <wp:wrapNone/>
                <wp:docPr id="31" name="Multi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56940" cy="4755515"/>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22"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anchor>
            </w:drawing>
          </mc:Choice>
          <mc:Fallback>
            <w:pict>
              <v:shape w14:anchorId="3EF37ED0" id="Multi2" o:spid="_x0000_s1026" style="position:absolute;margin-left:237.3pt;margin-top:26.85pt;width:272.2pt;height:374.45pt;z-index:251678720;visibility:visible;mso-wrap-style:square;mso-wrap-distance-left:9pt;mso-wrap-distance-top:0;mso-wrap-distance-right:9pt;mso-wrap-distance-bottom:0;mso-position-horizontal:absolute;mso-position-horizontal-relative:text;mso-position-vertical:absolute;mso-position-vertical-relative:text;v-text-anchor:top" coordsize="5762,74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" path="m3536,l,7483r5762,l5762,,3536,xe" stroked="f">
                <v:fill r:id="rId23" o:title="" recolor="t" rotate="t" type="frame"/>
                <v:path arrowok="t" o:connecttype="custom" o:connectlocs="2121440,0;0,4755515;3456940,4755515;3456940,0;2121440,0" o:connectangles="0,0,0,0,0"/>
              </v:shape>
            </w:pict>
          </mc:Fallback>
        </mc:AlternateContent>
      </w:r>
      <w:r w:rsidR="008F0B33" w:rsidRPr="00D55628">
        <w:rPr>
          <w:noProof/>
        </w:rPr>
        <mc:AlternateContent>
          <mc:Choice Requires="wps">
            <w:drawing>
              <wp:anchor distT="0" distB="0" distL="114300" distR="114300" simplePos="0" relativeHeight="251651072" behindDoc="0" locked="0" layoutInCell="1" allowOverlap="1" wp14:anchorId="6F9DD070" wp14:editId="2C0BD39F">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512E2C" w:rsidRPr="00AB780B" w14:paraId="141323E6" w14:textId="77777777" w:rsidTr="00AA4BE4">
                              <w:trPr>
                                <w:trHeight w:hRule="exact" w:val="964"/>
                                <w:tblCellSpacing w:w="71" w:type="dxa"/>
                              </w:trPr>
                              <w:tc>
                                <w:tcPr>
                                  <w:tcW w:w="1204" w:type="dxa"/>
                                  <w:vAlign w:val="bottom"/>
                                </w:tcPr>
                                <w:p w14:paraId="66EB873A" w14:textId="77777777" w:rsidR="00512E2C" w:rsidRPr="00D55628" w:rsidRDefault="00512E2C" w:rsidP="00D55628">
                                  <w:r w:rsidRPr="00D55628">
                                    <w:rPr>
                                      <w:noProof/>
                                    </w:rPr>
                                    <w:drawing>
                                      <wp:inline distT="0" distB="0" distL="0" distR="0" wp14:anchorId="470F8B13" wp14:editId="3A57418D">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4">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74AFB72D" w14:textId="77777777" w:rsidR="00512E2C" w:rsidRPr="00D55628" w:rsidRDefault="00512E2C" w:rsidP="00D55628">
                                  <w:r w:rsidRPr="00D55628">
                                    <w:rPr>
                                      <w:noProof/>
                                    </w:rPr>
                                    <w:drawing>
                                      <wp:inline distT="0" distB="0" distL="0" distR="0" wp14:anchorId="407A9C68" wp14:editId="3ACF27FC">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5">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3D54ED6C" w14:textId="77777777" w:rsidR="00512E2C" w:rsidRDefault="00512E2C"/>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DD070" id="CoverCoBranded" o:spid="_x0000_s1028" type="#_x0000_t202" alt="Title: CoBranding Logos" style="position:absolute;margin-left:0;margin-top:0;width:371.35pt;height:89pt;z-index:251651072;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512E2C" w:rsidRPr="00AB780B" w14:paraId="141323E6" w14:textId="77777777" w:rsidTr="00AA4BE4">
                        <w:trPr>
                          <w:trHeight w:hRule="exact" w:val="964"/>
                          <w:tblCellSpacing w:w="71" w:type="dxa"/>
                        </w:trPr>
                        <w:tc>
                          <w:tcPr>
                            <w:tcW w:w="1204" w:type="dxa"/>
                            <w:vAlign w:val="bottom"/>
                          </w:tcPr>
                          <w:p w14:paraId="66EB873A" w14:textId="77777777" w:rsidR="00512E2C" w:rsidRPr="00D55628" w:rsidRDefault="00512E2C" w:rsidP="00D55628">
                            <w:r w:rsidRPr="00D55628">
                              <w:rPr>
                                <w:noProof/>
                              </w:rPr>
                              <w:drawing>
                                <wp:inline distT="0" distB="0" distL="0" distR="0" wp14:anchorId="470F8B13" wp14:editId="3A57418D">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4">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74AFB72D" w14:textId="77777777" w:rsidR="00512E2C" w:rsidRPr="00D55628" w:rsidRDefault="00512E2C" w:rsidP="00D55628">
                            <w:r w:rsidRPr="00D55628">
                              <w:rPr>
                                <w:noProof/>
                              </w:rPr>
                              <w:drawing>
                                <wp:inline distT="0" distB="0" distL="0" distR="0" wp14:anchorId="407A9C68" wp14:editId="3ACF27FC">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5">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3D54ED6C" w14:textId="77777777" w:rsidR="00512E2C" w:rsidRDefault="00512E2C"/>
                  </w:txbxContent>
                </v:textbox>
                <w10:wrap anchorx="page" anchory="page"/>
              </v:shape>
            </w:pict>
          </mc:Fallback>
        </mc:AlternateContent>
      </w:r>
    </w:p>
    <w:p w14:paraId="54F1C81F" w14:textId="77777777" w:rsidR="00D73B6C" w:rsidRPr="00D55628" w:rsidRDefault="00D73B6C">
      <w:pPr>
        <w:sectPr w:rsidR="00D73B6C" w:rsidRPr="00D55628" w:rsidSect="0031733D">
          <w:headerReference w:type="default" r:id="rId26"/>
          <w:footerReference w:type="even" r:id="rId27"/>
          <w:footerReference w:type="default" r:id="rId28"/>
          <w:footerReference w:type="first" r:id="rId29"/>
          <w:pgSz w:w="11907" w:h="16840" w:code="9"/>
          <w:pgMar w:top="2268" w:right="1134" w:bottom="1134" w:left="1134" w:header="284" w:footer="284" w:gutter="0"/>
          <w:cols w:space="708"/>
          <w:titlePg/>
          <w:docGrid w:linePitch="360"/>
        </w:sectPr>
      </w:pPr>
      <w:bookmarkStart w:id="0" w:name="_GoBack"/>
      <w:bookmarkEnd w:id="0"/>
    </w:p>
    <w:p w14:paraId="75C05E13" w14:textId="77777777" w:rsidR="00AB780B" w:rsidRDefault="00AB780B" w:rsidP="00446920">
      <w:pPr>
        <w:pStyle w:val="SmallHeading"/>
      </w:pPr>
      <w:r>
        <w:lastRenderedPageBreak/>
        <w:t>Photo credit</w:t>
      </w:r>
    </w:p>
    <w:p w14:paraId="6FE6077E" w14:textId="1BC0A431" w:rsidR="00BF162E" w:rsidRDefault="00C40478" w:rsidP="00446920">
      <w:pPr>
        <w:pStyle w:val="SmallBodyText"/>
      </w:pPr>
      <w:r>
        <w:t>Department of Environment, Land, Water and Planning</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96"/>
      </w:tblGrid>
      <w:tr w:rsidR="00C30D8E" w14:paraId="3ADA10BE" w14:textId="77777777" w:rsidTr="005E59CF">
        <w:tc>
          <w:tcPr>
            <w:tcW w:w="5000" w:type="pct"/>
            <w:vAlign w:val="bottom"/>
          </w:tcPr>
          <w:p w14:paraId="66BA7212" w14:textId="139298BB" w:rsidR="009E7150" w:rsidRPr="00D55628" w:rsidRDefault="009E7150" w:rsidP="009E7150">
            <w:pPr>
              <w:pStyle w:val="xDisclaimertext3"/>
            </w:pPr>
            <w:r>
              <w:t>© The State of Victoria Department of Environment, Land, Water and Planning</w:t>
            </w:r>
            <w:r w:rsidR="00961254">
              <w:t>,</w:t>
            </w:r>
            <w:r>
              <w:t xml:space="preserve"> </w:t>
            </w:r>
            <w:r w:rsidR="00F57429">
              <w:t>2018</w:t>
            </w:r>
          </w:p>
          <w:p w14:paraId="19B6FBC7" w14:textId="77777777" w:rsidR="009E7150" w:rsidRPr="00D55628" w:rsidRDefault="009E7150" w:rsidP="009E7150">
            <w:pPr>
              <w:pStyle w:val="xDisclaimertext3"/>
            </w:pPr>
            <w:bookmarkStart w:id="1" w:name="_CreativeCommonsMarker"/>
            <w:bookmarkEnd w:id="1"/>
            <w:r w:rsidRPr="00D55628">
              <w:rPr>
                <w:noProof/>
              </w:rPr>
              <w:drawing>
                <wp:anchor distT="0" distB="0" distL="114300" distR="114300" simplePos="0" relativeHeight="251654656" behindDoc="0" locked="1" layoutInCell="1" allowOverlap="1" wp14:anchorId="0DFB3C3C" wp14:editId="5CC24BAF">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0">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31" w:history="1">
              <w:r w:rsidRPr="00D55628">
                <w:t>http://creativecommons.org/licenses/by/4.0/</w:t>
              </w:r>
            </w:hyperlink>
            <w:r w:rsidRPr="00D55628">
              <w:t xml:space="preserve"> </w:t>
            </w:r>
          </w:p>
          <w:p w14:paraId="1BE5AF9A" w14:textId="6A636BC7" w:rsidR="009E7150" w:rsidRPr="00D55628" w:rsidRDefault="009E7150" w:rsidP="009E7150">
            <w:pPr>
              <w:pStyle w:val="xDisclaimertext3"/>
            </w:pPr>
            <w:r>
              <w:t xml:space="preserve">Printed by </w:t>
            </w:r>
            <w:r w:rsidR="00961254">
              <w:t>Finsbury Green - Melbourne</w:t>
            </w:r>
          </w:p>
          <w:p w14:paraId="2DB10D75" w14:textId="77777777" w:rsidR="009E7150" w:rsidRPr="00D55628" w:rsidRDefault="009E7150" w:rsidP="009E7150">
            <w:pPr>
              <w:pStyle w:val="xDisclaimerHeading"/>
            </w:pPr>
            <w:r>
              <w:t>Disclaimer</w:t>
            </w:r>
          </w:p>
          <w:p w14:paraId="7C5E1A11" w14:textId="77777777" w:rsidR="009E7150" w:rsidRPr="00D55628" w:rsidRDefault="009E7150" w:rsidP="009E7150">
            <w:pPr>
              <w:pStyle w:val="xDisclaimerText"/>
            </w:pPr>
            <w:r>
              <w:t xml:space="preserve">This publication may be of assistance to </w:t>
            </w:r>
            <w:proofErr w:type="gramStart"/>
            <w:r>
              <w:t>you</w:t>
            </w:r>
            <w:proofErr w:type="gramEnd"/>
            <w:r>
              <w:t xml:space="preserve">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411AF2D7" w14:textId="77777777" w:rsidR="009E7150" w:rsidRPr="00D55628" w:rsidRDefault="009E7150" w:rsidP="009E7150">
            <w:pPr>
              <w:pStyle w:val="xAccessibilityHeading"/>
            </w:pPr>
            <w:r w:rsidRPr="0084503F">
              <w:t>Accessibility</w:t>
            </w:r>
          </w:p>
          <w:p w14:paraId="41E2F4E7" w14:textId="624C2EE5" w:rsidR="004D2591" w:rsidRPr="00D55628" w:rsidRDefault="009E7150" w:rsidP="00DD46DD">
            <w:pPr>
              <w:pStyle w:val="xAccessibilityText"/>
            </w:pPr>
            <w:r>
              <w:t>If you would like to receive this publication in an alternative format, please teleph</w:t>
            </w:r>
            <w:r w:rsidRPr="00D55628">
              <w:t>one the DELWP Customer Service Centre on 136186, email </w:t>
            </w:r>
            <w:hyperlink r:id="rId32" w:history="1">
              <w:r w:rsidRPr="00D55628">
                <w:t>customer.service@delwp.vic.gov.au</w:t>
              </w:r>
            </w:hyperlink>
            <w:r w:rsidRPr="00D55628">
              <w:t xml:space="preserve">, or via the National Relay Service on 133 677 </w:t>
            </w:r>
            <w:hyperlink r:id="rId33" w:history="1">
              <w:r w:rsidRPr="00D55628">
                <w:t>www.relayservice.com.au</w:t>
              </w:r>
            </w:hyperlink>
            <w:r w:rsidRPr="00D55628">
              <w:t xml:space="preserve">. This document is also available on the internet at </w:t>
            </w:r>
            <w:hyperlink r:id="rId34" w:history="1">
              <w:r w:rsidRPr="00D55628">
                <w:t>www.delwp.vic.gov.au</w:t>
              </w:r>
            </w:hyperlink>
            <w:r w:rsidRPr="00D55628">
              <w:t>.</w:t>
            </w:r>
          </w:p>
        </w:tc>
      </w:tr>
    </w:tbl>
    <w:p w14:paraId="5AC12628" w14:textId="77777777" w:rsidR="00AB780B" w:rsidRDefault="00AB780B"/>
    <w:p w14:paraId="3EE1C444" w14:textId="77777777" w:rsidR="004561E6" w:rsidRDefault="004561E6">
      <w:pPr>
        <w:sectPr w:rsidR="004561E6" w:rsidSect="0031733D">
          <w:headerReference w:type="even" r:id="rId35"/>
          <w:footerReference w:type="even" r:id="rId36"/>
          <w:headerReference w:type="first" r:id="rId37"/>
          <w:footerReference w:type="first" r:id="rId38"/>
          <w:pgSz w:w="11907" w:h="16840" w:code="9"/>
          <w:pgMar w:top="2268" w:right="1134" w:bottom="1134" w:left="1134" w:header="284" w:footer="284" w:gutter="0"/>
          <w:cols w:space="708"/>
          <w:titlePg/>
          <w:docGrid w:linePitch="360"/>
        </w:sectPr>
      </w:pPr>
    </w:p>
    <w:p w14:paraId="76334894" w14:textId="77777777" w:rsidR="00004237" w:rsidRPr="00C4364B" w:rsidRDefault="00FB5D61" w:rsidP="0031733D">
      <w:pPr>
        <w:pStyle w:val="TOCHeading"/>
        <w:framePr w:wrap="around"/>
      </w:pPr>
      <w:r w:rsidRPr="00C4364B">
        <w:lastRenderedPageBreak/>
        <w:t>Contents</w:t>
      </w:r>
      <w:bookmarkStart w:id="2" w:name="_TOCMarker"/>
      <w:bookmarkEnd w:id="2"/>
    </w:p>
    <w:p w14:paraId="75C0362A" w14:textId="05BEE3B6" w:rsidR="00D979AF" w:rsidRDefault="001F5D92">
      <w:pPr>
        <w:pStyle w:val="TOC1"/>
        <w:rPr>
          <w:rFonts w:eastAsiaTheme="minorEastAsia" w:cstheme="minorBidi"/>
          <w:b w:val="0"/>
          <w:color w:val="auto"/>
          <w:sz w:val="22"/>
          <w:szCs w:val="22"/>
        </w:rPr>
      </w:pPr>
      <w:r>
        <w:fldChar w:fldCharType="begin"/>
      </w:r>
      <w:r>
        <w:instrText xml:space="preserve"> TOC \o "1-</w:instrText>
      </w:r>
      <w:r w:rsidR="003636EA">
        <w:instrText>3</w:instrText>
      </w:r>
      <w:r>
        <w:instrText xml:space="preserve">" \h \z \t "Heading 8,8,Section Heading,5" </w:instrText>
      </w:r>
      <w:r>
        <w:fldChar w:fldCharType="separate"/>
      </w:r>
      <w:hyperlink w:anchor="_Toc523136189" w:history="1">
        <w:r w:rsidR="00D979AF" w:rsidRPr="00E54D1A">
          <w:rPr>
            <w:rStyle w:val="Hyperlink"/>
          </w:rPr>
          <w:t>1. Program overview</w:t>
        </w:r>
        <w:r w:rsidR="00D979AF">
          <w:rPr>
            <w:webHidden/>
          </w:rPr>
          <w:tab/>
        </w:r>
        <w:r w:rsidR="00D979AF">
          <w:rPr>
            <w:webHidden/>
          </w:rPr>
          <w:fldChar w:fldCharType="begin"/>
        </w:r>
        <w:r w:rsidR="00D979AF">
          <w:rPr>
            <w:webHidden/>
          </w:rPr>
          <w:instrText xml:space="preserve"> PAGEREF _Toc523136189 \h </w:instrText>
        </w:r>
        <w:r w:rsidR="00D979AF">
          <w:rPr>
            <w:webHidden/>
          </w:rPr>
        </w:r>
        <w:r w:rsidR="00D979AF">
          <w:rPr>
            <w:webHidden/>
          </w:rPr>
          <w:fldChar w:fldCharType="separate"/>
        </w:r>
        <w:r w:rsidR="00D979AF">
          <w:rPr>
            <w:webHidden/>
          </w:rPr>
          <w:t>2</w:t>
        </w:r>
        <w:r w:rsidR="00D979AF">
          <w:rPr>
            <w:webHidden/>
          </w:rPr>
          <w:fldChar w:fldCharType="end"/>
        </w:r>
      </w:hyperlink>
    </w:p>
    <w:p w14:paraId="69EAF093" w14:textId="25955E50" w:rsidR="00D979AF" w:rsidRDefault="00D979AF">
      <w:pPr>
        <w:pStyle w:val="TOC2"/>
        <w:rPr>
          <w:rFonts w:eastAsiaTheme="minorEastAsia" w:cstheme="minorBidi"/>
          <w:b w:val="0"/>
          <w:color w:val="auto"/>
          <w:sz w:val="22"/>
          <w:szCs w:val="22"/>
        </w:rPr>
      </w:pPr>
      <w:hyperlink w:anchor="_Toc523136190" w:history="1">
        <w:r w:rsidRPr="00E54D1A">
          <w:rPr>
            <w:rStyle w:val="Hyperlink"/>
          </w:rPr>
          <w:t>1.1 Background</w:t>
        </w:r>
        <w:r>
          <w:rPr>
            <w:webHidden/>
          </w:rPr>
          <w:tab/>
        </w:r>
        <w:r>
          <w:rPr>
            <w:webHidden/>
          </w:rPr>
          <w:fldChar w:fldCharType="begin"/>
        </w:r>
        <w:r>
          <w:rPr>
            <w:webHidden/>
          </w:rPr>
          <w:instrText xml:space="preserve"> PAGEREF _Toc523136190 \h </w:instrText>
        </w:r>
        <w:r>
          <w:rPr>
            <w:webHidden/>
          </w:rPr>
        </w:r>
        <w:r>
          <w:rPr>
            <w:webHidden/>
          </w:rPr>
          <w:fldChar w:fldCharType="separate"/>
        </w:r>
        <w:r>
          <w:rPr>
            <w:webHidden/>
          </w:rPr>
          <w:t>2</w:t>
        </w:r>
        <w:r>
          <w:rPr>
            <w:webHidden/>
          </w:rPr>
          <w:fldChar w:fldCharType="end"/>
        </w:r>
      </w:hyperlink>
    </w:p>
    <w:p w14:paraId="751C3966" w14:textId="24CFEBCF" w:rsidR="00D979AF" w:rsidRDefault="00D979AF">
      <w:pPr>
        <w:pStyle w:val="TOC2"/>
        <w:rPr>
          <w:rFonts w:eastAsiaTheme="minorEastAsia" w:cstheme="minorBidi"/>
          <w:b w:val="0"/>
          <w:color w:val="auto"/>
          <w:sz w:val="22"/>
          <w:szCs w:val="22"/>
        </w:rPr>
      </w:pPr>
      <w:hyperlink w:anchor="_Toc523136191" w:history="1">
        <w:r w:rsidRPr="00E54D1A">
          <w:rPr>
            <w:rStyle w:val="Hyperlink"/>
          </w:rPr>
          <w:t>1.2 Rural Councils Transformation Program</w:t>
        </w:r>
        <w:r>
          <w:rPr>
            <w:webHidden/>
          </w:rPr>
          <w:tab/>
        </w:r>
        <w:r>
          <w:rPr>
            <w:webHidden/>
          </w:rPr>
          <w:fldChar w:fldCharType="begin"/>
        </w:r>
        <w:r>
          <w:rPr>
            <w:webHidden/>
          </w:rPr>
          <w:instrText xml:space="preserve"> PAGEREF _Toc523136191 \h </w:instrText>
        </w:r>
        <w:r>
          <w:rPr>
            <w:webHidden/>
          </w:rPr>
        </w:r>
        <w:r>
          <w:rPr>
            <w:webHidden/>
          </w:rPr>
          <w:fldChar w:fldCharType="separate"/>
        </w:r>
        <w:r>
          <w:rPr>
            <w:webHidden/>
          </w:rPr>
          <w:t>2</w:t>
        </w:r>
        <w:r>
          <w:rPr>
            <w:webHidden/>
          </w:rPr>
          <w:fldChar w:fldCharType="end"/>
        </w:r>
      </w:hyperlink>
    </w:p>
    <w:p w14:paraId="56D303E0" w14:textId="3A1E1A87" w:rsidR="00D979AF" w:rsidRDefault="00D979AF">
      <w:pPr>
        <w:pStyle w:val="TOC2"/>
        <w:rPr>
          <w:rFonts w:eastAsiaTheme="minorEastAsia" w:cstheme="minorBidi"/>
          <w:b w:val="0"/>
          <w:color w:val="auto"/>
          <w:sz w:val="22"/>
          <w:szCs w:val="22"/>
        </w:rPr>
      </w:pPr>
      <w:hyperlink w:anchor="_Toc523136192" w:history="1">
        <w:r w:rsidRPr="00E54D1A">
          <w:rPr>
            <w:rStyle w:val="Hyperlink"/>
          </w:rPr>
          <w:t>1.3 Program objectives</w:t>
        </w:r>
        <w:r>
          <w:rPr>
            <w:webHidden/>
          </w:rPr>
          <w:tab/>
        </w:r>
        <w:r>
          <w:rPr>
            <w:webHidden/>
          </w:rPr>
          <w:fldChar w:fldCharType="begin"/>
        </w:r>
        <w:r>
          <w:rPr>
            <w:webHidden/>
          </w:rPr>
          <w:instrText xml:space="preserve"> PAGEREF _Toc523136192 \h </w:instrText>
        </w:r>
        <w:r>
          <w:rPr>
            <w:webHidden/>
          </w:rPr>
        </w:r>
        <w:r>
          <w:rPr>
            <w:webHidden/>
          </w:rPr>
          <w:fldChar w:fldCharType="separate"/>
        </w:r>
        <w:r>
          <w:rPr>
            <w:webHidden/>
          </w:rPr>
          <w:t>2</w:t>
        </w:r>
        <w:r>
          <w:rPr>
            <w:webHidden/>
          </w:rPr>
          <w:fldChar w:fldCharType="end"/>
        </w:r>
      </w:hyperlink>
    </w:p>
    <w:p w14:paraId="78489219" w14:textId="75A5D558" w:rsidR="00D979AF" w:rsidRDefault="00D979AF">
      <w:pPr>
        <w:pStyle w:val="TOC1"/>
        <w:rPr>
          <w:rFonts w:eastAsiaTheme="minorEastAsia" w:cstheme="minorBidi"/>
          <w:b w:val="0"/>
          <w:color w:val="auto"/>
          <w:sz w:val="22"/>
          <w:szCs w:val="22"/>
        </w:rPr>
      </w:pPr>
      <w:hyperlink w:anchor="_Toc523136193" w:history="1">
        <w:r w:rsidRPr="00E54D1A">
          <w:rPr>
            <w:rStyle w:val="Hyperlink"/>
          </w:rPr>
          <w:t>2. Eligibility and scope</w:t>
        </w:r>
        <w:r>
          <w:rPr>
            <w:webHidden/>
          </w:rPr>
          <w:tab/>
        </w:r>
        <w:r>
          <w:rPr>
            <w:webHidden/>
          </w:rPr>
          <w:fldChar w:fldCharType="begin"/>
        </w:r>
        <w:r>
          <w:rPr>
            <w:webHidden/>
          </w:rPr>
          <w:instrText xml:space="preserve"> PAGEREF _Toc523136193 \h </w:instrText>
        </w:r>
        <w:r>
          <w:rPr>
            <w:webHidden/>
          </w:rPr>
        </w:r>
        <w:r>
          <w:rPr>
            <w:webHidden/>
          </w:rPr>
          <w:fldChar w:fldCharType="separate"/>
        </w:r>
        <w:r>
          <w:rPr>
            <w:webHidden/>
          </w:rPr>
          <w:t>3</w:t>
        </w:r>
        <w:r>
          <w:rPr>
            <w:webHidden/>
          </w:rPr>
          <w:fldChar w:fldCharType="end"/>
        </w:r>
      </w:hyperlink>
    </w:p>
    <w:p w14:paraId="1319AE3D" w14:textId="284B57DA" w:rsidR="00D979AF" w:rsidRDefault="00D979AF">
      <w:pPr>
        <w:pStyle w:val="TOC2"/>
        <w:rPr>
          <w:rFonts w:eastAsiaTheme="minorEastAsia" w:cstheme="minorBidi"/>
          <w:b w:val="0"/>
          <w:color w:val="auto"/>
          <w:sz w:val="22"/>
          <w:szCs w:val="22"/>
        </w:rPr>
      </w:pPr>
      <w:hyperlink w:anchor="_Toc523136194" w:history="1">
        <w:r w:rsidRPr="00E54D1A">
          <w:rPr>
            <w:rStyle w:val="Hyperlink"/>
          </w:rPr>
          <w:t>2.1 Who can apply</w:t>
        </w:r>
        <w:r>
          <w:rPr>
            <w:webHidden/>
          </w:rPr>
          <w:tab/>
        </w:r>
        <w:r>
          <w:rPr>
            <w:webHidden/>
          </w:rPr>
          <w:fldChar w:fldCharType="begin"/>
        </w:r>
        <w:r>
          <w:rPr>
            <w:webHidden/>
          </w:rPr>
          <w:instrText xml:space="preserve"> PAGEREF _Toc523136194 \h </w:instrText>
        </w:r>
        <w:r>
          <w:rPr>
            <w:webHidden/>
          </w:rPr>
        </w:r>
        <w:r>
          <w:rPr>
            <w:webHidden/>
          </w:rPr>
          <w:fldChar w:fldCharType="separate"/>
        </w:r>
        <w:r>
          <w:rPr>
            <w:webHidden/>
          </w:rPr>
          <w:t>3</w:t>
        </w:r>
        <w:r>
          <w:rPr>
            <w:webHidden/>
          </w:rPr>
          <w:fldChar w:fldCharType="end"/>
        </w:r>
      </w:hyperlink>
    </w:p>
    <w:p w14:paraId="5B3E1607" w14:textId="49E29E8F" w:rsidR="00D979AF" w:rsidRDefault="00D979AF">
      <w:pPr>
        <w:pStyle w:val="TOC2"/>
        <w:rPr>
          <w:rFonts w:eastAsiaTheme="minorEastAsia" w:cstheme="minorBidi"/>
          <w:b w:val="0"/>
          <w:color w:val="auto"/>
          <w:sz w:val="22"/>
          <w:szCs w:val="22"/>
        </w:rPr>
      </w:pPr>
      <w:hyperlink w:anchor="_Toc523136195" w:history="1">
        <w:r w:rsidRPr="00E54D1A">
          <w:rPr>
            <w:rStyle w:val="Hyperlink"/>
          </w:rPr>
          <w:t>2.2 Scope of funded activities</w:t>
        </w:r>
        <w:r>
          <w:rPr>
            <w:webHidden/>
          </w:rPr>
          <w:tab/>
        </w:r>
        <w:r>
          <w:rPr>
            <w:webHidden/>
          </w:rPr>
          <w:fldChar w:fldCharType="begin"/>
        </w:r>
        <w:r>
          <w:rPr>
            <w:webHidden/>
          </w:rPr>
          <w:instrText xml:space="preserve"> PAGEREF _Toc523136195 \h </w:instrText>
        </w:r>
        <w:r>
          <w:rPr>
            <w:webHidden/>
          </w:rPr>
        </w:r>
        <w:r>
          <w:rPr>
            <w:webHidden/>
          </w:rPr>
          <w:fldChar w:fldCharType="separate"/>
        </w:r>
        <w:r>
          <w:rPr>
            <w:webHidden/>
          </w:rPr>
          <w:t>3</w:t>
        </w:r>
        <w:r>
          <w:rPr>
            <w:webHidden/>
          </w:rPr>
          <w:fldChar w:fldCharType="end"/>
        </w:r>
      </w:hyperlink>
    </w:p>
    <w:p w14:paraId="77DFE966" w14:textId="5DAFE847" w:rsidR="00D979AF" w:rsidRDefault="00D979AF">
      <w:pPr>
        <w:pStyle w:val="TOC3"/>
        <w:rPr>
          <w:b w:val="0"/>
          <w:color w:val="auto"/>
          <w:sz w:val="22"/>
          <w:szCs w:val="22"/>
        </w:rPr>
      </w:pPr>
      <w:hyperlink w:anchor="_Toc523136196" w:history="1">
        <w:r w:rsidRPr="00E54D1A">
          <w:rPr>
            <w:rStyle w:val="Hyperlink"/>
          </w:rPr>
          <w:t>2.2.1 In scope</w:t>
        </w:r>
        <w:r>
          <w:rPr>
            <w:webHidden/>
          </w:rPr>
          <w:tab/>
        </w:r>
        <w:r>
          <w:rPr>
            <w:webHidden/>
          </w:rPr>
          <w:fldChar w:fldCharType="begin"/>
        </w:r>
        <w:r>
          <w:rPr>
            <w:webHidden/>
          </w:rPr>
          <w:instrText xml:space="preserve"> PAGEREF _Toc523136196 \h </w:instrText>
        </w:r>
        <w:r>
          <w:rPr>
            <w:webHidden/>
          </w:rPr>
        </w:r>
        <w:r>
          <w:rPr>
            <w:webHidden/>
          </w:rPr>
          <w:fldChar w:fldCharType="separate"/>
        </w:r>
        <w:r>
          <w:rPr>
            <w:webHidden/>
          </w:rPr>
          <w:t>3</w:t>
        </w:r>
        <w:r>
          <w:rPr>
            <w:webHidden/>
          </w:rPr>
          <w:fldChar w:fldCharType="end"/>
        </w:r>
      </w:hyperlink>
    </w:p>
    <w:p w14:paraId="6409EC9B" w14:textId="7D8BC2FE" w:rsidR="00D979AF" w:rsidRDefault="00D979AF">
      <w:pPr>
        <w:pStyle w:val="TOC3"/>
        <w:rPr>
          <w:b w:val="0"/>
          <w:color w:val="auto"/>
          <w:sz w:val="22"/>
          <w:szCs w:val="22"/>
        </w:rPr>
      </w:pPr>
      <w:hyperlink w:anchor="_Toc523136197" w:history="1">
        <w:r w:rsidRPr="00E54D1A">
          <w:rPr>
            <w:rStyle w:val="Hyperlink"/>
          </w:rPr>
          <w:t>2.2.2 Out of scope</w:t>
        </w:r>
        <w:r>
          <w:rPr>
            <w:webHidden/>
          </w:rPr>
          <w:tab/>
        </w:r>
        <w:r>
          <w:rPr>
            <w:webHidden/>
          </w:rPr>
          <w:fldChar w:fldCharType="begin"/>
        </w:r>
        <w:r>
          <w:rPr>
            <w:webHidden/>
          </w:rPr>
          <w:instrText xml:space="preserve"> PAGEREF _Toc523136197 \h </w:instrText>
        </w:r>
        <w:r>
          <w:rPr>
            <w:webHidden/>
          </w:rPr>
        </w:r>
        <w:r>
          <w:rPr>
            <w:webHidden/>
          </w:rPr>
          <w:fldChar w:fldCharType="separate"/>
        </w:r>
        <w:r>
          <w:rPr>
            <w:webHidden/>
          </w:rPr>
          <w:t>4</w:t>
        </w:r>
        <w:r>
          <w:rPr>
            <w:webHidden/>
          </w:rPr>
          <w:fldChar w:fldCharType="end"/>
        </w:r>
      </w:hyperlink>
    </w:p>
    <w:p w14:paraId="6BC6EE91" w14:textId="3F83E7D7" w:rsidR="00D979AF" w:rsidRDefault="00D979AF">
      <w:pPr>
        <w:pStyle w:val="TOC2"/>
        <w:rPr>
          <w:rFonts w:eastAsiaTheme="minorEastAsia" w:cstheme="minorBidi"/>
          <w:b w:val="0"/>
          <w:color w:val="auto"/>
          <w:sz w:val="22"/>
          <w:szCs w:val="22"/>
        </w:rPr>
      </w:pPr>
      <w:hyperlink w:anchor="_Toc523136198" w:history="1">
        <w:r w:rsidRPr="00E54D1A">
          <w:rPr>
            <w:rStyle w:val="Hyperlink"/>
          </w:rPr>
          <w:t>2.3 Scope of funding</w:t>
        </w:r>
        <w:r>
          <w:rPr>
            <w:webHidden/>
          </w:rPr>
          <w:tab/>
        </w:r>
        <w:r>
          <w:rPr>
            <w:webHidden/>
          </w:rPr>
          <w:fldChar w:fldCharType="begin"/>
        </w:r>
        <w:r>
          <w:rPr>
            <w:webHidden/>
          </w:rPr>
          <w:instrText xml:space="preserve"> PAGEREF _Toc523136198 \h </w:instrText>
        </w:r>
        <w:r>
          <w:rPr>
            <w:webHidden/>
          </w:rPr>
        </w:r>
        <w:r>
          <w:rPr>
            <w:webHidden/>
          </w:rPr>
          <w:fldChar w:fldCharType="separate"/>
        </w:r>
        <w:r>
          <w:rPr>
            <w:webHidden/>
          </w:rPr>
          <w:t>4</w:t>
        </w:r>
        <w:r>
          <w:rPr>
            <w:webHidden/>
          </w:rPr>
          <w:fldChar w:fldCharType="end"/>
        </w:r>
      </w:hyperlink>
    </w:p>
    <w:p w14:paraId="49BB1EF8" w14:textId="0285FCC0" w:rsidR="00D979AF" w:rsidRDefault="00D979AF">
      <w:pPr>
        <w:pStyle w:val="TOC1"/>
        <w:rPr>
          <w:rFonts w:eastAsiaTheme="minorEastAsia" w:cstheme="minorBidi"/>
          <w:b w:val="0"/>
          <w:color w:val="auto"/>
          <w:sz w:val="22"/>
          <w:szCs w:val="22"/>
        </w:rPr>
      </w:pPr>
      <w:hyperlink w:anchor="_Toc523136199" w:history="1">
        <w:r w:rsidRPr="00E54D1A">
          <w:rPr>
            <w:rStyle w:val="Hyperlink"/>
          </w:rPr>
          <w:t>3. Application and assessment process</w:t>
        </w:r>
        <w:r>
          <w:rPr>
            <w:webHidden/>
          </w:rPr>
          <w:tab/>
        </w:r>
        <w:r>
          <w:rPr>
            <w:webHidden/>
          </w:rPr>
          <w:fldChar w:fldCharType="begin"/>
        </w:r>
        <w:r>
          <w:rPr>
            <w:webHidden/>
          </w:rPr>
          <w:instrText xml:space="preserve"> PAGEREF _Toc523136199 \h </w:instrText>
        </w:r>
        <w:r>
          <w:rPr>
            <w:webHidden/>
          </w:rPr>
        </w:r>
        <w:r>
          <w:rPr>
            <w:webHidden/>
          </w:rPr>
          <w:fldChar w:fldCharType="separate"/>
        </w:r>
        <w:r>
          <w:rPr>
            <w:webHidden/>
          </w:rPr>
          <w:t>5</w:t>
        </w:r>
        <w:r>
          <w:rPr>
            <w:webHidden/>
          </w:rPr>
          <w:fldChar w:fldCharType="end"/>
        </w:r>
      </w:hyperlink>
    </w:p>
    <w:p w14:paraId="2A9FF852" w14:textId="6D02A4EA" w:rsidR="00D979AF" w:rsidRDefault="00D979AF">
      <w:pPr>
        <w:pStyle w:val="TOC2"/>
        <w:rPr>
          <w:rFonts w:eastAsiaTheme="minorEastAsia" w:cstheme="minorBidi"/>
          <w:b w:val="0"/>
          <w:color w:val="auto"/>
          <w:sz w:val="22"/>
          <w:szCs w:val="22"/>
        </w:rPr>
      </w:pPr>
      <w:hyperlink w:anchor="_Toc523136200" w:history="1">
        <w:r w:rsidRPr="00E54D1A">
          <w:rPr>
            <w:rStyle w:val="Hyperlink"/>
          </w:rPr>
          <w:t>3.1 Application process</w:t>
        </w:r>
        <w:r>
          <w:rPr>
            <w:webHidden/>
          </w:rPr>
          <w:tab/>
        </w:r>
        <w:r>
          <w:rPr>
            <w:webHidden/>
          </w:rPr>
          <w:fldChar w:fldCharType="begin"/>
        </w:r>
        <w:r>
          <w:rPr>
            <w:webHidden/>
          </w:rPr>
          <w:instrText xml:space="preserve"> PAGEREF _Toc523136200 \h </w:instrText>
        </w:r>
        <w:r>
          <w:rPr>
            <w:webHidden/>
          </w:rPr>
        </w:r>
        <w:r>
          <w:rPr>
            <w:webHidden/>
          </w:rPr>
          <w:fldChar w:fldCharType="separate"/>
        </w:r>
        <w:r>
          <w:rPr>
            <w:webHidden/>
          </w:rPr>
          <w:t>5</w:t>
        </w:r>
        <w:r>
          <w:rPr>
            <w:webHidden/>
          </w:rPr>
          <w:fldChar w:fldCharType="end"/>
        </w:r>
      </w:hyperlink>
    </w:p>
    <w:p w14:paraId="56062EAA" w14:textId="13088C10" w:rsidR="00D979AF" w:rsidRDefault="00D979AF">
      <w:pPr>
        <w:pStyle w:val="TOC2"/>
        <w:rPr>
          <w:rFonts w:eastAsiaTheme="minorEastAsia" w:cstheme="minorBidi"/>
          <w:b w:val="0"/>
          <w:color w:val="auto"/>
          <w:sz w:val="22"/>
          <w:szCs w:val="22"/>
        </w:rPr>
      </w:pPr>
      <w:hyperlink w:anchor="_Toc523136201" w:history="1">
        <w:r w:rsidRPr="00E54D1A">
          <w:rPr>
            <w:rStyle w:val="Hyperlink"/>
          </w:rPr>
          <w:t>3.2 Step 1: Submit an Expression of Interest</w:t>
        </w:r>
        <w:r>
          <w:rPr>
            <w:webHidden/>
          </w:rPr>
          <w:tab/>
        </w:r>
        <w:r>
          <w:rPr>
            <w:webHidden/>
          </w:rPr>
          <w:fldChar w:fldCharType="begin"/>
        </w:r>
        <w:r>
          <w:rPr>
            <w:webHidden/>
          </w:rPr>
          <w:instrText xml:space="preserve"> PAGEREF _Toc523136201 \h </w:instrText>
        </w:r>
        <w:r>
          <w:rPr>
            <w:webHidden/>
          </w:rPr>
        </w:r>
        <w:r>
          <w:rPr>
            <w:webHidden/>
          </w:rPr>
          <w:fldChar w:fldCharType="separate"/>
        </w:r>
        <w:r>
          <w:rPr>
            <w:webHidden/>
          </w:rPr>
          <w:t>5</w:t>
        </w:r>
        <w:r>
          <w:rPr>
            <w:webHidden/>
          </w:rPr>
          <w:fldChar w:fldCharType="end"/>
        </w:r>
      </w:hyperlink>
    </w:p>
    <w:p w14:paraId="46391789" w14:textId="5FDB8C30" w:rsidR="00D979AF" w:rsidRDefault="00D979AF">
      <w:pPr>
        <w:pStyle w:val="TOC2"/>
        <w:rPr>
          <w:rFonts w:eastAsiaTheme="minorEastAsia" w:cstheme="minorBidi"/>
          <w:b w:val="0"/>
          <w:color w:val="auto"/>
          <w:sz w:val="22"/>
          <w:szCs w:val="22"/>
        </w:rPr>
      </w:pPr>
      <w:hyperlink w:anchor="_Toc523136202" w:history="1">
        <w:r w:rsidRPr="00E54D1A">
          <w:rPr>
            <w:rStyle w:val="Hyperlink"/>
          </w:rPr>
          <w:t>3.3 Step 2: EOI assessment</w:t>
        </w:r>
        <w:r>
          <w:rPr>
            <w:webHidden/>
          </w:rPr>
          <w:tab/>
        </w:r>
        <w:r>
          <w:rPr>
            <w:webHidden/>
          </w:rPr>
          <w:fldChar w:fldCharType="begin"/>
        </w:r>
        <w:r>
          <w:rPr>
            <w:webHidden/>
          </w:rPr>
          <w:instrText xml:space="preserve"> PAGEREF _Toc523136202 \h </w:instrText>
        </w:r>
        <w:r>
          <w:rPr>
            <w:webHidden/>
          </w:rPr>
        </w:r>
        <w:r>
          <w:rPr>
            <w:webHidden/>
          </w:rPr>
          <w:fldChar w:fldCharType="separate"/>
        </w:r>
        <w:r>
          <w:rPr>
            <w:webHidden/>
          </w:rPr>
          <w:t>6</w:t>
        </w:r>
        <w:r>
          <w:rPr>
            <w:webHidden/>
          </w:rPr>
          <w:fldChar w:fldCharType="end"/>
        </w:r>
      </w:hyperlink>
    </w:p>
    <w:p w14:paraId="1748AC34" w14:textId="4154A1F1" w:rsidR="00D979AF" w:rsidRDefault="00D979AF">
      <w:pPr>
        <w:pStyle w:val="TOC2"/>
        <w:rPr>
          <w:rFonts w:eastAsiaTheme="minorEastAsia" w:cstheme="minorBidi"/>
          <w:b w:val="0"/>
          <w:color w:val="auto"/>
          <w:sz w:val="22"/>
          <w:szCs w:val="22"/>
        </w:rPr>
      </w:pPr>
      <w:hyperlink w:anchor="_Toc523136203" w:history="1">
        <w:r w:rsidRPr="00E54D1A">
          <w:rPr>
            <w:rStyle w:val="Hyperlink"/>
          </w:rPr>
          <w:t>3.4 Step 3: Prepare a business case</w:t>
        </w:r>
        <w:r>
          <w:rPr>
            <w:webHidden/>
          </w:rPr>
          <w:tab/>
        </w:r>
        <w:r>
          <w:rPr>
            <w:webHidden/>
          </w:rPr>
          <w:fldChar w:fldCharType="begin"/>
        </w:r>
        <w:r>
          <w:rPr>
            <w:webHidden/>
          </w:rPr>
          <w:instrText xml:space="preserve"> PAGEREF _Toc523136203 \h </w:instrText>
        </w:r>
        <w:r>
          <w:rPr>
            <w:webHidden/>
          </w:rPr>
        </w:r>
        <w:r>
          <w:rPr>
            <w:webHidden/>
          </w:rPr>
          <w:fldChar w:fldCharType="separate"/>
        </w:r>
        <w:r>
          <w:rPr>
            <w:webHidden/>
          </w:rPr>
          <w:t>6</w:t>
        </w:r>
        <w:r>
          <w:rPr>
            <w:webHidden/>
          </w:rPr>
          <w:fldChar w:fldCharType="end"/>
        </w:r>
      </w:hyperlink>
    </w:p>
    <w:p w14:paraId="5A02FAAA" w14:textId="298CB83B" w:rsidR="00D979AF" w:rsidRDefault="00D979AF">
      <w:pPr>
        <w:pStyle w:val="TOC2"/>
        <w:rPr>
          <w:rFonts w:eastAsiaTheme="minorEastAsia" w:cstheme="minorBidi"/>
          <w:b w:val="0"/>
          <w:color w:val="auto"/>
          <w:sz w:val="22"/>
          <w:szCs w:val="22"/>
        </w:rPr>
      </w:pPr>
      <w:hyperlink w:anchor="_Toc523136204" w:history="1">
        <w:r w:rsidRPr="00E54D1A">
          <w:rPr>
            <w:rStyle w:val="Hyperlink"/>
          </w:rPr>
          <w:t>3.5 Step 4: Business case assessment</w:t>
        </w:r>
        <w:r>
          <w:rPr>
            <w:webHidden/>
          </w:rPr>
          <w:tab/>
        </w:r>
        <w:r>
          <w:rPr>
            <w:webHidden/>
          </w:rPr>
          <w:fldChar w:fldCharType="begin"/>
        </w:r>
        <w:r>
          <w:rPr>
            <w:webHidden/>
          </w:rPr>
          <w:instrText xml:space="preserve"> PAGEREF _Toc523136204 \h </w:instrText>
        </w:r>
        <w:r>
          <w:rPr>
            <w:webHidden/>
          </w:rPr>
        </w:r>
        <w:r>
          <w:rPr>
            <w:webHidden/>
          </w:rPr>
          <w:fldChar w:fldCharType="separate"/>
        </w:r>
        <w:r>
          <w:rPr>
            <w:webHidden/>
          </w:rPr>
          <w:t>7</w:t>
        </w:r>
        <w:r>
          <w:rPr>
            <w:webHidden/>
          </w:rPr>
          <w:fldChar w:fldCharType="end"/>
        </w:r>
      </w:hyperlink>
    </w:p>
    <w:p w14:paraId="3F57394E" w14:textId="13A386EC" w:rsidR="00D979AF" w:rsidRDefault="00D979AF">
      <w:pPr>
        <w:pStyle w:val="TOC2"/>
        <w:rPr>
          <w:rFonts w:eastAsiaTheme="minorEastAsia" w:cstheme="minorBidi"/>
          <w:b w:val="0"/>
          <w:color w:val="auto"/>
          <w:sz w:val="22"/>
          <w:szCs w:val="22"/>
        </w:rPr>
      </w:pPr>
      <w:hyperlink w:anchor="_Toc523136205" w:history="1">
        <w:r w:rsidRPr="00E54D1A">
          <w:rPr>
            <w:rStyle w:val="Hyperlink"/>
          </w:rPr>
          <w:t>3.6 Step 5: Approval process</w:t>
        </w:r>
        <w:r>
          <w:rPr>
            <w:webHidden/>
          </w:rPr>
          <w:tab/>
        </w:r>
        <w:r>
          <w:rPr>
            <w:webHidden/>
          </w:rPr>
          <w:fldChar w:fldCharType="begin"/>
        </w:r>
        <w:r>
          <w:rPr>
            <w:webHidden/>
          </w:rPr>
          <w:instrText xml:space="preserve"> PAGEREF _Toc523136205 \h </w:instrText>
        </w:r>
        <w:r>
          <w:rPr>
            <w:webHidden/>
          </w:rPr>
        </w:r>
        <w:r>
          <w:rPr>
            <w:webHidden/>
          </w:rPr>
          <w:fldChar w:fldCharType="separate"/>
        </w:r>
        <w:r>
          <w:rPr>
            <w:webHidden/>
          </w:rPr>
          <w:t>7</w:t>
        </w:r>
        <w:r>
          <w:rPr>
            <w:webHidden/>
          </w:rPr>
          <w:fldChar w:fldCharType="end"/>
        </w:r>
      </w:hyperlink>
    </w:p>
    <w:p w14:paraId="103E2E3F" w14:textId="7F7E6C92" w:rsidR="00D979AF" w:rsidRDefault="00D979AF">
      <w:pPr>
        <w:pStyle w:val="TOC2"/>
        <w:rPr>
          <w:rFonts w:eastAsiaTheme="minorEastAsia" w:cstheme="minorBidi"/>
          <w:b w:val="0"/>
          <w:color w:val="auto"/>
          <w:sz w:val="22"/>
          <w:szCs w:val="22"/>
        </w:rPr>
      </w:pPr>
      <w:hyperlink w:anchor="_Toc523136206" w:history="1">
        <w:r w:rsidRPr="00E54D1A">
          <w:rPr>
            <w:rStyle w:val="Hyperlink"/>
          </w:rPr>
          <w:t>3.7 Key dates</w:t>
        </w:r>
        <w:r>
          <w:rPr>
            <w:webHidden/>
          </w:rPr>
          <w:tab/>
        </w:r>
        <w:r>
          <w:rPr>
            <w:webHidden/>
          </w:rPr>
          <w:fldChar w:fldCharType="begin"/>
        </w:r>
        <w:r>
          <w:rPr>
            <w:webHidden/>
          </w:rPr>
          <w:instrText xml:space="preserve"> PAGEREF _Toc523136206 \h </w:instrText>
        </w:r>
        <w:r>
          <w:rPr>
            <w:webHidden/>
          </w:rPr>
        </w:r>
        <w:r>
          <w:rPr>
            <w:webHidden/>
          </w:rPr>
          <w:fldChar w:fldCharType="separate"/>
        </w:r>
        <w:r>
          <w:rPr>
            <w:webHidden/>
          </w:rPr>
          <w:t>7</w:t>
        </w:r>
        <w:r>
          <w:rPr>
            <w:webHidden/>
          </w:rPr>
          <w:fldChar w:fldCharType="end"/>
        </w:r>
      </w:hyperlink>
    </w:p>
    <w:p w14:paraId="3C80D03F" w14:textId="659EDF41" w:rsidR="00D979AF" w:rsidRDefault="00D979AF">
      <w:pPr>
        <w:pStyle w:val="TOC2"/>
        <w:rPr>
          <w:rFonts w:eastAsiaTheme="minorEastAsia" w:cstheme="minorBidi"/>
          <w:b w:val="0"/>
          <w:color w:val="auto"/>
          <w:sz w:val="22"/>
          <w:szCs w:val="22"/>
        </w:rPr>
      </w:pPr>
      <w:hyperlink w:anchor="_Toc523136207" w:history="1">
        <w:r w:rsidRPr="00E54D1A">
          <w:rPr>
            <w:rStyle w:val="Hyperlink"/>
          </w:rPr>
          <w:t>3.8 Assessment criteria</w:t>
        </w:r>
        <w:r>
          <w:rPr>
            <w:webHidden/>
          </w:rPr>
          <w:tab/>
        </w:r>
        <w:r>
          <w:rPr>
            <w:webHidden/>
          </w:rPr>
          <w:fldChar w:fldCharType="begin"/>
        </w:r>
        <w:r>
          <w:rPr>
            <w:webHidden/>
          </w:rPr>
          <w:instrText xml:space="preserve"> PAGEREF _Toc523136207 \h </w:instrText>
        </w:r>
        <w:r>
          <w:rPr>
            <w:webHidden/>
          </w:rPr>
        </w:r>
        <w:r>
          <w:rPr>
            <w:webHidden/>
          </w:rPr>
          <w:fldChar w:fldCharType="separate"/>
        </w:r>
        <w:r>
          <w:rPr>
            <w:webHidden/>
          </w:rPr>
          <w:t>8</w:t>
        </w:r>
        <w:r>
          <w:rPr>
            <w:webHidden/>
          </w:rPr>
          <w:fldChar w:fldCharType="end"/>
        </w:r>
      </w:hyperlink>
    </w:p>
    <w:p w14:paraId="34C1E4EB" w14:textId="6EF9A2B8" w:rsidR="00D979AF" w:rsidRDefault="00D979AF">
      <w:pPr>
        <w:pStyle w:val="TOC3"/>
        <w:rPr>
          <w:b w:val="0"/>
          <w:color w:val="auto"/>
          <w:sz w:val="22"/>
          <w:szCs w:val="22"/>
        </w:rPr>
      </w:pPr>
      <w:hyperlink w:anchor="_Toc523136208" w:history="1">
        <w:r w:rsidRPr="00E54D1A">
          <w:rPr>
            <w:rStyle w:val="Hyperlink"/>
          </w:rPr>
          <w:t>3.8.1 EOI assessment criteria</w:t>
        </w:r>
        <w:r>
          <w:rPr>
            <w:webHidden/>
          </w:rPr>
          <w:tab/>
        </w:r>
        <w:r>
          <w:rPr>
            <w:webHidden/>
          </w:rPr>
          <w:fldChar w:fldCharType="begin"/>
        </w:r>
        <w:r>
          <w:rPr>
            <w:webHidden/>
          </w:rPr>
          <w:instrText xml:space="preserve"> PAGEREF _Toc523136208 \h </w:instrText>
        </w:r>
        <w:r>
          <w:rPr>
            <w:webHidden/>
          </w:rPr>
        </w:r>
        <w:r>
          <w:rPr>
            <w:webHidden/>
          </w:rPr>
          <w:fldChar w:fldCharType="separate"/>
        </w:r>
        <w:r>
          <w:rPr>
            <w:webHidden/>
          </w:rPr>
          <w:t>8</w:t>
        </w:r>
        <w:r>
          <w:rPr>
            <w:webHidden/>
          </w:rPr>
          <w:fldChar w:fldCharType="end"/>
        </w:r>
      </w:hyperlink>
    </w:p>
    <w:p w14:paraId="0D77D1A8" w14:textId="502C4EE0" w:rsidR="00D979AF" w:rsidRDefault="00D979AF">
      <w:pPr>
        <w:pStyle w:val="TOC3"/>
        <w:rPr>
          <w:b w:val="0"/>
          <w:color w:val="auto"/>
          <w:sz w:val="22"/>
          <w:szCs w:val="22"/>
        </w:rPr>
      </w:pPr>
      <w:hyperlink w:anchor="_Toc523136209" w:history="1">
        <w:r w:rsidRPr="00E54D1A">
          <w:rPr>
            <w:rStyle w:val="Hyperlink"/>
          </w:rPr>
          <w:t>3.8.2 Business case assessment criteria</w:t>
        </w:r>
        <w:r>
          <w:rPr>
            <w:webHidden/>
          </w:rPr>
          <w:tab/>
        </w:r>
        <w:r>
          <w:rPr>
            <w:webHidden/>
          </w:rPr>
          <w:fldChar w:fldCharType="begin"/>
        </w:r>
        <w:r>
          <w:rPr>
            <w:webHidden/>
          </w:rPr>
          <w:instrText xml:space="preserve"> PAGEREF _Toc523136209 \h </w:instrText>
        </w:r>
        <w:r>
          <w:rPr>
            <w:webHidden/>
          </w:rPr>
        </w:r>
        <w:r>
          <w:rPr>
            <w:webHidden/>
          </w:rPr>
          <w:fldChar w:fldCharType="separate"/>
        </w:r>
        <w:r>
          <w:rPr>
            <w:webHidden/>
          </w:rPr>
          <w:t>8</w:t>
        </w:r>
        <w:r>
          <w:rPr>
            <w:webHidden/>
          </w:rPr>
          <w:fldChar w:fldCharType="end"/>
        </w:r>
      </w:hyperlink>
    </w:p>
    <w:p w14:paraId="48B2DC0B" w14:textId="16F22ED6" w:rsidR="00D979AF" w:rsidRDefault="00D979AF">
      <w:pPr>
        <w:pStyle w:val="TOC1"/>
        <w:rPr>
          <w:rFonts w:eastAsiaTheme="minorEastAsia" w:cstheme="minorBidi"/>
          <w:b w:val="0"/>
          <w:color w:val="auto"/>
          <w:sz w:val="22"/>
          <w:szCs w:val="22"/>
        </w:rPr>
      </w:pPr>
      <w:hyperlink w:anchor="_Toc523136210" w:history="1">
        <w:r w:rsidRPr="00E54D1A">
          <w:rPr>
            <w:rStyle w:val="Hyperlink"/>
          </w:rPr>
          <w:t>4. Conditions of funding</w:t>
        </w:r>
        <w:r>
          <w:rPr>
            <w:webHidden/>
          </w:rPr>
          <w:tab/>
        </w:r>
        <w:r>
          <w:rPr>
            <w:webHidden/>
          </w:rPr>
          <w:fldChar w:fldCharType="begin"/>
        </w:r>
        <w:r>
          <w:rPr>
            <w:webHidden/>
          </w:rPr>
          <w:instrText xml:space="preserve"> PAGEREF _Toc523136210 \h </w:instrText>
        </w:r>
        <w:r>
          <w:rPr>
            <w:webHidden/>
          </w:rPr>
        </w:r>
        <w:r>
          <w:rPr>
            <w:webHidden/>
          </w:rPr>
          <w:fldChar w:fldCharType="separate"/>
        </w:r>
        <w:r>
          <w:rPr>
            <w:webHidden/>
          </w:rPr>
          <w:t>9</w:t>
        </w:r>
        <w:r>
          <w:rPr>
            <w:webHidden/>
          </w:rPr>
          <w:fldChar w:fldCharType="end"/>
        </w:r>
      </w:hyperlink>
    </w:p>
    <w:p w14:paraId="10B06CD0" w14:textId="26B8EE4A" w:rsidR="00D979AF" w:rsidRDefault="00D979AF">
      <w:pPr>
        <w:pStyle w:val="TOC2"/>
        <w:rPr>
          <w:rFonts w:eastAsiaTheme="minorEastAsia" w:cstheme="minorBidi"/>
          <w:b w:val="0"/>
          <w:color w:val="auto"/>
          <w:sz w:val="22"/>
          <w:szCs w:val="22"/>
        </w:rPr>
      </w:pPr>
      <w:hyperlink w:anchor="_Toc523136211" w:history="1">
        <w:r w:rsidRPr="00E54D1A">
          <w:rPr>
            <w:rStyle w:val="Hyperlink"/>
          </w:rPr>
          <w:t>4.1 Funding agreements</w:t>
        </w:r>
        <w:r>
          <w:rPr>
            <w:webHidden/>
          </w:rPr>
          <w:tab/>
        </w:r>
        <w:r>
          <w:rPr>
            <w:webHidden/>
          </w:rPr>
          <w:fldChar w:fldCharType="begin"/>
        </w:r>
        <w:r>
          <w:rPr>
            <w:webHidden/>
          </w:rPr>
          <w:instrText xml:space="preserve"> PAGEREF _Toc523136211 \h </w:instrText>
        </w:r>
        <w:r>
          <w:rPr>
            <w:webHidden/>
          </w:rPr>
        </w:r>
        <w:r>
          <w:rPr>
            <w:webHidden/>
          </w:rPr>
          <w:fldChar w:fldCharType="separate"/>
        </w:r>
        <w:r>
          <w:rPr>
            <w:webHidden/>
          </w:rPr>
          <w:t>9</w:t>
        </w:r>
        <w:r>
          <w:rPr>
            <w:webHidden/>
          </w:rPr>
          <w:fldChar w:fldCharType="end"/>
        </w:r>
      </w:hyperlink>
    </w:p>
    <w:p w14:paraId="5B4B20BB" w14:textId="35FA341B" w:rsidR="00D979AF" w:rsidRDefault="00D979AF">
      <w:pPr>
        <w:pStyle w:val="TOC2"/>
        <w:rPr>
          <w:rFonts w:eastAsiaTheme="minorEastAsia" w:cstheme="minorBidi"/>
          <w:b w:val="0"/>
          <w:color w:val="auto"/>
          <w:sz w:val="22"/>
          <w:szCs w:val="22"/>
        </w:rPr>
      </w:pPr>
      <w:hyperlink w:anchor="_Toc523136212" w:history="1">
        <w:r w:rsidRPr="00E54D1A">
          <w:rPr>
            <w:rStyle w:val="Hyperlink"/>
          </w:rPr>
          <w:t>4.2 Project reporting</w:t>
        </w:r>
        <w:r>
          <w:rPr>
            <w:webHidden/>
          </w:rPr>
          <w:tab/>
        </w:r>
        <w:r>
          <w:rPr>
            <w:webHidden/>
          </w:rPr>
          <w:fldChar w:fldCharType="begin"/>
        </w:r>
        <w:r>
          <w:rPr>
            <w:webHidden/>
          </w:rPr>
          <w:instrText xml:space="preserve"> PAGEREF _Toc523136212 \h </w:instrText>
        </w:r>
        <w:r>
          <w:rPr>
            <w:webHidden/>
          </w:rPr>
        </w:r>
        <w:r>
          <w:rPr>
            <w:webHidden/>
          </w:rPr>
          <w:fldChar w:fldCharType="separate"/>
        </w:r>
        <w:r>
          <w:rPr>
            <w:webHidden/>
          </w:rPr>
          <w:t>9</w:t>
        </w:r>
        <w:r>
          <w:rPr>
            <w:webHidden/>
          </w:rPr>
          <w:fldChar w:fldCharType="end"/>
        </w:r>
      </w:hyperlink>
    </w:p>
    <w:p w14:paraId="6C339679" w14:textId="12E12621" w:rsidR="00D979AF" w:rsidRDefault="00D979AF">
      <w:pPr>
        <w:pStyle w:val="TOC2"/>
        <w:rPr>
          <w:rFonts w:eastAsiaTheme="minorEastAsia" w:cstheme="minorBidi"/>
          <w:b w:val="0"/>
          <w:color w:val="auto"/>
          <w:sz w:val="22"/>
          <w:szCs w:val="22"/>
        </w:rPr>
      </w:pPr>
      <w:hyperlink w:anchor="_Toc523136213" w:history="1">
        <w:r w:rsidRPr="00E54D1A">
          <w:rPr>
            <w:rStyle w:val="Hyperlink"/>
          </w:rPr>
          <w:t>4.3 Acknowledgement</w:t>
        </w:r>
        <w:r>
          <w:rPr>
            <w:webHidden/>
          </w:rPr>
          <w:tab/>
        </w:r>
        <w:r>
          <w:rPr>
            <w:webHidden/>
          </w:rPr>
          <w:fldChar w:fldCharType="begin"/>
        </w:r>
        <w:r>
          <w:rPr>
            <w:webHidden/>
          </w:rPr>
          <w:instrText xml:space="preserve"> PAGEREF _Toc523136213 \h </w:instrText>
        </w:r>
        <w:r>
          <w:rPr>
            <w:webHidden/>
          </w:rPr>
        </w:r>
        <w:r>
          <w:rPr>
            <w:webHidden/>
          </w:rPr>
          <w:fldChar w:fldCharType="separate"/>
        </w:r>
        <w:r>
          <w:rPr>
            <w:webHidden/>
          </w:rPr>
          <w:t>10</w:t>
        </w:r>
        <w:r>
          <w:rPr>
            <w:webHidden/>
          </w:rPr>
          <w:fldChar w:fldCharType="end"/>
        </w:r>
      </w:hyperlink>
    </w:p>
    <w:p w14:paraId="1220996B" w14:textId="093CADF4" w:rsidR="00D979AF" w:rsidRDefault="00D979AF">
      <w:pPr>
        <w:pStyle w:val="TOC2"/>
        <w:rPr>
          <w:rFonts w:eastAsiaTheme="minorEastAsia" w:cstheme="minorBidi"/>
          <w:b w:val="0"/>
          <w:color w:val="auto"/>
          <w:sz w:val="22"/>
          <w:szCs w:val="22"/>
        </w:rPr>
      </w:pPr>
      <w:hyperlink w:anchor="_Toc523136214" w:history="1">
        <w:r w:rsidRPr="00E54D1A">
          <w:rPr>
            <w:rStyle w:val="Hyperlink"/>
          </w:rPr>
          <w:t>4.4 Victorian Industry Participation Policy</w:t>
        </w:r>
        <w:r>
          <w:rPr>
            <w:webHidden/>
          </w:rPr>
          <w:tab/>
        </w:r>
        <w:r>
          <w:rPr>
            <w:webHidden/>
          </w:rPr>
          <w:fldChar w:fldCharType="begin"/>
        </w:r>
        <w:r>
          <w:rPr>
            <w:webHidden/>
          </w:rPr>
          <w:instrText xml:space="preserve"> PAGEREF _Toc523136214 \h </w:instrText>
        </w:r>
        <w:r>
          <w:rPr>
            <w:webHidden/>
          </w:rPr>
        </w:r>
        <w:r>
          <w:rPr>
            <w:webHidden/>
          </w:rPr>
          <w:fldChar w:fldCharType="separate"/>
        </w:r>
        <w:r>
          <w:rPr>
            <w:webHidden/>
          </w:rPr>
          <w:t>10</w:t>
        </w:r>
        <w:r>
          <w:rPr>
            <w:webHidden/>
          </w:rPr>
          <w:fldChar w:fldCharType="end"/>
        </w:r>
      </w:hyperlink>
    </w:p>
    <w:p w14:paraId="07AA6249" w14:textId="23694682" w:rsidR="00D979AF" w:rsidRDefault="00D979AF">
      <w:pPr>
        <w:pStyle w:val="TOC2"/>
        <w:rPr>
          <w:rFonts w:eastAsiaTheme="minorEastAsia" w:cstheme="minorBidi"/>
          <w:b w:val="0"/>
          <w:color w:val="auto"/>
          <w:sz w:val="22"/>
          <w:szCs w:val="22"/>
        </w:rPr>
      </w:pPr>
      <w:hyperlink w:anchor="_Toc523136215" w:history="1">
        <w:r w:rsidRPr="00E54D1A">
          <w:rPr>
            <w:rStyle w:val="Hyperlink"/>
          </w:rPr>
          <w:t>4.5 Competitive Neutrality Policy</w:t>
        </w:r>
        <w:r>
          <w:rPr>
            <w:webHidden/>
          </w:rPr>
          <w:tab/>
        </w:r>
        <w:r>
          <w:rPr>
            <w:webHidden/>
          </w:rPr>
          <w:fldChar w:fldCharType="begin"/>
        </w:r>
        <w:r>
          <w:rPr>
            <w:webHidden/>
          </w:rPr>
          <w:instrText xml:space="preserve"> PAGEREF _Toc523136215 \h </w:instrText>
        </w:r>
        <w:r>
          <w:rPr>
            <w:webHidden/>
          </w:rPr>
        </w:r>
        <w:r>
          <w:rPr>
            <w:webHidden/>
          </w:rPr>
          <w:fldChar w:fldCharType="separate"/>
        </w:r>
        <w:r>
          <w:rPr>
            <w:webHidden/>
          </w:rPr>
          <w:t>10</w:t>
        </w:r>
        <w:r>
          <w:rPr>
            <w:webHidden/>
          </w:rPr>
          <w:fldChar w:fldCharType="end"/>
        </w:r>
      </w:hyperlink>
    </w:p>
    <w:p w14:paraId="2E8937C7" w14:textId="7FFA1436" w:rsidR="00D979AF" w:rsidRDefault="00D979AF">
      <w:pPr>
        <w:pStyle w:val="TOC2"/>
        <w:rPr>
          <w:rFonts w:eastAsiaTheme="minorEastAsia" w:cstheme="minorBidi"/>
          <w:b w:val="0"/>
          <w:color w:val="auto"/>
          <w:sz w:val="22"/>
          <w:szCs w:val="22"/>
        </w:rPr>
      </w:pPr>
      <w:hyperlink w:anchor="_Toc523136216" w:history="1">
        <w:r w:rsidRPr="00E54D1A">
          <w:rPr>
            <w:rStyle w:val="Hyperlink"/>
          </w:rPr>
          <w:t>4.6 Victorian State Election</w:t>
        </w:r>
        <w:r>
          <w:rPr>
            <w:webHidden/>
          </w:rPr>
          <w:tab/>
        </w:r>
        <w:r>
          <w:rPr>
            <w:webHidden/>
          </w:rPr>
          <w:fldChar w:fldCharType="begin"/>
        </w:r>
        <w:r>
          <w:rPr>
            <w:webHidden/>
          </w:rPr>
          <w:instrText xml:space="preserve"> PAGEREF _Toc523136216 \h </w:instrText>
        </w:r>
        <w:r>
          <w:rPr>
            <w:webHidden/>
          </w:rPr>
        </w:r>
        <w:r>
          <w:rPr>
            <w:webHidden/>
          </w:rPr>
          <w:fldChar w:fldCharType="separate"/>
        </w:r>
        <w:r>
          <w:rPr>
            <w:webHidden/>
          </w:rPr>
          <w:t>10</w:t>
        </w:r>
        <w:r>
          <w:rPr>
            <w:webHidden/>
          </w:rPr>
          <w:fldChar w:fldCharType="end"/>
        </w:r>
      </w:hyperlink>
    </w:p>
    <w:p w14:paraId="612D9C0A" w14:textId="5F1BE22B" w:rsidR="00D979AF" w:rsidRDefault="00D979AF">
      <w:pPr>
        <w:pStyle w:val="TOC1"/>
        <w:rPr>
          <w:rFonts w:eastAsiaTheme="minorEastAsia" w:cstheme="minorBidi"/>
          <w:b w:val="0"/>
          <w:color w:val="auto"/>
          <w:sz w:val="22"/>
          <w:szCs w:val="22"/>
        </w:rPr>
      </w:pPr>
      <w:hyperlink w:anchor="_Toc523136217" w:history="1">
        <w:r w:rsidRPr="00E54D1A">
          <w:rPr>
            <w:rStyle w:val="Hyperlink"/>
          </w:rPr>
          <w:t>5. Contacts and further information</w:t>
        </w:r>
        <w:r>
          <w:rPr>
            <w:webHidden/>
          </w:rPr>
          <w:tab/>
        </w:r>
        <w:r>
          <w:rPr>
            <w:webHidden/>
          </w:rPr>
          <w:fldChar w:fldCharType="begin"/>
        </w:r>
        <w:r>
          <w:rPr>
            <w:webHidden/>
          </w:rPr>
          <w:instrText xml:space="preserve"> PAGEREF _Toc523136217 \h </w:instrText>
        </w:r>
        <w:r>
          <w:rPr>
            <w:webHidden/>
          </w:rPr>
        </w:r>
        <w:r>
          <w:rPr>
            <w:webHidden/>
          </w:rPr>
          <w:fldChar w:fldCharType="separate"/>
        </w:r>
        <w:r>
          <w:rPr>
            <w:webHidden/>
          </w:rPr>
          <w:t>11</w:t>
        </w:r>
        <w:r>
          <w:rPr>
            <w:webHidden/>
          </w:rPr>
          <w:fldChar w:fldCharType="end"/>
        </w:r>
      </w:hyperlink>
    </w:p>
    <w:p w14:paraId="2DC8282A" w14:textId="66C00934" w:rsidR="00D979AF" w:rsidRDefault="00D979AF">
      <w:pPr>
        <w:pStyle w:val="TOC1"/>
        <w:rPr>
          <w:rFonts w:eastAsiaTheme="minorEastAsia" w:cstheme="minorBidi"/>
          <w:b w:val="0"/>
          <w:color w:val="auto"/>
          <w:sz w:val="22"/>
          <w:szCs w:val="22"/>
        </w:rPr>
      </w:pPr>
      <w:hyperlink w:anchor="_Toc523136218" w:history="1">
        <w:r w:rsidRPr="00E54D1A">
          <w:rPr>
            <w:rStyle w:val="Hyperlink"/>
          </w:rPr>
          <w:t>6. Shared Services Examples</w:t>
        </w:r>
        <w:r>
          <w:rPr>
            <w:webHidden/>
          </w:rPr>
          <w:tab/>
        </w:r>
        <w:r>
          <w:rPr>
            <w:webHidden/>
          </w:rPr>
          <w:fldChar w:fldCharType="begin"/>
        </w:r>
        <w:r>
          <w:rPr>
            <w:webHidden/>
          </w:rPr>
          <w:instrText xml:space="preserve"> PAGEREF _Toc523136218 \h </w:instrText>
        </w:r>
        <w:r>
          <w:rPr>
            <w:webHidden/>
          </w:rPr>
        </w:r>
        <w:r>
          <w:rPr>
            <w:webHidden/>
          </w:rPr>
          <w:fldChar w:fldCharType="separate"/>
        </w:r>
        <w:r>
          <w:rPr>
            <w:webHidden/>
          </w:rPr>
          <w:t>12</w:t>
        </w:r>
        <w:r>
          <w:rPr>
            <w:webHidden/>
          </w:rPr>
          <w:fldChar w:fldCharType="end"/>
        </w:r>
      </w:hyperlink>
    </w:p>
    <w:p w14:paraId="292D459F" w14:textId="0B9BDED5" w:rsidR="008F4D3D" w:rsidRDefault="001F5D92" w:rsidP="00162B86">
      <w:r>
        <w:fldChar w:fldCharType="end"/>
      </w:r>
    </w:p>
    <w:p w14:paraId="48D4BC94" w14:textId="77777777" w:rsidR="00436277" w:rsidRDefault="00DB2F5C" w:rsidP="00162B86">
      <w:pPr>
        <w:sectPr w:rsidR="00436277" w:rsidSect="0031733D">
          <w:headerReference w:type="even" r:id="rId39"/>
          <w:headerReference w:type="default" r:id="rId40"/>
          <w:footerReference w:type="even" r:id="rId41"/>
          <w:footerReference w:type="default" r:id="rId42"/>
          <w:pgSz w:w="11907" w:h="16840" w:code="9"/>
          <w:pgMar w:top="2268" w:right="1134" w:bottom="1134" w:left="1134" w:header="284" w:footer="284" w:gutter="0"/>
          <w:pgNumType w:start="1"/>
          <w:cols w:space="708"/>
          <w:docGrid w:linePitch="360"/>
        </w:sectPr>
      </w:pPr>
      <w:r>
        <w:t xml:space="preserve"> </w:t>
      </w:r>
    </w:p>
    <w:p w14:paraId="0A2C731B" w14:textId="23E21437" w:rsidR="00F57429" w:rsidRDefault="00F57429" w:rsidP="0091713B">
      <w:pPr>
        <w:pStyle w:val="Heading1"/>
      </w:pPr>
      <w:bookmarkStart w:id="3" w:name="_Toc523136189"/>
      <w:r>
        <w:lastRenderedPageBreak/>
        <w:t>Program overview</w:t>
      </w:r>
      <w:bookmarkEnd w:id="3"/>
    </w:p>
    <w:p w14:paraId="6648811D" w14:textId="38D1AF2B" w:rsidR="00F57429" w:rsidRPr="0091713B" w:rsidRDefault="00F57429" w:rsidP="00106364">
      <w:pPr>
        <w:pStyle w:val="Heading2"/>
      </w:pPr>
      <w:bookmarkStart w:id="4" w:name="_Toc523136190"/>
      <w:r w:rsidRPr="0091713B">
        <w:t>Background</w:t>
      </w:r>
      <w:bookmarkEnd w:id="4"/>
    </w:p>
    <w:p w14:paraId="068E191E" w14:textId="4121D2CF" w:rsidR="00F57429" w:rsidRDefault="00F57429" w:rsidP="00F57429">
      <w:pPr>
        <w:pStyle w:val="BodyText"/>
      </w:pPr>
      <w:r>
        <w:t>Rural councils often have restricted ability to affordably deliver and invest in services and infrastructure, in part due to their dispersed populations and larger geographic areas.  Compared to their metropolitan counterparts, rural councils tend to face greater barriers to sustainability: meaning they are less likely to have the capacity to meet the agreed service and infrastructure needs of their community and absorb foreseeable changes and unexp</w:t>
      </w:r>
      <w:r w:rsidR="0031733D">
        <w:t xml:space="preserve">ected shocks into the future.  </w:t>
      </w:r>
      <w:r>
        <w:t>This leads to poorer outcomes for the community, with measures of health and wellbeing in many rural communities being recorded at lower levels than those of their metropolitan counterparts.</w:t>
      </w:r>
    </w:p>
    <w:p w14:paraId="351A4509" w14:textId="2DCFA493" w:rsidR="00F57429" w:rsidRDefault="00F57429" w:rsidP="00F57429">
      <w:pPr>
        <w:pStyle w:val="BodyText"/>
      </w:pPr>
      <w:r>
        <w:t>With populations forecast to decline in some rural areas over the coming decades, these challenges will likely be exacerbated into the future.  This may result in a reduction in service levels, declining breadth and scope of available services, and deterioration</w:t>
      </w:r>
      <w:r w:rsidR="00147CB5">
        <w:t xml:space="preserve"> in infrastructure performance. </w:t>
      </w:r>
      <w:proofErr w:type="gramStart"/>
      <w:r>
        <w:t>As a result of</w:t>
      </w:r>
      <w:proofErr w:type="gramEnd"/>
      <w:r>
        <w:t xml:space="preserve"> these challenges rural councils generally have less capacity to innovate, plan strategically, or generate efficiencies than their metropolitan counterparts, impacting on their capacity to provide services to their communities.  </w:t>
      </w:r>
    </w:p>
    <w:p w14:paraId="4BD742D6" w14:textId="77777777" w:rsidR="00F57429" w:rsidRDefault="00F57429" w:rsidP="00F57429">
      <w:pPr>
        <w:pStyle w:val="BodyText"/>
      </w:pPr>
      <w:r>
        <w:t>The adoption of regional service delivery models can help to achieve greater service benefits for rural and regional communities, through increased collaboration across councils and the delivery of greater efficiencies.  Economies of scale may be achieved through more efficient service delivery with integrated regional services, greater collective buying power through collaborative procurement, or shared corporate services.  Such partnering arrangements can lead to more efficient service delivery, ultimately contributing to greater sustainability of these councils and better service provision for communities.</w:t>
      </w:r>
    </w:p>
    <w:p w14:paraId="1C2BDA0B" w14:textId="5C4F366C" w:rsidR="00F57429" w:rsidRDefault="00F57429" w:rsidP="00106364">
      <w:pPr>
        <w:pStyle w:val="Heading2"/>
      </w:pPr>
      <w:bookmarkStart w:id="5" w:name="_Toc523136191"/>
      <w:r>
        <w:t>Rural Councils Transformation Program</w:t>
      </w:r>
      <w:bookmarkEnd w:id="5"/>
    </w:p>
    <w:p w14:paraId="5958AAB7" w14:textId="77777777" w:rsidR="00F57429" w:rsidRDefault="00F57429" w:rsidP="00F57429">
      <w:pPr>
        <w:pStyle w:val="BodyText"/>
      </w:pPr>
      <w:r>
        <w:t xml:space="preserve">The Victorian Government is committing $20 million of funding in the 2018-19 financial year towards the Rural Councils Transformation Program (RCTP).   The RCTP seeks to incentivise the implementation of large-scale transformative projects on a regional level, such as joined-up service delivery, corporate services, procurement and asset management.   This will help to improve the sustainability of councils which would not be able to invest in these transformations without financial assistance.  </w:t>
      </w:r>
    </w:p>
    <w:p w14:paraId="399A1CB3" w14:textId="16879974" w:rsidR="00F57429" w:rsidRDefault="00F57429" w:rsidP="00F57429">
      <w:pPr>
        <w:pStyle w:val="BodyText"/>
      </w:pPr>
      <w:r>
        <w:t>The RCTP therefore complements, but goes beyond, other existing initiatives that aim to assist rural councils through:</w:t>
      </w:r>
    </w:p>
    <w:p w14:paraId="684BE048" w14:textId="3869ACE8" w:rsidR="00F57429" w:rsidRDefault="00F57429" w:rsidP="00DF68A5">
      <w:pPr>
        <w:pStyle w:val="ListBullet"/>
        <w:tabs>
          <w:tab w:val="clear" w:pos="170"/>
        </w:tabs>
        <w:ind w:left="426" w:hanging="426"/>
      </w:pPr>
      <w:r>
        <w:t xml:space="preserve">funding advice and assistance to develop feasibility studies into shared services (Financial and Accounting Support Team Program, ‘FAST’); </w:t>
      </w:r>
    </w:p>
    <w:p w14:paraId="41E82184" w14:textId="67134750" w:rsidR="00F57429" w:rsidRDefault="00F57429" w:rsidP="00DF68A5">
      <w:pPr>
        <w:pStyle w:val="ListBullet"/>
        <w:tabs>
          <w:tab w:val="clear" w:pos="170"/>
        </w:tabs>
        <w:ind w:left="426" w:hanging="426"/>
      </w:pPr>
      <w:r>
        <w:t xml:space="preserve">projects for councils to collaborate on environmental sustainability (Collaborative Councils); and </w:t>
      </w:r>
    </w:p>
    <w:p w14:paraId="015AAC5C" w14:textId="0F7A3472" w:rsidR="00F57429" w:rsidRDefault="00F57429" w:rsidP="00DF68A5">
      <w:pPr>
        <w:pStyle w:val="ListBullet"/>
        <w:tabs>
          <w:tab w:val="clear" w:pos="170"/>
        </w:tabs>
        <w:ind w:left="426" w:hanging="426"/>
      </w:pPr>
      <w:r>
        <w:t xml:space="preserve">projects that focus on job growth, infrastructure and strengthening communities in regional Victoria (Regional Jobs and Infrastructure Fund, Fixing Country Roads Program).  </w:t>
      </w:r>
    </w:p>
    <w:p w14:paraId="3574F779" w14:textId="33870776" w:rsidR="00F57429" w:rsidRDefault="00F57429" w:rsidP="00F57429">
      <w:pPr>
        <w:pStyle w:val="BodyText"/>
      </w:pPr>
      <w:r>
        <w:t>RCTP differs from these existing programs in that it will invest in the implementation of transformation at a greater scale than has previously been funded.</w:t>
      </w:r>
    </w:p>
    <w:p w14:paraId="6346ADC4" w14:textId="68524030" w:rsidR="00F57429" w:rsidRDefault="00F57429" w:rsidP="00106364">
      <w:pPr>
        <w:pStyle w:val="Heading2"/>
      </w:pPr>
      <w:bookmarkStart w:id="6" w:name="_Toc523136192"/>
      <w:r>
        <w:t>Program objectives</w:t>
      </w:r>
      <w:bookmarkEnd w:id="6"/>
    </w:p>
    <w:p w14:paraId="29852167" w14:textId="77777777" w:rsidR="00F57429" w:rsidRDefault="00F57429" w:rsidP="00F57429">
      <w:pPr>
        <w:pStyle w:val="BodyText"/>
      </w:pPr>
      <w:r>
        <w:t xml:space="preserve">The RCTP aims to: </w:t>
      </w:r>
    </w:p>
    <w:p w14:paraId="735F4727" w14:textId="01DE513E" w:rsidR="00F57429" w:rsidRDefault="00F57429" w:rsidP="00DF68A5">
      <w:pPr>
        <w:pStyle w:val="ListNumber"/>
        <w:tabs>
          <w:tab w:val="clear" w:pos="340"/>
        </w:tabs>
        <w:ind w:left="426" w:hanging="426"/>
      </w:pPr>
      <w:r>
        <w:t>Improve the financial sustainability of rural and regional councils by achieving economies of scale including through regional service delivery or collaborative procurement</w:t>
      </w:r>
      <w:r w:rsidR="0071434B">
        <w:t>;</w:t>
      </w:r>
    </w:p>
    <w:p w14:paraId="2939A219" w14:textId="48DF586B" w:rsidR="00F57429" w:rsidRDefault="00F57429" w:rsidP="00DF68A5">
      <w:pPr>
        <w:pStyle w:val="ListNumber"/>
        <w:tabs>
          <w:tab w:val="clear" w:pos="340"/>
        </w:tabs>
        <w:ind w:left="426" w:hanging="426"/>
      </w:pPr>
      <w:r>
        <w:t>Promote more efficient and improved service delivery through collaboration and innovation</w:t>
      </w:r>
      <w:r w:rsidR="0071434B">
        <w:t>;</w:t>
      </w:r>
    </w:p>
    <w:p w14:paraId="230C6789" w14:textId="72396F17" w:rsidR="00F57429" w:rsidRDefault="00F57429" w:rsidP="00DF68A5">
      <w:pPr>
        <w:pStyle w:val="ListNumber"/>
        <w:tabs>
          <w:tab w:val="clear" w:pos="340"/>
        </w:tabs>
        <w:ind w:left="426" w:hanging="426"/>
      </w:pPr>
      <w:r>
        <w:t>Facilitate benefits for rural and regional communities, with priority given to those for rural communities</w:t>
      </w:r>
      <w:r w:rsidR="0071434B">
        <w:t>; and</w:t>
      </w:r>
    </w:p>
    <w:p w14:paraId="0A05E0AB" w14:textId="3C115D42" w:rsidR="00106364" w:rsidRPr="00147CB5" w:rsidRDefault="00F57429" w:rsidP="00DF68A5">
      <w:pPr>
        <w:pStyle w:val="ListNumber"/>
        <w:tabs>
          <w:tab w:val="clear" w:pos="340"/>
        </w:tabs>
        <w:ind w:left="426" w:hanging="426"/>
      </w:pPr>
      <w:r>
        <w:t>Demonstrate potential efficiencies to be gained through regional service delivery</w:t>
      </w:r>
      <w:r w:rsidR="0071434B">
        <w:t>.</w:t>
      </w:r>
      <w:r>
        <w:t xml:space="preserve"> </w:t>
      </w:r>
    </w:p>
    <w:p w14:paraId="12683B64" w14:textId="40409E4E" w:rsidR="00F57429" w:rsidRPr="00AB059A" w:rsidRDefault="00F57429" w:rsidP="000879C8">
      <w:pPr>
        <w:pStyle w:val="Heading1"/>
      </w:pPr>
      <w:bookmarkStart w:id="7" w:name="_Toc523136193"/>
      <w:r w:rsidRPr="00AB059A">
        <w:lastRenderedPageBreak/>
        <w:t>Eligibility and scope</w:t>
      </w:r>
      <w:bookmarkEnd w:id="7"/>
    </w:p>
    <w:p w14:paraId="43BB3548" w14:textId="6D348C3E" w:rsidR="00F57429" w:rsidRDefault="00F57429" w:rsidP="00106364">
      <w:pPr>
        <w:pStyle w:val="Heading2"/>
      </w:pPr>
      <w:bookmarkStart w:id="8" w:name="_Toc523136194"/>
      <w:r>
        <w:t>Who can apply</w:t>
      </w:r>
      <w:bookmarkEnd w:id="8"/>
    </w:p>
    <w:p w14:paraId="7FF7EFB5" w14:textId="77777777" w:rsidR="00F57429" w:rsidRDefault="00F57429" w:rsidP="00F57429">
      <w:pPr>
        <w:pStyle w:val="BodyText"/>
      </w:pPr>
      <w:r>
        <w:t xml:space="preserve">Councils, as defined by the </w:t>
      </w:r>
      <w:r w:rsidRPr="003A04CD">
        <w:rPr>
          <w:i/>
        </w:rPr>
        <w:t>Local Government Act 1989</w:t>
      </w:r>
      <w:r>
        <w:t xml:space="preserve">, from rural and regional Victoria are eligible to </w:t>
      </w:r>
      <w:proofErr w:type="gramStart"/>
      <w:r>
        <w:t>submit an application</w:t>
      </w:r>
      <w:proofErr w:type="gramEnd"/>
      <w:r>
        <w:t xml:space="preserve"> under this fund.  Rural and regional Victoria is defined as the 48 local government areas set out in Schedule 1 of the </w:t>
      </w:r>
      <w:r w:rsidRPr="0031733D">
        <w:rPr>
          <w:i/>
        </w:rPr>
        <w:t>Regional Infrastructure Development Fund Act 1999</w:t>
      </w:r>
      <w:r>
        <w:t>.</w:t>
      </w:r>
    </w:p>
    <w:p w14:paraId="65B3E9D0" w14:textId="2EA95C90" w:rsidR="00F57429" w:rsidRDefault="00F57429" w:rsidP="00F57429">
      <w:pPr>
        <w:pStyle w:val="BodyText"/>
      </w:pPr>
      <w:r>
        <w:t xml:space="preserve">Applications will only be considered where there is an arrangement governed by a Memorandum of Understanding or similar between three or more of these councils, with priority to be given to applications that demonstrate the greatest benefits for rural communities.  For the purposes of the RCTP, the arrangement is expected to include a majority of rural </w:t>
      </w:r>
      <w:proofErr w:type="gramStart"/>
      <w:r>
        <w:t>councils, and</w:t>
      </w:r>
      <w:proofErr w:type="gramEnd"/>
      <w:r>
        <w:t xml:space="preserve"> may also include regional councils.  The </w:t>
      </w:r>
      <w:r w:rsidR="00D35CF1">
        <w:t>involvement of relevant public-</w:t>
      </w:r>
      <w:r>
        <w:t xml:space="preserve">sector agencies in the arrangement will be considered on a case by case basis.   The form of these partnering arrangements may include (but not be limited to) a special committee which operates as a committee of each of the councils involved, an incorporated association or a corporation.  </w:t>
      </w:r>
    </w:p>
    <w:p w14:paraId="421DC287" w14:textId="4FFFA5A0" w:rsidR="00F57429" w:rsidRDefault="00F57429" w:rsidP="00F57429">
      <w:pPr>
        <w:pStyle w:val="BodyText"/>
      </w:pPr>
      <w:r>
        <w:t>As per Section 3.</w:t>
      </w:r>
      <w:r w:rsidR="0071434B">
        <w:t>2</w:t>
      </w:r>
      <w:r>
        <w:t>, applicants will be required to nominate a lead council or entity for the arrangement, depending on the governance arrangements of the proposal.  The lead will act as the point of contact throughout the application and assessment process and, if successful, will be the contracting party, responsible for entering into a funding agreement with the Victorian Government and for coordinating monitoring and reporting on behalf of the partnering arrangement.</w:t>
      </w:r>
    </w:p>
    <w:p w14:paraId="0ABC9973" w14:textId="1B175EDE" w:rsidR="00F57429" w:rsidRPr="00AB059A" w:rsidRDefault="00F57429" w:rsidP="00AB059A">
      <w:pPr>
        <w:pStyle w:val="Heading2"/>
      </w:pPr>
      <w:bookmarkStart w:id="9" w:name="_Toc523136195"/>
      <w:r w:rsidRPr="00AB059A">
        <w:t>Scope of funded activities</w:t>
      </w:r>
      <w:bookmarkEnd w:id="9"/>
    </w:p>
    <w:p w14:paraId="0057938B" w14:textId="59FE3945" w:rsidR="00F57429" w:rsidRDefault="00F57429" w:rsidP="00106364">
      <w:pPr>
        <w:pStyle w:val="Heading3"/>
      </w:pPr>
      <w:bookmarkStart w:id="10" w:name="_Toc523136196"/>
      <w:r>
        <w:t>In scope</w:t>
      </w:r>
      <w:bookmarkEnd w:id="10"/>
    </w:p>
    <w:p w14:paraId="3AC3E8E7" w14:textId="77777777" w:rsidR="00F57429" w:rsidRDefault="00F57429" w:rsidP="00F57429">
      <w:pPr>
        <w:pStyle w:val="BodyText"/>
      </w:pPr>
      <w:r>
        <w:t>The RCTP aims to fund large scale proposals that will implement transformation of existing council functions such as direct service delivery, corporate services, procurement or asset management.  Activities that will generally be considered for funding under the RCTP to implement such transformation include but are not limited to:</w:t>
      </w:r>
    </w:p>
    <w:p w14:paraId="08CAC29C" w14:textId="1D81CE1C" w:rsidR="00F57429" w:rsidRDefault="00F57429" w:rsidP="00DF68A5">
      <w:pPr>
        <w:pStyle w:val="BodyText"/>
        <w:tabs>
          <w:tab w:val="left" w:pos="426"/>
        </w:tabs>
      </w:pPr>
      <w:r>
        <w:t>•</w:t>
      </w:r>
      <w:r>
        <w:tab/>
        <w:t>Establishment of governance arrangements</w:t>
      </w:r>
      <w:r w:rsidR="0071434B">
        <w:t>;</w:t>
      </w:r>
      <w:r>
        <w:t xml:space="preserve"> </w:t>
      </w:r>
    </w:p>
    <w:p w14:paraId="6598909E" w14:textId="17CCB9A1" w:rsidR="00F57429" w:rsidRDefault="00F57429" w:rsidP="00DF68A5">
      <w:pPr>
        <w:pStyle w:val="BodyText"/>
        <w:tabs>
          <w:tab w:val="left" w:pos="426"/>
        </w:tabs>
      </w:pPr>
      <w:r>
        <w:t>•</w:t>
      </w:r>
      <w:r>
        <w:tab/>
        <w:t>Digital transformation or system development</w:t>
      </w:r>
      <w:r w:rsidR="0071434B">
        <w:t>;</w:t>
      </w:r>
    </w:p>
    <w:p w14:paraId="28F0F536" w14:textId="2155F74A" w:rsidR="00F57429" w:rsidRDefault="00F57429" w:rsidP="00DF68A5">
      <w:pPr>
        <w:pStyle w:val="BodyText"/>
        <w:tabs>
          <w:tab w:val="left" w:pos="426"/>
        </w:tabs>
      </w:pPr>
      <w:r>
        <w:t>•</w:t>
      </w:r>
      <w:r>
        <w:tab/>
        <w:t>IT hardware and s</w:t>
      </w:r>
      <w:r w:rsidR="0071434B">
        <w:t>oftware – both new and upgrades;</w:t>
      </w:r>
    </w:p>
    <w:p w14:paraId="3EFBDD1A" w14:textId="12C29443" w:rsidR="00F57429" w:rsidRDefault="00F57429" w:rsidP="00DF68A5">
      <w:pPr>
        <w:pStyle w:val="BodyText"/>
        <w:tabs>
          <w:tab w:val="left" w:pos="426"/>
        </w:tabs>
      </w:pPr>
      <w:r>
        <w:t>•</w:t>
      </w:r>
      <w:r>
        <w:tab/>
        <w:t>Staffing – management and administration</w:t>
      </w:r>
      <w:r w:rsidR="0071434B">
        <w:t>;</w:t>
      </w:r>
    </w:p>
    <w:p w14:paraId="5F5E0908" w14:textId="588C205E" w:rsidR="00F57429" w:rsidRDefault="00F57429" w:rsidP="00DF68A5">
      <w:pPr>
        <w:pStyle w:val="BodyText"/>
        <w:tabs>
          <w:tab w:val="left" w:pos="426"/>
        </w:tabs>
      </w:pPr>
      <w:r>
        <w:t>•</w:t>
      </w:r>
      <w:r>
        <w:tab/>
        <w:t>Related consultancy advice – legal and finance</w:t>
      </w:r>
      <w:r w:rsidR="0071434B">
        <w:t>;</w:t>
      </w:r>
    </w:p>
    <w:p w14:paraId="358D68E6" w14:textId="285290C7" w:rsidR="00F57429" w:rsidRDefault="00F57429" w:rsidP="00DF68A5">
      <w:pPr>
        <w:pStyle w:val="BodyText"/>
        <w:tabs>
          <w:tab w:val="left" w:pos="426"/>
        </w:tabs>
      </w:pPr>
      <w:r>
        <w:t>•</w:t>
      </w:r>
      <w:r>
        <w:tab/>
        <w:t>Buildings (leased only) and fixtures and furniture – leased and owned</w:t>
      </w:r>
      <w:r w:rsidR="0071434B">
        <w:t>; and</w:t>
      </w:r>
      <w:r>
        <w:t xml:space="preserve"> </w:t>
      </w:r>
    </w:p>
    <w:p w14:paraId="0CFE161A" w14:textId="0288F505" w:rsidR="00F57429" w:rsidRDefault="00F57429" w:rsidP="00DF68A5">
      <w:pPr>
        <w:pStyle w:val="BodyText"/>
        <w:tabs>
          <w:tab w:val="left" w:pos="426"/>
        </w:tabs>
      </w:pPr>
      <w:r>
        <w:t>•</w:t>
      </w:r>
      <w:r>
        <w:tab/>
        <w:t>Vehicles and equipment (phones, computers, office supplies)</w:t>
      </w:r>
      <w:r w:rsidR="0071434B">
        <w:t>.</w:t>
      </w:r>
      <w:r>
        <w:t xml:space="preserve"> </w:t>
      </w:r>
    </w:p>
    <w:p w14:paraId="0AA28F0F" w14:textId="3C69705C" w:rsidR="00F57429" w:rsidRDefault="00F57429" w:rsidP="00F57429">
      <w:pPr>
        <w:pStyle w:val="BodyText"/>
      </w:pPr>
      <w:r>
        <w:t xml:space="preserve">The RCTP will provide seed funding to facilitate collaborative arrangements that are at a greater scale or scope than has been previously seen in the context of the operation of Victoria’s rural councils.  To provide councils with guidance as to expectations in relation to scale, four example scenarios that could be considered eligible for funding are outlined in detail in </w:t>
      </w:r>
      <w:r w:rsidR="00D35CF1">
        <w:t>Section 6</w:t>
      </w:r>
      <w:r>
        <w:t xml:space="preserve">.  These examples include: </w:t>
      </w:r>
    </w:p>
    <w:p w14:paraId="1956DAFD" w14:textId="3250DDF9" w:rsidR="00F57429" w:rsidRDefault="00F57429" w:rsidP="00DF68A5">
      <w:pPr>
        <w:pStyle w:val="BodyText"/>
        <w:tabs>
          <w:tab w:val="left" w:pos="426"/>
        </w:tabs>
      </w:pPr>
      <w:r>
        <w:t>•</w:t>
      </w:r>
      <w:r>
        <w:tab/>
        <w:t>Jointly owned fleet management entity</w:t>
      </w:r>
      <w:r w:rsidR="00D35CF1">
        <w:t>;</w:t>
      </w:r>
    </w:p>
    <w:p w14:paraId="341BD9A7" w14:textId="6360753E" w:rsidR="00F57429" w:rsidRDefault="00F57429" w:rsidP="00DF68A5">
      <w:pPr>
        <w:pStyle w:val="BodyText"/>
        <w:tabs>
          <w:tab w:val="left" w:pos="426"/>
        </w:tabs>
      </w:pPr>
      <w:r>
        <w:t>•</w:t>
      </w:r>
      <w:r>
        <w:tab/>
        <w:t>Shared statutory services</w:t>
      </w:r>
      <w:r w:rsidR="00D35CF1">
        <w:t>;</w:t>
      </w:r>
    </w:p>
    <w:p w14:paraId="2B79A8EC" w14:textId="70FAC32A" w:rsidR="00F57429" w:rsidRDefault="00F57429" w:rsidP="00DF68A5">
      <w:pPr>
        <w:pStyle w:val="BodyText"/>
        <w:tabs>
          <w:tab w:val="left" w:pos="426"/>
        </w:tabs>
      </w:pPr>
      <w:r>
        <w:t>•</w:t>
      </w:r>
      <w:r>
        <w:tab/>
        <w:t>Shared corporate s</w:t>
      </w:r>
      <w:r w:rsidR="00D35CF1">
        <w:t>ervices; and</w:t>
      </w:r>
    </w:p>
    <w:p w14:paraId="7552239F" w14:textId="5F1E23A8" w:rsidR="00F57429" w:rsidRDefault="00F57429" w:rsidP="00DF68A5">
      <w:pPr>
        <w:pStyle w:val="BodyText"/>
        <w:tabs>
          <w:tab w:val="left" w:pos="426"/>
        </w:tabs>
      </w:pPr>
      <w:r>
        <w:t>•</w:t>
      </w:r>
      <w:r>
        <w:tab/>
        <w:t>Shared engineering services</w:t>
      </w:r>
      <w:r w:rsidR="00D35CF1">
        <w:t>.</w:t>
      </w:r>
      <w:r>
        <w:t xml:space="preserve"> </w:t>
      </w:r>
    </w:p>
    <w:p w14:paraId="2C6237A5" w14:textId="77777777" w:rsidR="00D35CF1" w:rsidRDefault="00D35CF1">
      <w:pPr>
        <w:rPr>
          <w:b/>
          <w:color w:val="494847"/>
        </w:rPr>
      </w:pPr>
      <w:r>
        <w:br w:type="page"/>
      </w:r>
    </w:p>
    <w:p w14:paraId="6B2D8C4F" w14:textId="224AD88C" w:rsidR="00F57429" w:rsidRDefault="00F57429" w:rsidP="00106364">
      <w:pPr>
        <w:pStyle w:val="Heading3"/>
      </w:pPr>
      <w:bookmarkStart w:id="11" w:name="_Toc523136197"/>
      <w:r>
        <w:lastRenderedPageBreak/>
        <w:t>Out of scope</w:t>
      </w:r>
      <w:bookmarkEnd w:id="11"/>
    </w:p>
    <w:p w14:paraId="4D6CB526" w14:textId="77777777" w:rsidR="00F57429" w:rsidRDefault="00F57429" w:rsidP="00F57429">
      <w:pPr>
        <w:pStyle w:val="BodyText"/>
      </w:pPr>
      <w:r>
        <w:t>The following activities generally will not be considered for funding:</w:t>
      </w:r>
    </w:p>
    <w:p w14:paraId="5E6E55C9" w14:textId="4EBD5C62" w:rsidR="00F57429" w:rsidRDefault="00F57429" w:rsidP="00DF68A5">
      <w:pPr>
        <w:pStyle w:val="BodyText"/>
        <w:tabs>
          <w:tab w:val="left" w:pos="426"/>
        </w:tabs>
        <w:ind w:left="426" w:hanging="426"/>
      </w:pPr>
      <w:r>
        <w:t>•</w:t>
      </w:r>
      <w:r>
        <w:tab/>
        <w:t>Projects that have already commenced implementation or were completed prior to requesting funding</w:t>
      </w:r>
      <w:r w:rsidR="00596D8F">
        <w:t>;</w:t>
      </w:r>
    </w:p>
    <w:p w14:paraId="49DDD7D6" w14:textId="518DEA80" w:rsidR="00F57429" w:rsidRDefault="00F57429" w:rsidP="00DF68A5">
      <w:pPr>
        <w:pStyle w:val="BodyText"/>
        <w:tabs>
          <w:tab w:val="left" w:pos="426"/>
        </w:tabs>
        <w:ind w:left="426" w:hanging="426"/>
      </w:pPr>
      <w:r>
        <w:t>•</w:t>
      </w:r>
      <w:r>
        <w:tab/>
        <w:t>Projects where funding is more likely to be provided by other Victorian Government sources or programs</w:t>
      </w:r>
      <w:r w:rsidR="00596D8F">
        <w:t>;</w:t>
      </w:r>
    </w:p>
    <w:p w14:paraId="5EAE0215" w14:textId="4C6A149B" w:rsidR="00F57429" w:rsidRDefault="00F57429" w:rsidP="00DF68A5">
      <w:pPr>
        <w:pStyle w:val="BodyText"/>
        <w:tabs>
          <w:tab w:val="left" w:pos="426"/>
        </w:tabs>
        <w:ind w:left="426" w:hanging="426"/>
      </w:pPr>
      <w:r>
        <w:t>•</w:t>
      </w:r>
      <w:r>
        <w:tab/>
        <w:t>Projects requiring ongoing funding from the Victorian Government</w:t>
      </w:r>
      <w:r w:rsidR="00596D8F">
        <w:t>;</w:t>
      </w:r>
    </w:p>
    <w:p w14:paraId="5492DB8F" w14:textId="1CA54B90" w:rsidR="00F57429" w:rsidRDefault="00F57429" w:rsidP="00DF68A5">
      <w:pPr>
        <w:pStyle w:val="BodyText"/>
        <w:tabs>
          <w:tab w:val="left" w:pos="426"/>
        </w:tabs>
        <w:ind w:left="426" w:hanging="426"/>
      </w:pPr>
      <w:r>
        <w:t>•</w:t>
      </w:r>
      <w:r>
        <w:tab/>
        <w:t>Ongoing operating costs, maintenance costs or salary subsidies, once the initiative is established</w:t>
      </w:r>
      <w:r w:rsidR="00596D8F">
        <w:t>;</w:t>
      </w:r>
    </w:p>
    <w:p w14:paraId="20FDE76D" w14:textId="0C509135" w:rsidR="00F57429" w:rsidRDefault="00F57429" w:rsidP="00DF68A5">
      <w:pPr>
        <w:pStyle w:val="BodyText"/>
        <w:tabs>
          <w:tab w:val="left" w:pos="426"/>
        </w:tabs>
        <w:ind w:left="426" w:hanging="426"/>
      </w:pPr>
      <w:r>
        <w:t>•</w:t>
      </w:r>
      <w:r>
        <w:tab/>
        <w:t>The purchase of land</w:t>
      </w:r>
      <w:r w:rsidR="00596D8F">
        <w:t>;</w:t>
      </w:r>
    </w:p>
    <w:p w14:paraId="47A3F858" w14:textId="1DB76A03" w:rsidR="00F57429" w:rsidRDefault="00F57429" w:rsidP="00DF68A5">
      <w:pPr>
        <w:pStyle w:val="BodyText"/>
        <w:tabs>
          <w:tab w:val="left" w:pos="426"/>
        </w:tabs>
        <w:ind w:left="426" w:hanging="426"/>
      </w:pPr>
      <w:r>
        <w:t>•</w:t>
      </w:r>
      <w:r>
        <w:tab/>
        <w:t>Standalone feasibility studies, business plans, cost benefit analyses and economic impact studies (i.e.  that do not include an implementation phase)</w:t>
      </w:r>
      <w:r w:rsidR="00596D8F">
        <w:t>; and</w:t>
      </w:r>
    </w:p>
    <w:p w14:paraId="787B2733" w14:textId="206AA772" w:rsidR="00F57429" w:rsidRDefault="00F57429" w:rsidP="00DF68A5">
      <w:pPr>
        <w:pStyle w:val="BodyText"/>
        <w:tabs>
          <w:tab w:val="left" w:pos="426"/>
        </w:tabs>
        <w:ind w:left="426" w:hanging="426"/>
      </w:pPr>
      <w:r>
        <w:t>•</w:t>
      </w:r>
      <w:r>
        <w:tab/>
        <w:t>Projects to be undertaken by a partnering arrangement of fewer than three councils</w:t>
      </w:r>
      <w:r w:rsidR="00596D8F">
        <w:t>.</w:t>
      </w:r>
    </w:p>
    <w:p w14:paraId="279BCA90" w14:textId="1F458CFC" w:rsidR="00F57429" w:rsidRDefault="00F57429" w:rsidP="0091713B">
      <w:pPr>
        <w:pStyle w:val="Heading2"/>
      </w:pPr>
      <w:bookmarkStart w:id="12" w:name="_Toc523136198"/>
      <w:r>
        <w:t>Scope of funding</w:t>
      </w:r>
      <w:bookmarkEnd w:id="12"/>
    </w:p>
    <w:p w14:paraId="1EB6B3AE" w14:textId="492097A8" w:rsidR="00F57429" w:rsidRDefault="00F57429" w:rsidP="00F57429">
      <w:pPr>
        <w:pStyle w:val="BodyText"/>
      </w:pPr>
      <w:r>
        <w:t>The Victorian Government has committed $20 million to the RCTP, which will be awarded through a competitive grant process as outlined in Section 3.  Applications submitted for funding under this program are required to meet an indicative minimum funding threshold of $2 million, with priority consideration to be given to la</w:t>
      </w:r>
      <w:r w:rsidR="00C050A1">
        <w:t>rger-scale transformations.</w:t>
      </w:r>
      <w:r>
        <w:t xml:space="preserve"> DELWP reserves the right to consider applications below this threshold where appropriate.  </w:t>
      </w:r>
    </w:p>
    <w:p w14:paraId="6217EAFB" w14:textId="77777777" w:rsidR="00F57429" w:rsidRDefault="00F57429" w:rsidP="00F57429">
      <w:pPr>
        <w:pStyle w:val="BodyText"/>
      </w:pPr>
      <w:r>
        <w:t xml:space="preserve">While applicants may provide a co-contribution if feasible, there will not be a requirement under the funding agreement for applicants to provide a matched, cash co-contribution.  </w:t>
      </w:r>
    </w:p>
    <w:p w14:paraId="4A9E980B" w14:textId="77777777" w:rsidR="00F57429" w:rsidRDefault="00F57429" w:rsidP="00F57429">
      <w:pPr>
        <w:pStyle w:val="BodyText"/>
      </w:pPr>
      <w:r>
        <w:t>An indicative proportion of 75 per cent of funding allocated to an approved proposal will be available for upfront seed funding, with the remaining 25 per cent to be paid upon completion of all the agreed milestone/s.</w:t>
      </w:r>
    </w:p>
    <w:p w14:paraId="413BB750" w14:textId="36A6764A" w:rsidR="00F57429" w:rsidRDefault="00F57429" w:rsidP="00F57429">
      <w:pPr>
        <w:pStyle w:val="BodyText"/>
      </w:pPr>
      <w:r>
        <w:t xml:space="preserve">Applicants will be expected to demonstrate the commitment and capacity to continue funding the proposal beyond the period of initial grant funding administered through this program.  </w:t>
      </w:r>
    </w:p>
    <w:p w14:paraId="2AF43F52" w14:textId="77777777" w:rsidR="00F57429" w:rsidRDefault="00F57429" w:rsidP="00F57429">
      <w:pPr>
        <w:pStyle w:val="BodyText"/>
      </w:pPr>
      <w:r>
        <w:t>For specific conditions of funding, refer to Section 4.</w:t>
      </w:r>
    </w:p>
    <w:p w14:paraId="772DFCA9" w14:textId="77777777" w:rsidR="00F57429" w:rsidRDefault="00F57429" w:rsidP="00F57429">
      <w:pPr>
        <w:pStyle w:val="BodyText"/>
      </w:pPr>
      <w:r>
        <w:t> </w:t>
      </w:r>
    </w:p>
    <w:p w14:paraId="5CDB4DEB" w14:textId="77777777" w:rsidR="00106364" w:rsidRDefault="00106364">
      <w:pPr>
        <w:rPr>
          <w:b/>
          <w:bCs/>
          <w:color w:val="B3272F" w:themeColor="text2"/>
          <w:kern w:val="32"/>
          <w:sz w:val="40"/>
          <w:szCs w:val="32"/>
        </w:rPr>
      </w:pPr>
      <w:r>
        <w:br w:type="page"/>
      </w:r>
    </w:p>
    <w:p w14:paraId="3A42D15C" w14:textId="65D2A39B" w:rsidR="00F57429" w:rsidRDefault="00F57429" w:rsidP="0091713B">
      <w:pPr>
        <w:pStyle w:val="Heading1"/>
      </w:pPr>
      <w:bookmarkStart w:id="13" w:name="_Toc523136199"/>
      <w:r>
        <w:lastRenderedPageBreak/>
        <w:t>Application and assessment process</w:t>
      </w:r>
      <w:bookmarkEnd w:id="13"/>
    </w:p>
    <w:p w14:paraId="30669AE7" w14:textId="11E94057" w:rsidR="00F57429" w:rsidRDefault="00F57429" w:rsidP="0091713B">
      <w:pPr>
        <w:pStyle w:val="Heading2"/>
      </w:pPr>
      <w:bookmarkStart w:id="14" w:name="_Toc523136200"/>
      <w:r>
        <w:t>Application process</w:t>
      </w:r>
      <w:bookmarkEnd w:id="14"/>
    </w:p>
    <w:p w14:paraId="486FE1C7" w14:textId="7385FE5B" w:rsidR="00F57429" w:rsidRDefault="00F57429" w:rsidP="00756F57">
      <w:pPr>
        <w:pStyle w:val="BodyText"/>
      </w:pPr>
      <w:r>
        <w:t>To request funding under the RCTP, applicants will need to follow a two-step process as outlined below, which includes submitting both an Expression of Interest (EOI) and a business case for assessment.  The application process is demonstrated in the diagram below.</w:t>
      </w:r>
    </w:p>
    <w:p w14:paraId="281D2935" w14:textId="5235887A" w:rsidR="00B316D9" w:rsidRDefault="00B316D9" w:rsidP="00756F57">
      <w:pPr>
        <w:pStyle w:val="BodyText"/>
      </w:pPr>
    </w:p>
    <w:p w14:paraId="6AC181C4" w14:textId="4DFD381F" w:rsidR="00B316D9" w:rsidRDefault="00B316D9" w:rsidP="00756F57">
      <w:pPr>
        <w:pStyle w:val="BodyText"/>
      </w:pPr>
      <w:r>
        <w:rPr>
          <w:noProof/>
          <w:lang w:eastAsia="en-AU"/>
        </w:rPr>
        <mc:AlternateContent>
          <mc:Choice Requires="wpg">
            <w:drawing>
              <wp:inline distT="0" distB="0" distL="0" distR="0" wp14:anchorId="065EE065" wp14:editId="3207ABDE">
                <wp:extent cx="5880099" cy="5047180"/>
                <wp:effectExtent l="0" t="0" r="0" b="1270"/>
                <wp:docPr id="10" name="Group 1"/>
                <wp:cNvGraphicFramePr/>
                <a:graphic xmlns:a="http://schemas.openxmlformats.org/drawingml/2006/main">
                  <a:graphicData uri="http://schemas.microsoft.com/office/word/2010/wordprocessingGroup">
                    <wpg:wgp>
                      <wpg:cNvGrpSpPr/>
                      <wpg:grpSpPr>
                        <a:xfrm>
                          <a:off x="0" y="0"/>
                          <a:ext cx="5880099" cy="5047180"/>
                          <a:chOff x="-632743" y="-61947"/>
                          <a:chExt cx="7750254" cy="5575215"/>
                        </a:xfrm>
                      </wpg:grpSpPr>
                      <wps:wsp>
                        <wps:cNvPr id="39" name="Rectangle 13"/>
                        <wps:cNvSpPr/>
                        <wps:spPr>
                          <a:xfrm>
                            <a:off x="1285570" y="1616344"/>
                            <a:ext cx="3071480" cy="664234"/>
                          </a:xfrm>
                          <a:prstGeom prst="rect">
                            <a:avLst/>
                          </a:prstGeom>
                          <a:solidFill>
                            <a:schemeClr val="accent3">
                              <a:lumMod val="75000"/>
                            </a:schemeClr>
                          </a:solidFill>
                          <a:ln w="12700" cap="flat" cmpd="sng" algn="ctr">
                            <a:noFill/>
                            <a:prstDash val="solid"/>
                            <a:miter lim="800000"/>
                          </a:ln>
                          <a:effectLst/>
                        </wps:spPr>
                        <wps:txbx>
                          <w:txbxContent>
                            <w:p w14:paraId="7CBCB815" w14:textId="77777777" w:rsidR="00512E2C" w:rsidRPr="00A07FE3" w:rsidRDefault="00512E2C" w:rsidP="00B316D9">
                              <w:pPr>
                                <w:pStyle w:val="NormalWeb"/>
                                <w:jc w:val="center"/>
                                <w:rPr>
                                  <w:rFonts w:asciiTheme="majorHAnsi" w:hAnsiTheme="majorHAnsi" w:cstheme="majorHAnsi"/>
                                </w:rPr>
                              </w:pPr>
                              <w:r w:rsidRPr="00A07FE3">
                                <w:rPr>
                                  <w:rFonts w:asciiTheme="majorHAnsi" w:hAnsiTheme="majorHAnsi" w:cstheme="majorHAnsi"/>
                                  <w:b/>
                                  <w:bCs/>
                                  <w:color w:val="FFFFFF" w:themeColor="background1"/>
                                  <w:kern w:val="24"/>
                                  <w:sz w:val="21"/>
                                  <w:szCs w:val="21"/>
                                </w:rPr>
                                <w:t>EOI Assessment</w:t>
                              </w:r>
                            </w:p>
                            <w:p w14:paraId="6EEF06E5" w14:textId="77777777" w:rsidR="00512E2C" w:rsidRPr="00A07FE3" w:rsidRDefault="00512E2C" w:rsidP="00B316D9">
                              <w:pPr>
                                <w:pStyle w:val="NormalWeb"/>
                                <w:jc w:val="center"/>
                                <w:rPr>
                                  <w:rFonts w:asciiTheme="majorHAnsi" w:hAnsiTheme="majorHAnsi" w:cstheme="majorHAnsi"/>
                                </w:rPr>
                              </w:pPr>
                              <w:r>
                                <w:rPr>
                                  <w:rFonts w:asciiTheme="majorHAnsi" w:hAnsiTheme="majorHAnsi" w:cstheme="majorHAnsi"/>
                                  <w:color w:val="FFFFFF" w:themeColor="background1"/>
                                  <w:kern w:val="24"/>
                                  <w:sz w:val="21"/>
                                  <w:szCs w:val="21"/>
                                </w:rPr>
                                <w:t>November</w:t>
                              </w:r>
                              <w:r w:rsidRPr="00A07FE3">
                                <w:rPr>
                                  <w:rFonts w:asciiTheme="majorHAnsi" w:hAnsiTheme="majorHAnsi" w:cstheme="majorHAnsi"/>
                                  <w:color w:val="FFFFFF" w:themeColor="background1"/>
                                  <w:kern w:val="24"/>
                                  <w:sz w:val="21"/>
                                  <w:szCs w:val="21"/>
                                </w:rPr>
                                <w:t xml:space="preserve"> 2018</w:t>
                              </w:r>
                            </w:p>
                          </w:txbxContent>
                        </wps:txbx>
                        <wps:bodyPr lIns="54000" tIns="54000" rIns="54000" bIns="54000" rtlCol="0" anchor="ctr"/>
                      </wps:wsp>
                      <wps:wsp>
                        <wps:cNvPr id="40" name="Rectangle 22"/>
                        <wps:cNvSpPr/>
                        <wps:spPr>
                          <a:xfrm>
                            <a:off x="1285574" y="2424516"/>
                            <a:ext cx="3071480" cy="664234"/>
                          </a:xfrm>
                          <a:prstGeom prst="rect">
                            <a:avLst/>
                          </a:prstGeom>
                          <a:solidFill>
                            <a:schemeClr val="accent3"/>
                          </a:solidFill>
                          <a:ln w="12700" cap="flat" cmpd="sng" algn="ctr">
                            <a:noFill/>
                            <a:prstDash val="solid"/>
                            <a:miter lim="800000"/>
                          </a:ln>
                          <a:effectLst/>
                        </wps:spPr>
                        <wps:txbx>
                          <w:txbxContent>
                            <w:p w14:paraId="0B1326F6" w14:textId="77777777" w:rsidR="00512E2C" w:rsidRPr="00A07FE3" w:rsidRDefault="00512E2C" w:rsidP="00B316D9">
                              <w:pPr>
                                <w:pStyle w:val="NormalWeb"/>
                                <w:jc w:val="center"/>
                                <w:rPr>
                                  <w:rFonts w:asciiTheme="majorHAnsi" w:hAnsiTheme="majorHAnsi" w:cstheme="majorHAnsi"/>
                                </w:rPr>
                              </w:pPr>
                              <w:r w:rsidRPr="00A07FE3">
                                <w:rPr>
                                  <w:rFonts w:asciiTheme="majorHAnsi" w:hAnsiTheme="majorHAnsi" w:cstheme="majorHAnsi"/>
                                  <w:b/>
                                  <w:bCs/>
                                  <w:color w:val="FFFFFF" w:themeColor="background1"/>
                                  <w:kern w:val="24"/>
                                  <w:sz w:val="21"/>
                                  <w:szCs w:val="21"/>
                                </w:rPr>
                                <w:t xml:space="preserve">Develop or enhance business case through </w:t>
                              </w:r>
                              <w:r>
                                <w:rPr>
                                  <w:rFonts w:asciiTheme="majorHAnsi" w:hAnsiTheme="majorHAnsi" w:cstheme="majorHAnsi"/>
                                  <w:b/>
                                  <w:bCs/>
                                  <w:color w:val="FFFFFF" w:themeColor="background1"/>
                                  <w:kern w:val="24"/>
                                  <w:sz w:val="21"/>
                                  <w:szCs w:val="21"/>
                                </w:rPr>
                                <w:t>Expert</w:t>
                              </w:r>
                              <w:r w:rsidRPr="00A07FE3">
                                <w:rPr>
                                  <w:rFonts w:asciiTheme="majorHAnsi" w:hAnsiTheme="majorHAnsi" w:cstheme="majorHAnsi"/>
                                  <w:b/>
                                  <w:bCs/>
                                  <w:color w:val="FFFFFF" w:themeColor="background1"/>
                                  <w:kern w:val="24"/>
                                  <w:sz w:val="21"/>
                                  <w:szCs w:val="21"/>
                                </w:rPr>
                                <w:t xml:space="preserve"> Panel</w:t>
                              </w:r>
                            </w:p>
                            <w:p w14:paraId="78CA612A" w14:textId="77777777" w:rsidR="00512E2C" w:rsidRPr="00A07FE3" w:rsidRDefault="00512E2C" w:rsidP="00B316D9">
                              <w:pPr>
                                <w:pStyle w:val="NormalWeb"/>
                                <w:jc w:val="center"/>
                                <w:rPr>
                                  <w:rFonts w:asciiTheme="majorHAnsi" w:hAnsiTheme="majorHAnsi" w:cstheme="majorHAnsi"/>
                                </w:rPr>
                              </w:pPr>
                              <w:r>
                                <w:rPr>
                                  <w:rFonts w:asciiTheme="majorHAnsi" w:hAnsiTheme="majorHAnsi" w:cstheme="majorHAnsi"/>
                                  <w:color w:val="FFFFFF" w:themeColor="background1"/>
                                  <w:kern w:val="24"/>
                                  <w:sz w:val="21"/>
                                  <w:szCs w:val="21"/>
                                </w:rPr>
                                <w:t>November 2018</w:t>
                              </w:r>
                              <w:r w:rsidRPr="00A07FE3">
                                <w:rPr>
                                  <w:rFonts w:asciiTheme="majorHAnsi" w:hAnsiTheme="majorHAnsi" w:cstheme="majorHAnsi"/>
                                  <w:color w:val="FFFFFF" w:themeColor="background1"/>
                                  <w:kern w:val="24"/>
                                  <w:sz w:val="21"/>
                                  <w:szCs w:val="21"/>
                                </w:rPr>
                                <w:t xml:space="preserve"> – March 2019</w:t>
                              </w:r>
                            </w:p>
                          </w:txbxContent>
                        </wps:txbx>
                        <wps:bodyPr lIns="54000" tIns="54000" rIns="54000" bIns="54000" rtlCol="0" anchor="ctr"/>
                      </wps:wsp>
                      <wps:wsp>
                        <wps:cNvPr id="41" name="Rectangle 24"/>
                        <wps:cNvSpPr/>
                        <wps:spPr>
                          <a:xfrm>
                            <a:off x="4301976" y="906338"/>
                            <a:ext cx="2169403" cy="664234"/>
                          </a:xfrm>
                          <a:prstGeom prst="rect">
                            <a:avLst/>
                          </a:prstGeom>
                          <a:solidFill>
                            <a:schemeClr val="tx2"/>
                          </a:solidFill>
                          <a:ln w="12700" cap="flat" cmpd="sng" algn="ctr">
                            <a:noFill/>
                            <a:prstDash val="solid"/>
                            <a:miter lim="800000"/>
                          </a:ln>
                          <a:effectLst/>
                        </wps:spPr>
                        <wps:txbx>
                          <w:txbxContent>
                            <w:p w14:paraId="6A6D4F27" w14:textId="77777777" w:rsidR="00512E2C" w:rsidRPr="00A07FE3" w:rsidRDefault="00512E2C" w:rsidP="00B316D9">
                              <w:pPr>
                                <w:pStyle w:val="NormalWeb"/>
                                <w:jc w:val="center"/>
                                <w:rPr>
                                  <w:rFonts w:asciiTheme="majorHAnsi" w:hAnsiTheme="majorHAnsi" w:cstheme="majorHAnsi"/>
                                </w:rPr>
                              </w:pPr>
                              <w:r w:rsidRPr="00A07FE3">
                                <w:rPr>
                                  <w:rFonts w:asciiTheme="majorHAnsi" w:hAnsiTheme="majorHAnsi" w:cstheme="majorHAnsi"/>
                                  <w:b/>
                                  <w:bCs/>
                                  <w:color w:val="FFFFFF" w:themeColor="background1"/>
                                  <w:kern w:val="24"/>
                                  <w:sz w:val="21"/>
                                  <w:szCs w:val="21"/>
                                </w:rPr>
                                <w:t>Submit existing business case as attachment to EOI</w:t>
                              </w:r>
                            </w:p>
                          </w:txbxContent>
                        </wps:txbx>
                        <wps:bodyPr lIns="54000" tIns="54000" rIns="54000" bIns="54000" rtlCol="0" anchor="ctr"/>
                      </wps:wsp>
                      <wps:wsp>
                        <wps:cNvPr id="42" name="Rectangle 30"/>
                        <wps:cNvSpPr/>
                        <wps:spPr>
                          <a:xfrm>
                            <a:off x="1285574" y="4040859"/>
                            <a:ext cx="3071480" cy="664234"/>
                          </a:xfrm>
                          <a:prstGeom prst="rect">
                            <a:avLst/>
                          </a:prstGeom>
                          <a:solidFill>
                            <a:schemeClr val="accent3"/>
                          </a:solidFill>
                          <a:ln w="12700" cap="flat" cmpd="sng" algn="ctr">
                            <a:noFill/>
                            <a:prstDash val="solid"/>
                            <a:miter lim="800000"/>
                          </a:ln>
                          <a:effectLst/>
                        </wps:spPr>
                        <wps:txbx>
                          <w:txbxContent>
                            <w:p w14:paraId="6C75235E" w14:textId="77777777" w:rsidR="00512E2C" w:rsidRPr="00A07FE3" w:rsidRDefault="00512E2C" w:rsidP="00B316D9">
                              <w:pPr>
                                <w:pStyle w:val="NormalWeb"/>
                                <w:jc w:val="center"/>
                                <w:rPr>
                                  <w:rFonts w:asciiTheme="majorHAnsi" w:hAnsiTheme="majorHAnsi" w:cstheme="majorHAnsi"/>
                                </w:rPr>
                              </w:pPr>
                              <w:r w:rsidRPr="00A07FE3">
                                <w:rPr>
                                  <w:rFonts w:asciiTheme="majorHAnsi" w:hAnsiTheme="majorHAnsi" w:cstheme="majorHAnsi"/>
                                  <w:b/>
                                  <w:bCs/>
                                  <w:color w:val="FFFFFF" w:themeColor="background1"/>
                                  <w:kern w:val="24"/>
                                  <w:sz w:val="21"/>
                                  <w:szCs w:val="21"/>
                                </w:rPr>
                                <w:t>Business case assessment</w:t>
                              </w:r>
                            </w:p>
                            <w:p w14:paraId="64DACD59" w14:textId="77777777" w:rsidR="00512E2C" w:rsidRPr="00A07FE3" w:rsidRDefault="00512E2C" w:rsidP="00B316D9">
                              <w:pPr>
                                <w:pStyle w:val="NormalWeb"/>
                                <w:jc w:val="center"/>
                                <w:rPr>
                                  <w:rFonts w:asciiTheme="majorHAnsi" w:hAnsiTheme="majorHAnsi" w:cstheme="majorHAnsi"/>
                                </w:rPr>
                              </w:pPr>
                              <w:r w:rsidRPr="00A07FE3">
                                <w:rPr>
                                  <w:rFonts w:asciiTheme="majorHAnsi" w:hAnsiTheme="majorHAnsi" w:cstheme="majorHAnsi"/>
                                  <w:color w:val="FFFFFF" w:themeColor="background1"/>
                                  <w:kern w:val="24"/>
                                  <w:sz w:val="21"/>
                                  <w:szCs w:val="21"/>
                                </w:rPr>
                                <w:t>April – May 2019</w:t>
                              </w:r>
                            </w:p>
                          </w:txbxContent>
                        </wps:txbx>
                        <wps:bodyPr lIns="54000" tIns="54000" rIns="54000" bIns="54000" rtlCol="0" anchor="ctr"/>
                      </wps:wsp>
                      <wps:wsp>
                        <wps:cNvPr id="44" name="Straight Arrow Connector 32"/>
                        <wps:cNvCnPr>
                          <a:stCxn id="4294967295" idx="2"/>
                          <a:endCxn id="4294967295" idx="0"/>
                        </wps:cNvCnPr>
                        <wps:spPr>
                          <a:xfrm>
                            <a:off x="2821310" y="2280578"/>
                            <a:ext cx="4" cy="143937"/>
                          </a:xfrm>
                          <a:prstGeom prst="straightConnector1">
                            <a:avLst/>
                          </a:prstGeom>
                          <a:noFill/>
                          <a:ln w="6350" cap="flat" cmpd="sng" algn="ctr">
                            <a:solidFill>
                              <a:schemeClr val="accent3"/>
                            </a:solidFill>
                            <a:prstDash val="solid"/>
                            <a:miter lim="800000"/>
                            <a:tailEnd type="triangle"/>
                          </a:ln>
                          <a:effectLst/>
                        </wps:spPr>
                        <wps:bodyPr/>
                      </wps:wsp>
                      <wps:wsp>
                        <wps:cNvPr id="45" name="Straight Arrow Connector 38"/>
                        <wps:cNvCnPr>
                          <a:stCxn id="4294967295" idx="2"/>
                          <a:endCxn id="4294967295" idx="0"/>
                        </wps:cNvCnPr>
                        <wps:spPr>
                          <a:xfrm flipH="1">
                            <a:off x="2821310" y="3088750"/>
                            <a:ext cx="4" cy="143937"/>
                          </a:xfrm>
                          <a:prstGeom prst="straightConnector1">
                            <a:avLst/>
                          </a:prstGeom>
                          <a:noFill/>
                          <a:ln w="6350" cap="flat" cmpd="sng" algn="ctr">
                            <a:solidFill>
                              <a:schemeClr val="accent3"/>
                            </a:solidFill>
                            <a:prstDash val="solid"/>
                            <a:miter lim="800000"/>
                            <a:tailEnd type="triangle"/>
                          </a:ln>
                          <a:effectLst/>
                        </wps:spPr>
                        <wps:bodyPr/>
                      </wps:wsp>
                      <wps:wsp>
                        <wps:cNvPr id="46" name="Elbow Connector 45"/>
                        <wps:cNvCnPr/>
                        <wps:spPr>
                          <a:xfrm>
                            <a:off x="4357051" y="471685"/>
                            <a:ext cx="1046367" cy="365646"/>
                          </a:xfrm>
                          <a:prstGeom prst="bentConnector2">
                            <a:avLst/>
                          </a:prstGeom>
                          <a:noFill/>
                          <a:ln w="6350" cap="flat" cmpd="sng" algn="ctr">
                            <a:solidFill>
                              <a:schemeClr val="tx2"/>
                            </a:solidFill>
                            <a:prstDash val="solid"/>
                            <a:miter lim="800000"/>
                            <a:tailEnd type="triangle"/>
                          </a:ln>
                          <a:effectLst/>
                        </wps:spPr>
                        <wps:bodyPr/>
                      </wps:wsp>
                      <wps:wsp>
                        <wps:cNvPr id="48" name="TextBox 18"/>
                        <wps:cNvSpPr txBox="1"/>
                        <wps:spPr>
                          <a:xfrm>
                            <a:off x="5493808" y="-61947"/>
                            <a:ext cx="1623703" cy="968247"/>
                          </a:xfrm>
                          <a:prstGeom prst="rect">
                            <a:avLst/>
                          </a:prstGeom>
                          <a:noFill/>
                        </wps:spPr>
                        <wps:txbx>
                          <w:txbxContent>
                            <w:p w14:paraId="07641A6A" w14:textId="77777777" w:rsidR="00512E2C" w:rsidRPr="00A07FE3" w:rsidRDefault="00512E2C" w:rsidP="00B316D9">
                              <w:pPr>
                                <w:pStyle w:val="NormalWeb"/>
                                <w:spacing w:after="120"/>
                                <w:rPr>
                                  <w:rFonts w:asciiTheme="majorHAnsi" w:hAnsiTheme="majorHAnsi" w:cstheme="majorHAnsi"/>
                                  <w:color w:val="B3272F" w:themeColor="text2"/>
                                  <w:sz w:val="18"/>
                                  <w:szCs w:val="18"/>
                                </w:rPr>
                              </w:pPr>
                              <w:r w:rsidRPr="00A07FE3">
                                <w:rPr>
                                  <w:rFonts w:asciiTheme="majorHAnsi" w:hAnsiTheme="majorHAnsi" w:cstheme="majorHAnsi"/>
                                  <w:i/>
                                  <w:iCs/>
                                  <w:color w:val="B3272F" w:themeColor="text2"/>
                                  <w:kern w:val="24"/>
                                  <w:sz w:val="18"/>
                                  <w:szCs w:val="18"/>
                                </w:rPr>
                                <w:t>If existing business case has been de</w:t>
                              </w:r>
                              <w:r>
                                <w:rPr>
                                  <w:rFonts w:asciiTheme="majorHAnsi" w:hAnsiTheme="majorHAnsi" w:cstheme="majorHAnsi"/>
                                  <w:i/>
                                  <w:iCs/>
                                  <w:color w:val="B3272F" w:themeColor="text2"/>
                                  <w:kern w:val="24"/>
                                  <w:sz w:val="18"/>
                                  <w:szCs w:val="18"/>
                                </w:rPr>
                                <w:t>veloped for the proposal</w:t>
                              </w:r>
                              <w:r w:rsidRPr="00A07FE3">
                                <w:rPr>
                                  <w:rFonts w:asciiTheme="majorHAnsi" w:hAnsiTheme="majorHAnsi" w:cstheme="majorHAnsi"/>
                                  <w:i/>
                                  <w:iCs/>
                                  <w:color w:val="B3272F" w:themeColor="text2"/>
                                  <w:kern w:val="24"/>
                                  <w:sz w:val="18"/>
                                  <w:szCs w:val="18"/>
                                </w:rPr>
                                <w:t>, attach to EOI</w:t>
                              </w:r>
                            </w:p>
                          </w:txbxContent>
                        </wps:txbx>
                        <wps:bodyPr wrap="square" lIns="54610" tIns="54610" rIns="54610" bIns="54610" rtlCol="0">
                          <a:noAutofit/>
                        </wps:bodyPr>
                      </wps:wsp>
                      <wps:wsp>
                        <wps:cNvPr id="49" name="TextBox 20"/>
                        <wps:cNvSpPr txBox="1"/>
                        <wps:spPr>
                          <a:xfrm>
                            <a:off x="5203951" y="2359676"/>
                            <a:ext cx="1775671" cy="1708640"/>
                          </a:xfrm>
                          <a:prstGeom prst="rect">
                            <a:avLst/>
                          </a:prstGeom>
                          <a:noFill/>
                        </wps:spPr>
                        <wps:txbx>
                          <w:txbxContent>
                            <w:p w14:paraId="4B217B60" w14:textId="77777777" w:rsidR="00512E2C" w:rsidRDefault="00512E2C" w:rsidP="00B316D9">
                              <w:pPr>
                                <w:pStyle w:val="NormalWeb"/>
                                <w:spacing w:after="120"/>
                                <w:rPr>
                                  <w:rFonts w:asciiTheme="majorHAnsi" w:hAnsiTheme="majorHAnsi" w:cstheme="majorHAnsi"/>
                                  <w:b/>
                                  <w:bCs/>
                                  <w:i/>
                                  <w:iCs/>
                                  <w:color w:val="B3272F" w:themeColor="text2"/>
                                  <w:kern w:val="24"/>
                                  <w:sz w:val="18"/>
                                  <w:szCs w:val="18"/>
                                </w:rPr>
                              </w:pPr>
                              <w:r w:rsidRPr="00A07FE3">
                                <w:rPr>
                                  <w:rFonts w:asciiTheme="majorHAnsi" w:hAnsiTheme="majorHAnsi" w:cstheme="majorHAnsi"/>
                                  <w:i/>
                                  <w:iCs/>
                                  <w:color w:val="B3272F" w:themeColor="text2"/>
                                  <w:kern w:val="24"/>
                                  <w:sz w:val="18"/>
                                  <w:szCs w:val="18"/>
                                </w:rPr>
                                <w:t xml:space="preserve">If business case is considered adequate for assessment, proceed straight to </w:t>
                              </w:r>
                              <w:r w:rsidRPr="00A07FE3">
                                <w:rPr>
                                  <w:rFonts w:asciiTheme="majorHAnsi" w:hAnsiTheme="majorHAnsi" w:cstheme="majorHAnsi"/>
                                  <w:b/>
                                  <w:bCs/>
                                  <w:i/>
                                  <w:iCs/>
                                  <w:color w:val="B3272F" w:themeColor="text2"/>
                                  <w:kern w:val="24"/>
                                  <w:sz w:val="18"/>
                                  <w:szCs w:val="18"/>
                                </w:rPr>
                                <w:t>business case submission</w:t>
                              </w:r>
                              <w:r>
                                <w:rPr>
                                  <w:rFonts w:asciiTheme="majorHAnsi" w:hAnsiTheme="majorHAnsi" w:cstheme="majorHAnsi"/>
                                  <w:b/>
                                  <w:bCs/>
                                  <w:i/>
                                  <w:iCs/>
                                  <w:color w:val="B3272F" w:themeColor="text2"/>
                                  <w:kern w:val="24"/>
                                  <w:sz w:val="18"/>
                                  <w:szCs w:val="18"/>
                                </w:rPr>
                                <w:t xml:space="preserve"> </w:t>
                              </w:r>
                              <w:r>
                                <w:rPr>
                                  <w:rFonts w:asciiTheme="majorHAnsi" w:hAnsiTheme="majorHAnsi" w:cstheme="majorHAnsi"/>
                                  <w:bCs/>
                                  <w:i/>
                                  <w:iCs/>
                                  <w:color w:val="B3272F" w:themeColor="text2"/>
                                  <w:kern w:val="24"/>
                                  <w:sz w:val="18"/>
                                  <w:szCs w:val="18"/>
                                </w:rPr>
                                <w:t>with an accelerated timeframe (determined on a case-by-case basis)</w:t>
                              </w:r>
                            </w:p>
                            <w:p w14:paraId="5E8700B1" w14:textId="77777777" w:rsidR="00512E2C" w:rsidRPr="00F560A1" w:rsidRDefault="00512E2C" w:rsidP="00B316D9">
                              <w:pPr>
                                <w:pStyle w:val="NormalWeb"/>
                                <w:spacing w:after="120"/>
                                <w:rPr>
                                  <w:rFonts w:asciiTheme="majorHAnsi" w:hAnsiTheme="majorHAnsi" w:cstheme="majorHAnsi"/>
                                  <w:color w:val="B3272F" w:themeColor="text2"/>
                                  <w:sz w:val="18"/>
                                  <w:szCs w:val="18"/>
                                </w:rPr>
                              </w:pPr>
                            </w:p>
                          </w:txbxContent>
                        </wps:txbx>
                        <wps:bodyPr wrap="square" lIns="54610" tIns="54610" rIns="54610" bIns="54610" rtlCol="0">
                          <a:noAutofit/>
                        </wps:bodyPr>
                      </wps:wsp>
                      <wps:wsp>
                        <wps:cNvPr id="50" name="TextBox 24"/>
                        <wps:cNvSpPr txBox="1"/>
                        <wps:spPr>
                          <a:xfrm>
                            <a:off x="-632743" y="1948488"/>
                            <a:ext cx="1888183" cy="1127545"/>
                          </a:xfrm>
                          <a:prstGeom prst="rect">
                            <a:avLst/>
                          </a:prstGeom>
                          <a:noFill/>
                        </wps:spPr>
                        <wps:txbx>
                          <w:txbxContent>
                            <w:p w14:paraId="37568BF2" w14:textId="77777777" w:rsidR="00512E2C" w:rsidRPr="00A07FE3" w:rsidRDefault="00512E2C" w:rsidP="00B316D9">
                              <w:pPr>
                                <w:pStyle w:val="NormalWeb"/>
                                <w:spacing w:after="120"/>
                                <w:rPr>
                                  <w:rFonts w:asciiTheme="majorHAnsi" w:hAnsiTheme="majorHAnsi" w:cstheme="majorHAnsi"/>
                                  <w:color w:val="201547" w:themeColor="accent3"/>
                                  <w:sz w:val="18"/>
                                  <w:szCs w:val="18"/>
                                </w:rPr>
                              </w:pPr>
                              <w:r w:rsidRPr="00A07FE3">
                                <w:rPr>
                                  <w:rFonts w:asciiTheme="majorHAnsi" w:hAnsiTheme="majorHAnsi" w:cstheme="majorHAnsi"/>
                                  <w:i/>
                                  <w:iCs/>
                                  <w:color w:val="201547" w:themeColor="accent3"/>
                                  <w:kern w:val="24"/>
                                  <w:sz w:val="18"/>
                                  <w:szCs w:val="18"/>
                                </w:rPr>
                                <w:t xml:space="preserve">If business case has not yet been developed, or is not yet considered adequate for assessment, proceed to </w:t>
                              </w:r>
                              <w:r w:rsidRPr="00A07FE3">
                                <w:rPr>
                                  <w:rFonts w:asciiTheme="majorHAnsi" w:hAnsiTheme="majorHAnsi" w:cstheme="majorHAnsi"/>
                                  <w:b/>
                                  <w:bCs/>
                                  <w:i/>
                                  <w:iCs/>
                                  <w:color w:val="201547" w:themeColor="accent3"/>
                                  <w:kern w:val="24"/>
                                  <w:sz w:val="18"/>
                                  <w:szCs w:val="18"/>
                                </w:rPr>
                                <w:t>business case development</w:t>
                              </w:r>
                            </w:p>
                          </w:txbxContent>
                        </wps:txbx>
                        <wps:bodyPr wrap="square" lIns="54610" tIns="54610" rIns="54610" bIns="54610" rtlCol="0">
                          <a:noAutofit/>
                        </wps:bodyPr>
                      </wps:wsp>
                      <wps:wsp>
                        <wps:cNvPr id="51" name="Elbow Connector 49"/>
                        <wps:cNvCnPr>
                          <a:stCxn id="4294967295" idx="2"/>
                          <a:endCxn id="4294967295" idx="3"/>
                        </wps:cNvCnPr>
                        <wps:spPr>
                          <a:xfrm rot="5400000">
                            <a:off x="4642177" y="1187220"/>
                            <a:ext cx="476115" cy="1046368"/>
                          </a:xfrm>
                          <a:prstGeom prst="bentConnector2">
                            <a:avLst/>
                          </a:prstGeom>
                          <a:noFill/>
                          <a:ln w="6350" cap="flat" cmpd="sng" algn="ctr">
                            <a:solidFill>
                              <a:schemeClr val="tx2"/>
                            </a:solidFill>
                            <a:prstDash val="solid"/>
                            <a:miter lim="800000"/>
                            <a:tailEnd type="triangle"/>
                          </a:ln>
                          <a:effectLst/>
                        </wps:spPr>
                        <wps:bodyPr/>
                      </wps:wsp>
                      <wps:wsp>
                        <wps:cNvPr id="52" name="Rectangle 45"/>
                        <wps:cNvSpPr/>
                        <wps:spPr>
                          <a:xfrm>
                            <a:off x="1285574" y="4849034"/>
                            <a:ext cx="3071480" cy="664234"/>
                          </a:xfrm>
                          <a:prstGeom prst="rect">
                            <a:avLst/>
                          </a:prstGeom>
                          <a:solidFill>
                            <a:schemeClr val="accent3"/>
                          </a:solidFill>
                          <a:ln w="12700" cap="flat" cmpd="sng" algn="ctr">
                            <a:noFill/>
                            <a:prstDash val="solid"/>
                            <a:miter lim="800000"/>
                          </a:ln>
                          <a:effectLst/>
                        </wps:spPr>
                        <wps:txbx>
                          <w:txbxContent>
                            <w:p w14:paraId="4F9FCF4A" w14:textId="77777777" w:rsidR="00512E2C" w:rsidRPr="00A07FE3" w:rsidRDefault="00512E2C" w:rsidP="00B316D9">
                              <w:pPr>
                                <w:pStyle w:val="NormalWeb"/>
                                <w:jc w:val="center"/>
                                <w:rPr>
                                  <w:rFonts w:asciiTheme="majorHAnsi" w:hAnsiTheme="majorHAnsi" w:cstheme="majorHAnsi"/>
                                </w:rPr>
                              </w:pPr>
                              <w:r w:rsidRPr="00A07FE3">
                                <w:rPr>
                                  <w:rFonts w:asciiTheme="majorHAnsi" w:hAnsiTheme="majorHAnsi" w:cstheme="majorHAnsi"/>
                                  <w:b/>
                                  <w:bCs/>
                                  <w:color w:val="FFFFFF" w:themeColor="background1"/>
                                  <w:kern w:val="24"/>
                                  <w:sz w:val="21"/>
                                  <w:szCs w:val="21"/>
                                </w:rPr>
                                <w:t>Notification of outcome</w:t>
                              </w:r>
                            </w:p>
                            <w:p w14:paraId="40E0291E" w14:textId="77777777" w:rsidR="00512E2C" w:rsidRPr="00A07FE3" w:rsidRDefault="00512E2C" w:rsidP="00B316D9">
                              <w:pPr>
                                <w:pStyle w:val="NormalWeb"/>
                                <w:jc w:val="center"/>
                                <w:rPr>
                                  <w:rFonts w:asciiTheme="majorHAnsi" w:hAnsiTheme="majorHAnsi" w:cstheme="majorHAnsi"/>
                                </w:rPr>
                              </w:pPr>
                              <w:r w:rsidRPr="00A07FE3">
                                <w:rPr>
                                  <w:rFonts w:asciiTheme="majorHAnsi" w:hAnsiTheme="majorHAnsi" w:cstheme="majorHAnsi"/>
                                  <w:color w:val="FFFFFF" w:themeColor="background1"/>
                                  <w:kern w:val="24"/>
                                  <w:sz w:val="21"/>
                                  <w:szCs w:val="21"/>
                                </w:rPr>
                                <w:t xml:space="preserve">19 May 2019 </w:t>
                              </w:r>
                            </w:p>
                          </w:txbxContent>
                        </wps:txbx>
                        <wps:bodyPr lIns="54000" tIns="54000" rIns="54000" bIns="54000" rtlCol="0" anchor="ctr"/>
                      </wps:wsp>
                      <wps:wsp>
                        <wps:cNvPr id="53" name="Straight Arrow Connector 46"/>
                        <wps:cNvCnPr>
                          <a:stCxn id="4294967295" idx="2"/>
                          <a:endCxn id="4294967295" idx="0"/>
                        </wps:cNvCnPr>
                        <wps:spPr>
                          <a:xfrm>
                            <a:off x="2821314" y="4705094"/>
                            <a:ext cx="0" cy="143940"/>
                          </a:xfrm>
                          <a:prstGeom prst="straightConnector1">
                            <a:avLst/>
                          </a:prstGeom>
                          <a:noFill/>
                          <a:ln w="6350" cap="flat" cmpd="sng" algn="ctr">
                            <a:solidFill>
                              <a:schemeClr val="accent3"/>
                            </a:solidFill>
                            <a:prstDash val="solid"/>
                            <a:miter lim="800000"/>
                            <a:tailEnd type="triangle"/>
                          </a:ln>
                          <a:effectLst/>
                        </wps:spPr>
                        <wps:bodyPr/>
                      </wps:wsp>
                      <wps:wsp>
                        <wps:cNvPr id="54" name="Rectangle 48"/>
                        <wps:cNvSpPr/>
                        <wps:spPr>
                          <a:xfrm>
                            <a:off x="1285572" y="-4"/>
                            <a:ext cx="3071479" cy="884993"/>
                          </a:xfrm>
                          <a:prstGeom prst="rect">
                            <a:avLst/>
                          </a:prstGeom>
                          <a:solidFill>
                            <a:schemeClr val="accent3">
                              <a:lumMod val="75000"/>
                            </a:schemeClr>
                          </a:solidFill>
                          <a:ln w="12700" cap="flat" cmpd="sng" algn="ctr">
                            <a:noFill/>
                            <a:prstDash val="solid"/>
                            <a:miter lim="800000"/>
                          </a:ln>
                          <a:effectLst/>
                        </wps:spPr>
                        <wps:txbx>
                          <w:txbxContent>
                            <w:p w14:paraId="0804F642" w14:textId="77777777" w:rsidR="00512E2C" w:rsidRPr="00A07FE3" w:rsidRDefault="00512E2C" w:rsidP="00B316D9">
                              <w:pPr>
                                <w:pStyle w:val="NormalWeb"/>
                                <w:jc w:val="center"/>
                                <w:rPr>
                                  <w:rFonts w:asciiTheme="majorHAnsi" w:hAnsiTheme="majorHAnsi" w:cstheme="majorHAnsi"/>
                                </w:rPr>
                              </w:pPr>
                              <w:r w:rsidRPr="00A07FE3">
                                <w:rPr>
                                  <w:rFonts w:asciiTheme="majorHAnsi" w:hAnsiTheme="majorHAnsi" w:cstheme="majorHAnsi"/>
                                  <w:b/>
                                  <w:bCs/>
                                  <w:color w:val="FFFFFF" w:themeColor="background1"/>
                                  <w:kern w:val="24"/>
                                  <w:sz w:val="21"/>
                                  <w:szCs w:val="21"/>
                                </w:rPr>
                                <w:t xml:space="preserve">Submit EOI, attaching </w:t>
                              </w:r>
                              <w:r>
                                <w:rPr>
                                  <w:rFonts w:asciiTheme="majorHAnsi" w:hAnsiTheme="majorHAnsi" w:cstheme="majorHAnsi"/>
                                  <w:b/>
                                  <w:bCs/>
                                  <w:color w:val="FFFFFF" w:themeColor="background1"/>
                                  <w:kern w:val="24"/>
                                  <w:sz w:val="21"/>
                                  <w:szCs w:val="21"/>
                                </w:rPr>
                                <w:t>partnering arrangement</w:t>
                              </w:r>
                              <w:r w:rsidRPr="00A07FE3">
                                <w:rPr>
                                  <w:rFonts w:asciiTheme="majorHAnsi" w:hAnsiTheme="majorHAnsi" w:cstheme="majorHAnsi"/>
                                  <w:b/>
                                  <w:bCs/>
                                  <w:color w:val="FFFFFF" w:themeColor="background1"/>
                                  <w:kern w:val="24"/>
                                  <w:sz w:val="21"/>
                                  <w:szCs w:val="21"/>
                                </w:rPr>
                                <w:t xml:space="preserve"> MoU signed by all participating councils</w:t>
                              </w:r>
                            </w:p>
                            <w:p w14:paraId="416804E3" w14:textId="77777777" w:rsidR="00512E2C" w:rsidRPr="00A07FE3" w:rsidRDefault="00512E2C" w:rsidP="00B316D9">
                              <w:pPr>
                                <w:pStyle w:val="NormalWeb"/>
                                <w:jc w:val="center"/>
                                <w:rPr>
                                  <w:rFonts w:asciiTheme="majorHAnsi" w:hAnsiTheme="majorHAnsi" w:cstheme="majorHAnsi"/>
                                </w:rPr>
                              </w:pPr>
                              <w:r>
                                <w:rPr>
                                  <w:rFonts w:asciiTheme="majorHAnsi" w:hAnsiTheme="majorHAnsi" w:cstheme="majorHAnsi"/>
                                  <w:color w:val="FFFFFF" w:themeColor="background1"/>
                                  <w:kern w:val="24"/>
                                  <w:sz w:val="21"/>
                                  <w:szCs w:val="21"/>
                                </w:rPr>
                                <w:t>By 15</w:t>
                              </w:r>
                              <w:r w:rsidRPr="00A07FE3">
                                <w:rPr>
                                  <w:rFonts w:asciiTheme="majorHAnsi" w:hAnsiTheme="majorHAnsi" w:cstheme="majorHAnsi"/>
                                  <w:color w:val="FFFFFF" w:themeColor="background1"/>
                                  <w:kern w:val="24"/>
                                  <w:sz w:val="21"/>
                                  <w:szCs w:val="21"/>
                                </w:rPr>
                                <w:t xml:space="preserve"> </w:t>
                              </w:r>
                              <w:r>
                                <w:rPr>
                                  <w:rFonts w:asciiTheme="majorHAnsi" w:hAnsiTheme="majorHAnsi" w:cstheme="majorHAnsi"/>
                                  <w:color w:val="FFFFFF" w:themeColor="background1"/>
                                  <w:kern w:val="24"/>
                                  <w:sz w:val="21"/>
                                  <w:szCs w:val="21"/>
                                </w:rPr>
                                <w:t>Novemb</w:t>
                              </w:r>
                              <w:r w:rsidRPr="00A07FE3">
                                <w:rPr>
                                  <w:rFonts w:asciiTheme="majorHAnsi" w:hAnsiTheme="majorHAnsi" w:cstheme="majorHAnsi"/>
                                  <w:color w:val="FFFFFF" w:themeColor="background1"/>
                                  <w:kern w:val="24"/>
                                  <w:sz w:val="21"/>
                                  <w:szCs w:val="21"/>
                                </w:rPr>
                                <w:t>er 2018</w:t>
                              </w:r>
                            </w:p>
                          </w:txbxContent>
                        </wps:txbx>
                        <wps:bodyPr lIns="54000" tIns="54000" rIns="54000" bIns="54000" rtlCol="0" anchor="ctr"/>
                      </wps:wsp>
                      <wps:wsp>
                        <wps:cNvPr id="55" name="Straight Arrow Connector 49"/>
                        <wps:cNvCnPr>
                          <a:stCxn id="4294967295" idx="2"/>
                          <a:endCxn id="4294967295" idx="0"/>
                        </wps:cNvCnPr>
                        <wps:spPr>
                          <a:xfrm flipH="1">
                            <a:off x="2821309" y="884988"/>
                            <a:ext cx="3" cy="731356"/>
                          </a:xfrm>
                          <a:prstGeom prst="straightConnector1">
                            <a:avLst/>
                          </a:prstGeom>
                          <a:noFill/>
                          <a:ln w="6350" cap="flat" cmpd="sng" algn="ctr">
                            <a:solidFill>
                              <a:schemeClr val="accent3"/>
                            </a:solidFill>
                            <a:prstDash val="solid"/>
                            <a:miter lim="800000"/>
                            <a:tailEnd type="triangle"/>
                          </a:ln>
                          <a:effectLst/>
                        </wps:spPr>
                        <wps:bodyPr/>
                      </wps:wsp>
                      <wps:wsp>
                        <wps:cNvPr id="56" name="Curved Left Arrow 55"/>
                        <wps:cNvSpPr/>
                        <wps:spPr>
                          <a:xfrm>
                            <a:off x="4409108" y="2016935"/>
                            <a:ext cx="750199" cy="2541784"/>
                          </a:xfrm>
                          <a:prstGeom prst="curvedLeftArrow">
                            <a:avLst>
                              <a:gd name="adj1" fmla="val 25000"/>
                              <a:gd name="adj2" fmla="val 65423"/>
                              <a:gd name="adj3" fmla="val 25000"/>
                            </a:avLst>
                          </a:prstGeom>
                          <a:solidFill>
                            <a:schemeClr val="tx2"/>
                          </a:solidFill>
                          <a:ln w="12700" cap="flat" cmpd="sng" algn="ctr">
                            <a:noFill/>
                            <a:prstDash val="solid"/>
                            <a:miter lim="800000"/>
                          </a:ln>
                          <a:effectLst/>
                        </wps:spPr>
                        <wps:bodyPr lIns="54000" tIns="54000" rIns="54000" bIns="54000" rtlCol="0" anchor="ctr"/>
                      </wps:wsp>
                      <wps:wsp>
                        <wps:cNvPr id="57" name="Rectangle 51"/>
                        <wps:cNvSpPr/>
                        <wps:spPr>
                          <a:xfrm>
                            <a:off x="1285570" y="3232688"/>
                            <a:ext cx="3071480" cy="664234"/>
                          </a:xfrm>
                          <a:prstGeom prst="rect">
                            <a:avLst/>
                          </a:prstGeom>
                          <a:solidFill>
                            <a:schemeClr val="accent3"/>
                          </a:solidFill>
                          <a:ln w="12700" cap="flat" cmpd="sng" algn="ctr">
                            <a:noFill/>
                            <a:prstDash val="solid"/>
                            <a:miter lim="800000"/>
                          </a:ln>
                          <a:effectLst/>
                        </wps:spPr>
                        <wps:txbx>
                          <w:txbxContent>
                            <w:p w14:paraId="12E01E6E" w14:textId="77777777" w:rsidR="00512E2C" w:rsidRPr="00A07FE3" w:rsidRDefault="00512E2C" w:rsidP="00B316D9">
                              <w:pPr>
                                <w:pStyle w:val="NormalWeb"/>
                                <w:jc w:val="center"/>
                                <w:rPr>
                                  <w:rFonts w:asciiTheme="majorHAnsi" w:hAnsiTheme="majorHAnsi" w:cstheme="majorHAnsi"/>
                                </w:rPr>
                              </w:pPr>
                              <w:r w:rsidRPr="00A07FE3">
                                <w:rPr>
                                  <w:rFonts w:asciiTheme="majorHAnsi" w:hAnsiTheme="majorHAnsi" w:cstheme="majorHAnsi"/>
                                  <w:b/>
                                  <w:bCs/>
                                  <w:color w:val="FFFFFF" w:themeColor="background1"/>
                                  <w:kern w:val="24"/>
                                  <w:sz w:val="21"/>
                                  <w:szCs w:val="21"/>
                                </w:rPr>
                                <w:t>Business case submission</w:t>
                              </w:r>
                              <w:r>
                                <w:rPr>
                                  <w:rFonts w:asciiTheme="majorHAnsi" w:hAnsiTheme="majorHAnsi" w:cstheme="majorHAnsi"/>
                                  <w:b/>
                                  <w:bCs/>
                                  <w:color w:val="FFFFFF" w:themeColor="background1"/>
                                  <w:kern w:val="24"/>
                                  <w:sz w:val="21"/>
                                  <w:szCs w:val="21"/>
                                </w:rPr>
                                <w:t xml:space="preserve">, </w:t>
                              </w:r>
                              <w:proofErr w:type="gramStart"/>
                              <w:r>
                                <w:rPr>
                                  <w:rFonts w:asciiTheme="majorHAnsi" w:hAnsiTheme="majorHAnsi" w:cstheme="majorHAnsi"/>
                                  <w:b/>
                                  <w:bCs/>
                                  <w:color w:val="FFFFFF" w:themeColor="background1"/>
                                  <w:kern w:val="24"/>
                                  <w:sz w:val="21"/>
                                  <w:szCs w:val="21"/>
                                </w:rPr>
                                <w:t>with  council</w:t>
                              </w:r>
                              <w:proofErr w:type="gramEnd"/>
                              <w:r>
                                <w:rPr>
                                  <w:rFonts w:asciiTheme="majorHAnsi" w:hAnsiTheme="majorHAnsi" w:cstheme="majorHAnsi"/>
                                  <w:b/>
                                  <w:bCs/>
                                  <w:color w:val="FFFFFF" w:themeColor="background1"/>
                                  <w:kern w:val="24"/>
                                  <w:sz w:val="21"/>
                                  <w:szCs w:val="21"/>
                                </w:rPr>
                                <w:t xml:space="preserve"> resolutions</w:t>
                              </w:r>
                            </w:p>
                            <w:p w14:paraId="3AFC30A3" w14:textId="77777777" w:rsidR="00512E2C" w:rsidRPr="00A07FE3" w:rsidRDefault="00512E2C" w:rsidP="00B316D9">
                              <w:pPr>
                                <w:pStyle w:val="NormalWeb"/>
                                <w:jc w:val="center"/>
                                <w:rPr>
                                  <w:rFonts w:asciiTheme="majorHAnsi" w:hAnsiTheme="majorHAnsi" w:cstheme="majorHAnsi"/>
                                </w:rPr>
                              </w:pPr>
                              <w:r w:rsidRPr="00A07FE3">
                                <w:rPr>
                                  <w:rFonts w:asciiTheme="majorHAnsi" w:hAnsiTheme="majorHAnsi" w:cstheme="majorHAnsi"/>
                                  <w:color w:val="FFFFFF" w:themeColor="background1"/>
                                  <w:kern w:val="24"/>
                                  <w:sz w:val="21"/>
                                  <w:szCs w:val="21"/>
                                </w:rPr>
                                <w:t>By 31 March 2019</w:t>
                              </w:r>
                            </w:p>
                          </w:txbxContent>
                        </wps:txbx>
                        <wps:bodyPr lIns="54000" tIns="54000" rIns="54000" bIns="54000" rtlCol="0" anchor="ctr"/>
                      </wps:wsp>
                      <wps:wsp>
                        <wps:cNvPr id="58" name="Straight Arrow Connector 52"/>
                        <wps:cNvCnPr>
                          <a:stCxn id="4294967295" idx="2"/>
                          <a:endCxn id="4294967295" idx="0"/>
                        </wps:cNvCnPr>
                        <wps:spPr>
                          <a:xfrm>
                            <a:off x="2821310" y="3896922"/>
                            <a:ext cx="4" cy="143937"/>
                          </a:xfrm>
                          <a:prstGeom prst="straightConnector1">
                            <a:avLst/>
                          </a:prstGeom>
                          <a:noFill/>
                          <a:ln w="6350" cap="flat" cmpd="sng" algn="ctr">
                            <a:solidFill>
                              <a:schemeClr val="accent3"/>
                            </a:solidFill>
                            <a:prstDash val="solid"/>
                            <a:miter lim="800000"/>
                            <a:tailEnd type="triangle"/>
                          </a:ln>
                          <a:effectLst/>
                        </wps:spPr>
                        <wps:bodyPr/>
                      </wps:wsp>
                    </wpg:wgp>
                  </a:graphicData>
                </a:graphic>
              </wp:inline>
            </w:drawing>
          </mc:Choice>
          <mc:Fallback>
            <w:pict>
              <v:group w14:anchorId="065EE065" id="Group 1" o:spid="_x0000_s1029" style="width:463pt;height:397.4pt;mso-position-horizontal-relative:char;mso-position-vertical-relative:line" coordorigin="-6327,-619" coordsize="77502,55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">
                <v:rect id="Rectangle 13" o:spid="_x0000_s1030" style="position:absolute;left:12855;top:16163;width:30715;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" fillcolor="#170f34 [2406]" stroked="f" strokeweight="1pt">
                  <v:textbox inset="1.5mm,1.5mm,1.5mm,1.5mm">
                    <w:txbxContent>
                      <w:p w14:paraId="7CBCB815" w14:textId="77777777" w:rsidR="00512E2C" w:rsidRPr="00A07FE3" w:rsidRDefault="00512E2C" w:rsidP="00B316D9">
                        <w:pPr>
                          <w:pStyle w:val="NormalWeb"/>
                          <w:jc w:val="center"/>
                          <w:rPr>
                            <w:rFonts w:asciiTheme="majorHAnsi" w:hAnsiTheme="majorHAnsi" w:cstheme="majorHAnsi"/>
                          </w:rPr>
                        </w:pPr>
                        <w:r w:rsidRPr="00A07FE3">
                          <w:rPr>
                            <w:rFonts w:asciiTheme="majorHAnsi" w:hAnsiTheme="majorHAnsi" w:cstheme="majorHAnsi"/>
                            <w:b/>
                            <w:bCs/>
                            <w:color w:val="FFFFFF" w:themeColor="background1"/>
                            <w:kern w:val="24"/>
                            <w:sz w:val="21"/>
                            <w:szCs w:val="21"/>
                          </w:rPr>
                          <w:t>EOI Assessment</w:t>
                        </w:r>
                      </w:p>
                      <w:p w14:paraId="6EEF06E5" w14:textId="77777777" w:rsidR="00512E2C" w:rsidRPr="00A07FE3" w:rsidRDefault="00512E2C" w:rsidP="00B316D9">
                        <w:pPr>
                          <w:pStyle w:val="NormalWeb"/>
                          <w:jc w:val="center"/>
                          <w:rPr>
                            <w:rFonts w:asciiTheme="majorHAnsi" w:hAnsiTheme="majorHAnsi" w:cstheme="majorHAnsi"/>
                          </w:rPr>
                        </w:pPr>
                        <w:r>
                          <w:rPr>
                            <w:rFonts w:asciiTheme="majorHAnsi" w:hAnsiTheme="majorHAnsi" w:cstheme="majorHAnsi"/>
                            <w:color w:val="FFFFFF" w:themeColor="background1"/>
                            <w:kern w:val="24"/>
                            <w:sz w:val="21"/>
                            <w:szCs w:val="21"/>
                          </w:rPr>
                          <w:t>November</w:t>
                        </w:r>
                        <w:r w:rsidRPr="00A07FE3">
                          <w:rPr>
                            <w:rFonts w:asciiTheme="majorHAnsi" w:hAnsiTheme="majorHAnsi" w:cstheme="majorHAnsi"/>
                            <w:color w:val="FFFFFF" w:themeColor="background1"/>
                            <w:kern w:val="24"/>
                            <w:sz w:val="21"/>
                            <w:szCs w:val="21"/>
                          </w:rPr>
                          <w:t xml:space="preserve"> 2018</w:t>
                        </w:r>
                      </w:p>
                    </w:txbxContent>
                  </v:textbox>
                </v:rect>
                <v:rect id="Rectangle 22" o:spid="_x0000_s1031" style="position:absolute;left:12855;top:24245;width:30715;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" fillcolor="#201547 [3206]" stroked="f" strokeweight="1pt">
                  <v:textbox inset="1.5mm,1.5mm,1.5mm,1.5mm">
                    <w:txbxContent>
                      <w:p w14:paraId="0B1326F6" w14:textId="77777777" w:rsidR="00512E2C" w:rsidRPr="00A07FE3" w:rsidRDefault="00512E2C" w:rsidP="00B316D9">
                        <w:pPr>
                          <w:pStyle w:val="NormalWeb"/>
                          <w:jc w:val="center"/>
                          <w:rPr>
                            <w:rFonts w:asciiTheme="majorHAnsi" w:hAnsiTheme="majorHAnsi" w:cstheme="majorHAnsi"/>
                          </w:rPr>
                        </w:pPr>
                        <w:r w:rsidRPr="00A07FE3">
                          <w:rPr>
                            <w:rFonts w:asciiTheme="majorHAnsi" w:hAnsiTheme="majorHAnsi" w:cstheme="majorHAnsi"/>
                            <w:b/>
                            <w:bCs/>
                            <w:color w:val="FFFFFF" w:themeColor="background1"/>
                            <w:kern w:val="24"/>
                            <w:sz w:val="21"/>
                            <w:szCs w:val="21"/>
                          </w:rPr>
                          <w:t xml:space="preserve">Develop or enhance business case through </w:t>
                        </w:r>
                        <w:r>
                          <w:rPr>
                            <w:rFonts w:asciiTheme="majorHAnsi" w:hAnsiTheme="majorHAnsi" w:cstheme="majorHAnsi"/>
                            <w:b/>
                            <w:bCs/>
                            <w:color w:val="FFFFFF" w:themeColor="background1"/>
                            <w:kern w:val="24"/>
                            <w:sz w:val="21"/>
                            <w:szCs w:val="21"/>
                          </w:rPr>
                          <w:t>Expert</w:t>
                        </w:r>
                        <w:r w:rsidRPr="00A07FE3">
                          <w:rPr>
                            <w:rFonts w:asciiTheme="majorHAnsi" w:hAnsiTheme="majorHAnsi" w:cstheme="majorHAnsi"/>
                            <w:b/>
                            <w:bCs/>
                            <w:color w:val="FFFFFF" w:themeColor="background1"/>
                            <w:kern w:val="24"/>
                            <w:sz w:val="21"/>
                            <w:szCs w:val="21"/>
                          </w:rPr>
                          <w:t xml:space="preserve"> Panel</w:t>
                        </w:r>
                      </w:p>
                      <w:p w14:paraId="78CA612A" w14:textId="77777777" w:rsidR="00512E2C" w:rsidRPr="00A07FE3" w:rsidRDefault="00512E2C" w:rsidP="00B316D9">
                        <w:pPr>
                          <w:pStyle w:val="NormalWeb"/>
                          <w:jc w:val="center"/>
                          <w:rPr>
                            <w:rFonts w:asciiTheme="majorHAnsi" w:hAnsiTheme="majorHAnsi" w:cstheme="majorHAnsi"/>
                          </w:rPr>
                        </w:pPr>
                        <w:r>
                          <w:rPr>
                            <w:rFonts w:asciiTheme="majorHAnsi" w:hAnsiTheme="majorHAnsi" w:cstheme="majorHAnsi"/>
                            <w:color w:val="FFFFFF" w:themeColor="background1"/>
                            <w:kern w:val="24"/>
                            <w:sz w:val="21"/>
                            <w:szCs w:val="21"/>
                          </w:rPr>
                          <w:t>November 2018</w:t>
                        </w:r>
                        <w:r w:rsidRPr="00A07FE3">
                          <w:rPr>
                            <w:rFonts w:asciiTheme="majorHAnsi" w:hAnsiTheme="majorHAnsi" w:cstheme="majorHAnsi"/>
                            <w:color w:val="FFFFFF" w:themeColor="background1"/>
                            <w:kern w:val="24"/>
                            <w:sz w:val="21"/>
                            <w:szCs w:val="21"/>
                          </w:rPr>
                          <w:t xml:space="preserve"> – March 2019</w:t>
                        </w:r>
                      </w:p>
                    </w:txbxContent>
                  </v:textbox>
                </v:rect>
                <v:rect id="Rectangle 24" o:spid="_x0000_s1032" style="position:absolute;left:43019;top:9063;width:21694;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" fillcolor="#b3272f [3215]" stroked="f" strokeweight="1pt">
                  <v:textbox inset="1.5mm,1.5mm,1.5mm,1.5mm">
                    <w:txbxContent>
                      <w:p w14:paraId="6A6D4F27" w14:textId="77777777" w:rsidR="00512E2C" w:rsidRPr="00A07FE3" w:rsidRDefault="00512E2C" w:rsidP="00B316D9">
                        <w:pPr>
                          <w:pStyle w:val="NormalWeb"/>
                          <w:jc w:val="center"/>
                          <w:rPr>
                            <w:rFonts w:asciiTheme="majorHAnsi" w:hAnsiTheme="majorHAnsi" w:cstheme="majorHAnsi"/>
                          </w:rPr>
                        </w:pPr>
                        <w:r w:rsidRPr="00A07FE3">
                          <w:rPr>
                            <w:rFonts w:asciiTheme="majorHAnsi" w:hAnsiTheme="majorHAnsi" w:cstheme="majorHAnsi"/>
                            <w:b/>
                            <w:bCs/>
                            <w:color w:val="FFFFFF" w:themeColor="background1"/>
                            <w:kern w:val="24"/>
                            <w:sz w:val="21"/>
                            <w:szCs w:val="21"/>
                          </w:rPr>
                          <w:t>Submit existing business case as attachment to EOI</w:t>
                        </w:r>
                      </w:p>
                    </w:txbxContent>
                  </v:textbox>
                </v:rect>
                <v:rect id="Rectangle 30" o:spid="_x0000_s1033" style="position:absolute;left:12855;top:40408;width:30715;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" fillcolor="#201547 [3206]" stroked="f" strokeweight="1pt">
                  <v:textbox inset="1.5mm,1.5mm,1.5mm,1.5mm">
                    <w:txbxContent>
                      <w:p w14:paraId="6C75235E" w14:textId="77777777" w:rsidR="00512E2C" w:rsidRPr="00A07FE3" w:rsidRDefault="00512E2C" w:rsidP="00B316D9">
                        <w:pPr>
                          <w:pStyle w:val="NormalWeb"/>
                          <w:jc w:val="center"/>
                          <w:rPr>
                            <w:rFonts w:asciiTheme="majorHAnsi" w:hAnsiTheme="majorHAnsi" w:cstheme="majorHAnsi"/>
                          </w:rPr>
                        </w:pPr>
                        <w:r w:rsidRPr="00A07FE3">
                          <w:rPr>
                            <w:rFonts w:asciiTheme="majorHAnsi" w:hAnsiTheme="majorHAnsi" w:cstheme="majorHAnsi"/>
                            <w:b/>
                            <w:bCs/>
                            <w:color w:val="FFFFFF" w:themeColor="background1"/>
                            <w:kern w:val="24"/>
                            <w:sz w:val="21"/>
                            <w:szCs w:val="21"/>
                          </w:rPr>
                          <w:t>Business case assessment</w:t>
                        </w:r>
                      </w:p>
                      <w:p w14:paraId="64DACD59" w14:textId="77777777" w:rsidR="00512E2C" w:rsidRPr="00A07FE3" w:rsidRDefault="00512E2C" w:rsidP="00B316D9">
                        <w:pPr>
                          <w:pStyle w:val="NormalWeb"/>
                          <w:jc w:val="center"/>
                          <w:rPr>
                            <w:rFonts w:asciiTheme="majorHAnsi" w:hAnsiTheme="majorHAnsi" w:cstheme="majorHAnsi"/>
                          </w:rPr>
                        </w:pPr>
                        <w:r w:rsidRPr="00A07FE3">
                          <w:rPr>
                            <w:rFonts w:asciiTheme="majorHAnsi" w:hAnsiTheme="majorHAnsi" w:cstheme="majorHAnsi"/>
                            <w:color w:val="FFFFFF" w:themeColor="background1"/>
                            <w:kern w:val="24"/>
                            <w:sz w:val="21"/>
                            <w:szCs w:val="21"/>
                          </w:rPr>
                          <w:t>April – May 2019</w:t>
                        </w:r>
                      </w:p>
                    </w:txbxContent>
                  </v:textbox>
                </v:rect>
                <v:shapetype id="_x0000_t32" coordsize="21600,21600" o:spt="32" o:oned="t" path="m,l21600,21600e" filled="f">
                  <v:path arrowok="t" fillok="f" o:connecttype="none"/>
                  <o:lock v:ext="edit" shapetype="t"/>
                </v:shapetype>
                <v:shape id="Straight Arrow Connector 32" o:spid="_x0000_s1034" type="#_x0000_t32" style="position:absolute;left:28213;top:22805;width:0;height:1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" strokecolor="#201547 [3206]" strokeweight=".5pt">
                  <v:stroke endarrow="block" joinstyle="miter"/>
                </v:shape>
                <v:shape id="Straight Arrow Connector 38" o:spid="_x0000_s1035" type="#_x0000_t32" style="position:absolute;left:28213;top:30887;width:0;height:14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" strokecolor="#201547 [3206]" strokeweight=".5pt">
                  <v:stroke endarrow="block" joinstyle="miter"/>
                </v:shape>
                <v:shapetype id="_x0000_t33" coordsize="21600,21600" o:spt="33" o:oned="t" path="m,l21600,r,21600e" filled="f">
                  <v:stroke joinstyle="miter"/>
                  <v:path arrowok="t" fillok="f" o:connecttype="none"/>
                  <o:lock v:ext="edit" shapetype="t"/>
                </v:shapetype>
                <v:shape id="Elbow Connector 45" o:spid="_x0000_s1036" type="#_x0000_t33" style="position:absolute;left:43570;top:4716;width:10464;height:365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" strokecolor="#b3272f [3215]" strokeweight=".5pt">
                  <v:stroke endarrow="block"/>
                </v:shape>
                <v:shape id="TextBox 18" o:spid="_x0000_s1037" type="#_x0000_t202" style="position:absolute;left:54938;top:-619;width:16237;height:9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" filled="f" stroked="f">
                  <v:textbox inset="4.3pt,4.3pt,4.3pt,4.3pt">
                    <w:txbxContent>
                      <w:p w14:paraId="07641A6A" w14:textId="77777777" w:rsidR="00512E2C" w:rsidRPr="00A07FE3" w:rsidRDefault="00512E2C" w:rsidP="00B316D9">
                        <w:pPr>
                          <w:pStyle w:val="NormalWeb"/>
                          <w:spacing w:after="120"/>
                          <w:rPr>
                            <w:rFonts w:asciiTheme="majorHAnsi" w:hAnsiTheme="majorHAnsi" w:cstheme="majorHAnsi"/>
                            <w:color w:val="B3272F" w:themeColor="text2"/>
                            <w:sz w:val="18"/>
                            <w:szCs w:val="18"/>
                          </w:rPr>
                        </w:pPr>
                        <w:r w:rsidRPr="00A07FE3">
                          <w:rPr>
                            <w:rFonts w:asciiTheme="majorHAnsi" w:hAnsiTheme="majorHAnsi" w:cstheme="majorHAnsi"/>
                            <w:i/>
                            <w:iCs/>
                            <w:color w:val="B3272F" w:themeColor="text2"/>
                            <w:kern w:val="24"/>
                            <w:sz w:val="18"/>
                            <w:szCs w:val="18"/>
                          </w:rPr>
                          <w:t>If existing business case has been de</w:t>
                        </w:r>
                        <w:r>
                          <w:rPr>
                            <w:rFonts w:asciiTheme="majorHAnsi" w:hAnsiTheme="majorHAnsi" w:cstheme="majorHAnsi"/>
                            <w:i/>
                            <w:iCs/>
                            <w:color w:val="B3272F" w:themeColor="text2"/>
                            <w:kern w:val="24"/>
                            <w:sz w:val="18"/>
                            <w:szCs w:val="18"/>
                          </w:rPr>
                          <w:t>veloped for the proposal</w:t>
                        </w:r>
                        <w:r w:rsidRPr="00A07FE3">
                          <w:rPr>
                            <w:rFonts w:asciiTheme="majorHAnsi" w:hAnsiTheme="majorHAnsi" w:cstheme="majorHAnsi"/>
                            <w:i/>
                            <w:iCs/>
                            <w:color w:val="B3272F" w:themeColor="text2"/>
                            <w:kern w:val="24"/>
                            <w:sz w:val="18"/>
                            <w:szCs w:val="18"/>
                          </w:rPr>
                          <w:t>, attach to EOI</w:t>
                        </w:r>
                      </w:p>
                    </w:txbxContent>
                  </v:textbox>
                </v:shape>
                <v:shape id="TextBox 20" o:spid="_x0000_s1038" type="#_x0000_t202" style="position:absolute;left:52039;top:23596;width:17757;height:17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" filled="f" stroked="f">
                  <v:textbox inset="4.3pt,4.3pt,4.3pt,4.3pt">
                    <w:txbxContent>
                      <w:p w14:paraId="4B217B60" w14:textId="77777777" w:rsidR="00512E2C" w:rsidRDefault="00512E2C" w:rsidP="00B316D9">
                        <w:pPr>
                          <w:pStyle w:val="NormalWeb"/>
                          <w:spacing w:after="120"/>
                          <w:rPr>
                            <w:rFonts w:asciiTheme="majorHAnsi" w:hAnsiTheme="majorHAnsi" w:cstheme="majorHAnsi"/>
                            <w:b/>
                            <w:bCs/>
                            <w:i/>
                            <w:iCs/>
                            <w:color w:val="B3272F" w:themeColor="text2"/>
                            <w:kern w:val="24"/>
                            <w:sz w:val="18"/>
                            <w:szCs w:val="18"/>
                          </w:rPr>
                        </w:pPr>
                        <w:r w:rsidRPr="00A07FE3">
                          <w:rPr>
                            <w:rFonts w:asciiTheme="majorHAnsi" w:hAnsiTheme="majorHAnsi" w:cstheme="majorHAnsi"/>
                            <w:i/>
                            <w:iCs/>
                            <w:color w:val="B3272F" w:themeColor="text2"/>
                            <w:kern w:val="24"/>
                            <w:sz w:val="18"/>
                            <w:szCs w:val="18"/>
                          </w:rPr>
                          <w:t xml:space="preserve">If business case is considered adequate for assessment, proceed straight to </w:t>
                        </w:r>
                        <w:r w:rsidRPr="00A07FE3">
                          <w:rPr>
                            <w:rFonts w:asciiTheme="majorHAnsi" w:hAnsiTheme="majorHAnsi" w:cstheme="majorHAnsi"/>
                            <w:b/>
                            <w:bCs/>
                            <w:i/>
                            <w:iCs/>
                            <w:color w:val="B3272F" w:themeColor="text2"/>
                            <w:kern w:val="24"/>
                            <w:sz w:val="18"/>
                            <w:szCs w:val="18"/>
                          </w:rPr>
                          <w:t>business case submission</w:t>
                        </w:r>
                        <w:r>
                          <w:rPr>
                            <w:rFonts w:asciiTheme="majorHAnsi" w:hAnsiTheme="majorHAnsi" w:cstheme="majorHAnsi"/>
                            <w:b/>
                            <w:bCs/>
                            <w:i/>
                            <w:iCs/>
                            <w:color w:val="B3272F" w:themeColor="text2"/>
                            <w:kern w:val="24"/>
                            <w:sz w:val="18"/>
                            <w:szCs w:val="18"/>
                          </w:rPr>
                          <w:t xml:space="preserve"> </w:t>
                        </w:r>
                        <w:r>
                          <w:rPr>
                            <w:rFonts w:asciiTheme="majorHAnsi" w:hAnsiTheme="majorHAnsi" w:cstheme="majorHAnsi"/>
                            <w:bCs/>
                            <w:i/>
                            <w:iCs/>
                            <w:color w:val="B3272F" w:themeColor="text2"/>
                            <w:kern w:val="24"/>
                            <w:sz w:val="18"/>
                            <w:szCs w:val="18"/>
                          </w:rPr>
                          <w:t>with an accelerated timeframe (determined on a case-by-case basis)</w:t>
                        </w:r>
                      </w:p>
                      <w:p w14:paraId="5E8700B1" w14:textId="77777777" w:rsidR="00512E2C" w:rsidRPr="00F560A1" w:rsidRDefault="00512E2C" w:rsidP="00B316D9">
                        <w:pPr>
                          <w:pStyle w:val="NormalWeb"/>
                          <w:spacing w:after="120"/>
                          <w:rPr>
                            <w:rFonts w:asciiTheme="majorHAnsi" w:hAnsiTheme="majorHAnsi" w:cstheme="majorHAnsi"/>
                            <w:color w:val="B3272F" w:themeColor="text2"/>
                            <w:sz w:val="18"/>
                            <w:szCs w:val="18"/>
                          </w:rPr>
                        </w:pPr>
                      </w:p>
                    </w:txbxContent>
                  </v:textbox>
                </v:shape>
                <v:shape id="TextBox 24" o:spid="_x0000_s1039" type="#_x0000_t202" style="position:absolute;left:-6327;top:19484;width:18881;height:1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" filled="f" stroked="f">
                  <v:textbox inset="4.3pt,4.3pt,4.3pt,4.3pt">
                    <w:txbxContent>
                      <w:p w14:paraId="37568BF2" w14:textId="77777777" w:rsidR="00512E2C" w:rsidRPr="00A07FE3" w:rsidRDefault="00512E2C" w:rsidP="00B316D9">
                        <w:pPr>
                          <w:pStyle w:val="NormalWeb"/>
                          <w:spacing w:after="120"/>
                          <w:rPr>
                            <w:rFonts w:asciiTheme="majorHAnsi" w:hAnsiTheme="majorHAnsi" w:cstheme="majorHAnsi"/>
                            <w:color w:val="201547" w:themeColor="accent3"/>
                            <w:sz w:val="18"/>
                            <w:szCs w:val="18"/>
                          </w:rPr>
                        </w:pPr>
                        <w:r w:rsidRPr="00A07FE3">
                          <w:rPr>
                            <w:rFonts w:asciiTheme="majorHAnsi" w:hAnsiTheme="majorHAnsi" w:cstheme="majorHAnsi"/>
                            <w:i/>
                            <w:iCs/>
                            <w:color w:val="201547" w:themeColor="accent3"/>
                            <w:kern w:val="24"/>
                            <w:sz w:val="18"/>
                            <w:szCs w:val="18"/>
                          </w:rPr>
                          <w:t xml:space="preserve">If business case has not yet been developed, or is not yet considered adequate for assessment, proceed to </w:t>
                        </w:r>
                        <w:r w:rsidRPr="00A07FE3">
                          <w:rPr>
                            <w:rFonts w:asciiTheme="majorHAnsi" w:hAnsiTheme="majorHAnsi" w:cstheme="majorHAnsi"/>
                            <w:b/>
                            <w:bCs/>
                            <w:i/>
                            <w:iCs/>
                            <w:color w:val="201547" w:themeColor="accent3"/>
                            <w:kern w:val="24"/>
                            <w:sz w:val="18"/>
                            <w:szCs w:val="18"/>
                          </w:rPr>
                          <w:t>business case development</w:t>
                        </w:r>
                      </w:p>
                    </w:txbxContent>
                  </v:textbox>
                </v:shape>
                <v:shape id="Elbow Connector 49" o:spid="_x0000_s1040" type="#_x0000_t33" style="position:absolute;left:46421;top:11872;width:4761;height:104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" strokecolor="#b3272f [3215]" strokeweight=".5pt">
                  <v:stroke endarrow="block"/>
                </v:shape>
                <v:rect id="Rectangle 45" o:spid="_x0000_s1041" style="position:absolute;left:12855;top:48490;width:30715;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" fillcolor="#201547 [3206]" stroked="f" strokeweight="1pt">
                  <v:textbox inset="1.5mm,1.5mm,1.5mm,1.5mm">
                    <w:txbxContent>
                      <w:p w14:paraId="4F9FCF4A" w14:textId="77777777" w:rsidR="00512E2C" w:rsidRPr="00A07FE3" w:rsidRDefault="00512E2C" w:rsidP="00B316D9">
                        <w:pPr>
                          <w:pStyle w:val="NormalWeb"/>
                          <w:jc w:val="center"/>
                          <w:rPr>
                            <w:rFonts w:asciiTheme="majorHAnsi" w:hAnsiTheme="majorHAnsi" w:cstheme="majorHAnsi"/>
                          </w:rPr>
                        </w:pPr>
                        <w:r w:rsidRPr="00A07FE3">
                          <w:rPr>
                            <w:rFonts w:asciiTheme="majorHAnsi" w:hAnsiTheme="majorHAnsi" w:cstheme="majorHAnsi"/>
                            <w:b/>
                            <w:bCs/>
                            <w:color w:val="FFFFFF" w:themeColor="background1"/>
                            <w:kern w:val="24"/>
                            <w:sz w:val="21"/>
                            <w:szCs w:val="21"/>
                          </w:rPr>
                          <w:t>Notification of outcome</w:t>
                        </w:r>
                      </w:p>
                      <w:p w14:paraId="40E0291E" w14:textId="77777777" w:rsidR="00512E2C" w:rsidRPr="00A07FE3" w:rsidRDefault="00512E2C" w:rsidP="00B316D9">
                        <w:pPr>
                          <w:pStyle w:val="NormalWeb"/>
                          <w:jc w:val="center"/>
                          <w:rPr>
                            <w:rFonts w:asciiTheme="majorHAnsi" w:hAnsiTheme="majorHAnsi" w:cstheme="majorHAnsi"/>
                          </w:rPr>
                        </w:pPr>
                        <w:r w:rsidRPr="00A07FE3">
                          <w:rPr>
                            <w:rFonts w:asciiTheme="majorHAnsi" w:hAnsiTheme="majorHAnsi" w:cstheme="majorHAnsi"/>
                            <w:color w:val="FFFFFF" w:themeColor="background1"/>
                            <w:kern w:val="24"/>
                            <w:sz w:val="21"/>
                            <w:szCs w:val="21"/>
                          </w:rPr>
                          <w:t xml:space="preserve">19 May 2019 </w:t>
                        </w:r>
                      </w:p>
                    </w:txbxContent>
                  </v:textbox>
                </v:rect>
                <v:shape id="Straight Arrow Connector 46" o:spid="_x0000_s1042" type="#_x0000_t32" style="position:absolute;left:28213;top:47050;width:0;height:1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" strokecolor="#201547 [3206]" strokeweight=".5pt">
                  <v:stroke endarrow="block" joinstyle="miter"/>
                </v:shape>
                <v:rect id="Rectangle 48" o:spid="_x0000_s1043" style="position:absolute;left:12855;width:30715;height:8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" fillcolor="#170f34 [2406]" stroked="f" strokeweight="1pt">
                  <v:textbox inset="1.5mm,1.5mm,1.5mm,1.5mm">
                    <w:txbxContent>
                      <w:p w14:paraId="0804F642" w14:textId="77777777" w:rsidR="00512E2C" w:rsidRPr="00A07FE3" w:rsidRDefault="00512E2C" w:rsidP="00B316D9">
                        <w:pPr>
                          <w:pStyle w:val="NormalWeb"/>
                          <w:jc w:val="center"/>
                          <w:rPr>
                            <w:rFonts w:asciiTheme="majorHAnsi" w:hAnsiTheme="majorHAnsi" w:cstheme="majorHAnsi"/>
                          </w:rPr>
                        </w:pPr>
                        <w:r w:rsidRPr="00A07FE3">
                          <w:rPr>
                            <w:rFonts w:asciiTheme="majorHAnsi" w:hAnsiTheme="majorHAnsi" w:cstheme="majorHAnsi"/>
                            <w:b/>
                            <w:bCs/>
                            <w:color w:val="FFFFFF" w:themeColor="background1"/>
                            <w:kern w:val="24"/>
                            <w:sz w:val="21"/>
                            <w:szCs w:val="21"/>
                          </w:rPr>
                          <w:t xml:space="preserve">Submit EOI, attaching </w:t>
                        </w:r>
                        <w:r>
                          <w:rPr>
                            <w:rFonts w:asciiTheme="majorHAnsi" w:hAnsiTheme="majorHAnsi" w:cstheme="majorHAnsi"/>
                            <w:b/>
                            <w:bCs/>
                            <w:color w:val="FFFFFF" w:themeColor="background1"/>
                            <w:kern w:val="24"/>
                            <w:sz w:val="21"/>
                            <w:szCs w:val="21"/>
                          </w:rPr>
                          <w:t>partnering arrangement</w:t>
                        </w:r>
                        <w:r w:rsidRPr="00A07FE3">
                          <w:rPr>
                            <w:rFonts w:asciiTheme="majorHAnsi" w:hAnsiTheme="majorHAnsi" w:cstheme="majorHAnsi"/>
                            <w:b/>
                            <w:bCs/>
                            <w:color w:val="FFFFFF" w:themeColor="background1"/>
                            <w:kern w:val="24"/>
                            <w:sz w:val="21"/>
                            <w:szCs w:val="21"/>
                          </w:rPr>
                          <w:t xml:space="preserve"> MoU signed by all participating councils</w:t>
                        </w:r>
                      </w:p>
                      <w:p w14:paraId="416804E3" w14:textId="77777777" w:rsidR="00512E2C" w:rsidRPr="00A07FE3" w:rsidRDefault="00512E2C" w:rsidP="00B316D9">
                        <w:pPr>
                          <w:pStyle w:val="NormalWeb"/>
                          <w:jc w:val="center"/>
                          <w:rPr>
                            <w:rFonts w:asciiTheme="majorHAnsi" w:hAnsiTheme="majorHAnsi" w:cstheme="majorHAnsi"/>
                          </w:rPr>
                        </w:pPr>
                        <w:r>
                          <w:rPr>
                            <w:rFonts w:asciiTheme="majorHAnsi" w:hAnsiTheme="majorHAnsi" w:cstheme="majorHAnsi"/>
                            <w:color w:val="FFFFFF" w:themeColor="background1"/>
                            <w:kern w:val="24"/>
                            <w:sz w:val="21"/>
                            <w:szCs w:val="21"/>
                          </w:rPr>
                          <w:t>By 15</w:t>
                        </w:r>
                        <w:r w:rsidRPr="00A07FE3">
                          <w:rPr>
                            <w:rFonts w:asciiTheme="majorHAnsi" w:hAnsiTheme="majorHAnsi" w:cstheme="majorHAnsi"/>
                            <w:color w:val="FFFFFF" w:themeColor="background1"/>
                            <w:kern w:val="24"/>
                            <w:sz w:val="21"/>
                            <w:szCs w:val="21"/>
                          </w:rPr>
                          <w:t xml:space="preserve"> </w:t>
                        </w:r>
                        <w:r>
                          <w:rPr>
                            <w:rFonts w:asciiTheme="majorHAnsi" w:hAnsiTheme="majorHAnsi" w:cstheme="majorHAnsi"/>
                            <w:color w:val="FFFFFF" w:themeColor="background1"/>
                            <w:kern w:val="24"/>
                            <w:sz w:val="21"/>
                            <w:szCs w:val="21"/>
                          </w:rPr>
                          <w:t>Novemb</w:t>
                        </w:r>
                        <w:r w:rsidRPr="00A07FE3">
                          <w:rPr>
                            <w:rFonts w:asciiTheme="majorHAnsi" w:hAnsiTheme="majorHAnsi" w:cstheme="majorHAnsi"/>
                            <w:color w:val="FFFFFF" w:themeColor="background1"/>
                            <w:kern w:val="24"/>
                            <w:sz w:val="21"/>
                            <w:szCs w:val="21"/>
                          </w:rPr>
                          <w:t>er 2018</w:t>
                        </w:r>
                      </w:p>
                    </w:txbxContent>
                  </v:textbox>
                </v:rect>
                <v:shape id="Straight Arrow Connector 49" o:spid="_x0000_s1044" type="#_x0000_t32" style="position:absolute;left:28213;top:8849;width:0;height:73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" strokecolor="#201547 [3206]" strokeweight=".5pt">
                  <v:stroke endarrow="block" joinstyle="miter"/>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55" o:spid="_x0000_s1045" type="#_x0000_t103" style="position:absolute;left:44091;top:20169;width:7502;height:25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" adj="17429,20311,5400" fillcolor="#b3272f [3215]" stroked="f" strokeweight="1pt">
                  <v:textbox inset="1.5mm,1.5mm,1.5mm,1.5mm"/>
                </v:shape>
                <v:rect id="Rectangle 51" o:spid="_x0000_s1046" style="position:absolute;left:12855;top:32326;width:30715;height:6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" fillcolor="#201547 [3206]" stroked="f" strokeweight="1pt">
                  <v:textbox inset="1.5mm,1.5mm,1.5mm,1.5mm">
                    <w:txbxContent>
                      <w:p w14:paraId="12E01E6E" w14:textId="77777777" w:rsidR="00512E2C" w:rsidRPr="00A07FE3" w:rsidRDefault="00512E2C" w:rsidP="00B316D9">
                        <w:pPr>
                          <w:pStyle w:val="NormalWeb"/>
                          <w:jc w:val="center"/>
                          <w:rPr>
                            <w:rFonts w:asciiTheme="majorHAnsi" w:hAnsiTheme="majorHAnsi" w:cstheme="majorHAnsi"/>
                          </w:rPr>
                        </w:pPr>
                        <w:r w:rsidRPr="00A07FE3">
                          <w:rPr>
                            <w:rFonts w:asciiTheme="majorHAnsi" w:hAnsiTheme="majorHAnsi" w:cstheme="majorHAnsi"/>
                            <w:b/>
                            <w:bCs/>
                            <w:color w:val="FFFFFF" w:themeColor="background1"/>
                            <w:kern w:val="24"/>
                            <w:sz w:val="21"/>
                            <w:szCs w:val="21"/>
                          </w:rPr>
                          <w:t>Business case submission</w:t>
                        </w:r>
                        <w:r>
                          <w:rPr>
                            <w:rFonts w:asciiTheme="majorHAnsi" w:hAnsiTheme="majorHAnsi" w:cstheme="majorHAnsi"/>
                            <w:b/>
                            <w:bCs/>
                            <w:color w:val="FFFFFF" w:themeColor="background1"/>
                            <w:kern w:val="24"/>
                            <w:sz w:val="21"/>
                            <w:szCs w:val="21"/>
                          </w:rPr>
                          <w:t xml:space="preserve">, </w:t>
                        </w:r>
                        <w:proofErr w:type="gramStart"/>
                        <w:r>
                          <w:rPr>
                            <w:rFonts w:asciiTheme="majorHAnsi" w:hAnsiTheme="majorHAnsi" w:cstheme="majorHAnsi"/>
                            <w:b/>
                            <w:bCs/>
                            <w:color w:val="FFFFFF" w:themeColor="background1"/>
                            <w:kern w:val="24"/>
                            <w:sz w:val="21"/>
                            <w:szCs w:val="21"/>
                          </w:rPr>
                          <w:t>with  council</w:t>
                        </w:r>
                        <w:proofErr w:type="gramEnd"/>
                        <w:r>
                          <w:rPr>
                            <w:rFonts w:asciiTheme="majorHAnsi" w:hAnsiTheme="majorHAnsi" w:cstheme="majorHAnsi"/>
                            <w:b/>
                            <w:bCs/>
                            <w:color w:val="FFFFFF" w:themeColor="background1"/>
                            <w:kern w:val="24"/>
                            <w:sz w:val="21"/>
                            <w:szCs w:val="21"/>
                          </w:rPr>
                          <w:t xml:space="preserve"> resolutions</w:t>
                        </w:r>
                      </w:p>
                      <w:p w14:paraId="3AFC30A3" w14:textId="77777777" w:rsidR="00512E2C" w:rsidRPr="00A07FE3" w:rsidRDefault="00512E2C" w:rsidP="00B316D9">
                        <w:pPr>
                          <w:pStyle w:val="NormalWeb"/>
                          <w:jc w:val="center"/>
                          <w:rPr>
                            <w:rFonts w:asciiTheme="majorHAnsi" w:hAnsiTheme="majorHAnsi" w:cstheme="majorHAnsi"/>
                          </w:rPr>
                        </w:pPr>
                        <w:r w:rsidRPr="00A07FE3">
                          <w:rPr>
                            <w:rFonts w:asciiTheme="majorHAnsi" w:hAnsiTheme="majorHAnsi" w:cstheme="majorHAnsi"/>
                            <w:color w:val="FFFFFF" w:themeColor="background1"/>
                            <w:kern w:val="24"/>
                            <w:sz w:val="21"/>
                            <w:szCs w:val="21"/>
                          </w:rPr>
                          <w:t>By 31 March 2019</w:t>
                        </w:r>
                      </w:p>
                    </w:txbxContent>
                  </v:textbox>
                </v:rect>
                <v:shape id="Straight Arrow Connector 52" o:spid="_x0000_s1047" type="#_x0000_t32" style="position:absolute;left:28213;top:38969;width:0;height:14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" strokecolor="#201547 [3206]" strokeweight=".5pt">
                  <v:stroke endarrow="block" joinstyle="miter"/>
                </v:shape>
                <w10:anchorlock/>
              </v:group>
            </w:pict>
          </mc:Fallback>
        </mc:AlternateContent>
      </w:r>
    </w:p>
    <w:p w14:paraId="25CA3DA4" w14:textId="1DDAB68B" w:rsidR="00F57429" w:rsidRDefault="00F57429" w:rsidP="0091713B">
      <w:pPr>
        <w:pStyle w:val="Heading2"/>
      </w:pPr>
      <w:bookmarkStart w:id="15" w:name="_Toc523136201"/>
      <w:r>
        <w:t>Step 1: Submit an Expression of Interest</w:t>
      </w:r>
      <w:bookmarkEnd w:id="15"/>
    </w:p>
    <w:p w14:paraId="5AAB74EC" w14:textId="4EC1EA0C" w:rsidR="00F57429" w:rsidRDefault="00F57429" w:rsidP="00F57429">
      <w:pPr>
        <w:pStyle w:val="BodyText"/>
      </w:pPr>
      <w:r>
        <w:t xml:space="preserve">Prior to submitting an EOI, applicants are advised to carefully read these guidelines and any attached documentation to establish a clear understanding of eligibility and funding criteria.  Applicants should also familiarise themselves with the terms and conditions for the funding offered as outlined </w:t>
      </w:r>
      <w:r w:rsidR="00C050A1">
        <w:t xml:space="preserve">in </w:t>
      </w:r>
      <w:r>
        <w:t>Section 4.</w:t>
      </w:r>
    </w:p>
    <w:p w14:paraId="7EB17259" w14:textId="7A3C64D7" w:rsidR="00F57429" w:rsidRDefault="00F57429" w:rsidP="00F57429">
      <w:pPr>
        <w:pStyle w:val="BodyText"/>
      </w:pPr>
      <w:r>
        <w:t xml:space="preserve">Applicants must propose a partnering arrangement </w:t>
      </w:r>
      <w:proofErr w:type="gramStart"/>
      <w:r>
        <w:t>in order to</w:t>
      </w:r>
      <w:proofErr w:type="gramEnd"/>
      <w:r>
        <w:t xml:space="preserve"> submit an EOI, which should consider individual roles and responsibilities for delivering the proposal.  The partnering arrangement must nominate a lead council which will act as the primary point of contact and the contracting party.  The EOI will need to provide a Memoranda of Understanding (MoU) between C</w:t>
      </w:r>
      <w:r w:rsidR="00082597">
        <w:t xml:space="preserve">hief </w:t>
      </w:r>
      <w:r>
        <w:t>E</w:t>
      </w:r>
      <w:r w:rsidR="00082597">
        <w:t xml:space="preserve">xecutive </w:t>
      </w:r>
      <w:r>
        <w:t>O</w:t>
      </w:r>
      <w:r w:rsidR="00082597">
        <w:t>fficer</w:t>
      </w:r>
      <w:r>
        <w:t>s</w:t>
      </w:r>
      <w:r w:rsidR="00082597">
        <w:t xml:space="preserve"> (CEOs)</w:t>
      </w:r>
      <w:r>
        <w:t xml:space="preserve"> of involved councils committing to progres</w:t>
      </w:r>
      <w:r w:rsidR="00C050A1">
        <w:t>s</w:t>
      </w:r>
      <w:r>
        <w:t xml:space="preserve"> the proposal to business case development if approved by </w:t>
      </w:r>
      <w:r w:rsidR="00082597">
        <w:t xml:space="preserve">the </w:t>
      </w:r>
      <w:r>
        <w:t>D</w:t>
      </w:r>
      <w:r w:rsidR="00082597">
        <w:t xml:space="preserve">epartment of </w:t>
      </w:r>
      <w:r>
        <w:t>E</w:t>
      </w:r>
      <w:r w:rsidR="00082597">
        <w:t xml:space="preserve">nvironment, </w:t>
      </w:r>
      <w:r>
        <w:t>L</w:t>
      </w:r>
      <w:r w:rsidR="00082597">
        <w:t xml:space="preserve">and, </w:t>
      </w:r>
      <w:r>
        <w:t>W</w:t>
      </w:r>
      <w:r w:rsidR="00082597">
        <w:t xml:space="preserve">ater and </w:t>
      </w:r>
      <w:r>
        <w:t>P</w:t>
      </w:r>
      <w:r w:rsidR="00082597">
        <w:t>lanning (DELWP)</w:t>
      </w:r>
      <w:r>
        <w:t>.</w:t>
      </w:r>
    </w:p>
    <w:p w14:paraId="787CC0C2" w14:textId="76201BD1" w:rsidR="00F57429" w:rsidRDefault="00F57429" w:rsidP="00F57429">
      <w:pPr>
        <w:pStyle w:val="BodyText"/>
      </w:pPr>
      <w:r>
        <w:lastRenderedPageBreak/>
        <w:t>Using the EOI template, applicants should provide a clear and concise summary of the following:</w:t>
      </w:r>
    </w:p>
    <w:p w14:paraId="64FBB934" w14:textId="374B3B39" w:rsidR="00F57429" w:rsidRDefault="00F57429" w:rsidP="00DF68A5">
      <w:pPr>
        <w:pStyle w:val="ListBullet"/>
        <w:tabs>
          <w:tab w:val="clear" w:pos="170"/>
        </w:tabs>
        <w:ind w:left="426" w:hanging="426"/>
      </w:pPr>
      <w:r>
        <w:t>The objec</w:t>
      </w:r>
      <w:r w:rsidR="00DF68A5">
        <w:t>tives and scope of the proposal;</w:t>
      </w:r>
    </w:p>
    <w:p w14:paraId="27FCDAEE" w14:textId="5C2BBB58" w:rsidR="00F57429" w:rsidRDefault="00F57429" w:rsidP="00DF68A5">
      <w:pPr>
        <w:pStyle w:val="ListBullet"/>
        <w:tabs>
          <w:tab w:val="clear" w:pos="170"/>
        </w:tabs>
        <w:ind w:left="426" w:hanging="426"/>
      </w:pPr>
      <w:r>
        <w:t>Evidence of baseline service levels (e.g. current FTE levels, service levels, materials &amp; services expenditure, capital expenditure and any other key expenditure items)</w:t>
      </w:r>
      <w:r w:rsidR="00DF68A5">
        <w:t>;</w:t>
      </w:r>
    </w:p>
    <w:p w14:paraId="2A67AA8A" w14:textId="14BEFD4E" w:rsidR="00F57429" w:rsidRDefault="00F57429" w:rsidP="00DF68A5">
      <w:pPr>
        <w:pStyle w:val="ListBullet"/>
        <w:tabs>
          <w:tab w:val="clear" w:pos="170"/>
        </w:tabs>
        <w:ind w:left="426" w:hanging="426"/>
      </w:pPr>
      <w:r>
        <w:t>Evidence of need</w:t>
      </w:r>
      <w:r w:rsidR="00DF68A5">
        <w:t>;</w:t>
      </w:r>
    </w:p>
    <w:p w14:paraId="66062DF2" w14:textId="7E08671C" w:rsidR="00F57429" w:rsidRDefault="00F57429" w:rsidP="00DF68A5">
      <w:pPr>
        <w:pStyle w:val="ListBullet"/>
        <w:tabs>
          <w:tab w:val="clear" w:pos="170"/>
        </w:tabs>
        <w:ind w:left="426" w:hanging="426"/>
      </w:pPr>
      <w:r>
        <w:t>Expected outcomes or benefits (in terms of both service delivery and financial performance) to each of the contributing councils</w:t>
      </w:r>
      <w:r w:rsidR="00DF68A5">
        <w:t>;</w:t>
      </w:r>
    </w:p>
    <w:p w14:paraId="161D9780" w14:textId="23688BD8" w:rsidR="00F57429" w:rsidRDefault="00F57429" w:rsidP="00DF68A5">
      <w:pPr>
        <w:pStyle w:val="ListBullet"/>
        <w:tabs>
          <w:tab w:val="clear" w:pos="170"/>
        </w:tabs>
        <w:ind w:left="426" w:hanging="426"/>
      </w:pPr>
      <w:r>
        <w:t>An estimated cost of investment (that meets the $2 million minimum threshold)</w:t>
      </w:r>
      <w:r w:rsidR="00DF68A5">
        <w:t>;</w:t>
      </w:r>
    </w:p>
    <w:p w14:paraId="0849C346" w14:textId="292FD625" w:rsidR="00F57429" w:rsidRDefault="00F57429" w:rsidP="00DF68A5">
      <w:pPr>
        <w:pStyle w:val="ListBullet"/>
        <w:tabs>
          <w:tab w:val="clear" w:pos="170"/>
        </w:tabs>
        <w:ind w:left="426" w:hanging="426"/>
      </w:pPr>
      <w:r>
        <w:t>Readiness to proceed to implementation (i.e.  whether there is an existing business case or not)</w:t>
      </w:r>
      <w:r w:rsidR="00DF68A5">
        <w:t>; and</w:t>
      </w:r>
    </w:p>
    <w:p w14:paraId="10D509A2" w14:textId="2B370576" w:rsidR="00F57429" w:rsidRDefault="00F57429" w:rsidP="00DF68A5">
      <w:pPr>
        <w:pStyle w:val="ListBullet"/>
        <w:tabs>
          <w:tab w:val="clear" w:pos="170"/>
        </w:tabs>
        <w:ind w:left="426" w:hanging="426"/>
      </w:pPr>
      <w:r>
        <w:t>Details of the lead contact</w:t>
      </w:r>
      <w:r w:rsidR="00DF68A5">
        <w:t>.</w:t>
      </w:r>
    </w:p>
    <w:p w14:paraId="7B715E3F" w14:textId="3FA4113F" w:rsidR="00930249" w:rsidRDefault="00F57429" w:rsidP="00F57429">
      <w:pPr>
        <w:pStyle w:val="BodyText"/>
      </w:pPr>
      <w:r>
        <w:t>EOIs will be received throu</w:t>
      </w:r>
      <w:r w:rsidR="003A04CD">
        <w:t>gh a single round, opening on 14</w:t>
      </w:r>
      <w:r>
        <w:t xml:space="preserve"> August 2018 and closing 15 November 2018.  Applicants should submit their EOI </w:t>
      </w:r>
      <w:r w:rsidR="00C050A1">
        <w:t xml:space="preserve">via </w:t>
      </w:r>
      <w:r w:rsidR="003A04CD">
        <w:rPr>
          <w:i/>
        </w:rPr>
        <w:t>Grants O</w:t>
      </w:r>
      <w:r w:rsidR="00C050A1" w:rsidRPr="00C050A1">
        <w:rPr>
          <w:i/>
        </w:rPr>
        <w:t>nline</w:t>
      </w:r>
      <w:r>
        <w:t xml:space="preserve">. </w:t>
      </w:r>
      <w:r w:rsidR="00930249">
        <w:t>T</w:t>
      </w:r>
      <w:r w:rsidR="00C050A1">
        <w:t xml:space="preserve">he EOI template </w:t>
      </w:r>
      <w:r w:rsidR="00930249">
        <w:t xml:space="preserve">incorporated within </w:t>
      </w:r>
      <w:r w:rsidR="003A04CD">
        <w:rPr>
          <w:i/>
        </w:rPr>
        <w:t>Grants O</w:t>
      </w:r>
      <w:r w:rsidR="00930249" w:rsidRPr="00930249">
        <w:rPr>
          <w:i/>
        </w:rPr>
        <w:t>nline</w:t>
      </w:r>
      <w:r w:rsidR="00C050A1">
        <w:t xml:space="preserve"> </w:t>
      </w:r>
      <w:r w:rsidR="00930249">
        <w:t xml:space="preserve">is shown at </w:t>
      </w:r>
      <w:hyperlink r:id="rId43" w:history="1">
        <w:r w:rsidR="00930249" w:rsidRPr="006C2DBE">
          <w:rPr>
            <w:rStyle w:val="Hyperlink"/>
          </w:rPr>
          <w:t>https://www.localgovernment.vic.gov.au/grants/rural-and-regional-councils-sustainability-reform</w:t>
        </w:r>
      </w:hyperlink>
      <w:r w:rsidR="00930249">
        <w:t>.</w:t>
      </w:r>
    </w:p>
    <w:p w14:paraId="57DF3DFA" w14:textId="0D14F7CA" w:rsidR="00F57429" w:rsidRDefault="00F57429" w:rsidP="00F57429">
      <w:pPr>
        <w:pStyle w:val="BodyText"/>
      </w:pPr>
      <w:r>
        <w:t xml:space="preserve">Any questions regarding the fund or the EOI process should be directed to </w:t>
      </w:r>
      <w:r w:rsidR="00C050A1">
        <w:t>the</w:t>
      </w:r>
      <w:r>
        <w:t xml:space="preserve"> contact</w:t>
      </w:r>
      <w:r w:rsidR="00C050A1">
        <w:t>s</w:t>
      </w:r>
      <w:r>
        <w:t xml:space="preserve"> noted in Section </w:t>
      </w:r>
      <w:r w:rsidR="00C050A1">
        <w:t>5</w:t>
      </w:r>
      <w:r>
        <w:t>.</w:t>
      </w:r>
    </w:p>
    <w:p w14:paraId="2A598D84" w14:textId="12A04509" w:rsidR="00F57429" w:rsidRDefault="00F57429" w:rsidP="0091713B">
      <w:pPr>
        <w:pStyle w:val="Heading2"/>
      </w:pPr>
      <w:bookmarkStart w:id="16" w:name="_Toc523136202"/>
      <w:r>
        <w:t>Step 2: EOI assessment</w:t>
      </w:r>
      <w:bookmarkEnd w:id="16"/>
      <w:r>
        <w:t xml:space="preserve"> </w:t>
      </w:r>
    </w:p>
    <w:p w14:paraId="4896D7CB" w14:textId="7360A878" w:rsidR="00F57429" w:rsidRDefault="00F57429" w:rsidP="00F57429">
      <w:pPr>
        <w:pStyle w:val="BodyText"/>
      </w:pPr>
      <w:r>
        <w:t>DELWP will consider EOIs against the el</w:t>
      </w:r>
      <w:r w:rsidR="00930249">
        <w:t>igibility criteria in Section 2</w:t>
      </w:r>
      <w:r>
        <w:t xml:space="preserve"> and potential for the proposal to meet the assessment criteria specified in Section 3.</w:t>
      </w:r>
      <w:r w:rsidR="00930249">
        <w:t>8</w:t>
      </w:r>
      <w:r>
        <w:t>.  Following initial assessment of EOIs, DELWP may contact the lead council to seek further clarification of information or request further information to be submitted.</w:t>
      </w:r>
    </w:p>
    <w:p w14:paraId="5DE17497" w14:textId="77777777" w:rsidR="00F57429" w:rsidRDefault="00F57429" w:rsidP="00F57429">
      <w:pPr>
        <w:pStyle w:val="BodyText"/>
      </w:pPr>
      <w:r>
        <w:t>The lead council will then be informed whether their EOI submission has been:</w:t>
      </w:r>
    </w:p>
    <w:p w14:paraId="2D42A9A3" w14:textId="0BBB5C13" w:rsidR="00F57429" w:rsidRDefault="00F57429" w:rsidP="00DF68A5">
      <w:pPr>
        <w:pStyle w:val="ListBullet"/>
        <w:tabs>
          <w:tab w:val="clear" w:pos="170"/>
        </w:tabs>
        <w:ind w:left="426" w:hanging="426"/>
      </w:pPr>
      <w:r>
        <w:t>Rejected;</w:t>
      </w:r>
    </w:p>
    <w:p w14:paraId="71729174" w14:textId="63CF6C11" w:rsidR="00F57429" w:rsidRDefault="00F57429" w:rsidP="00DF68A5">
      <w:pPr>
        <w:pStyle w:val="ListBullet"/>
        <w:tabs>
          <w:tab w:val="clear" w:pos="170"/>
        </w:tabs>
        <w:ind w:left="426" w:hanging="426"/>
      </w:pPr>
      <w:r>
        <w:t>Approved and eligible to proceed to busines</w:t>
      </w:r>
      <w:r w:rsidR="00930249">
        <w:t>s case development (Step 3); or</w:t>
      </w:r>
    </w:p>
    <w:p w14:paraId="5342F4AB" w14:textId="2EA780CA" w:rsidR="00F57429" w:rsidRDefault="00F57429" w:rsidP="00DF68A5">
      <w:pPr>
        <w:pStyle w:val="ListBullet"/>
        <w:tabs>
          <w:tab w:val="clear" w:pos="170"/>
        </w:tabs>
        <w:ind w:left="426" w:hanging="426"/>
      </w:pPr>
      <w:r>
        <w:t xml:space="preserve">Approved and eligible to proceed to business case assessment (Step 4).  </w:t>
      </w:r>
    </w:p>
    <w:p w14:paraId="4AB122C1" w14:textId="30AB884B" w:rsidR="00F57429" w:rsidRDefault="00F57429" w:rsidP="00F57429">
      <w:pPr>
        <w:pStyle w:val="BodyText"/>
      </w:pPr>
      <w:r>
        <w:t xml:space="preserve">Applicants will be considered eligible to proceed to assessment (Step 4) where an adequate business case has already been developed prior to submission of an EOI.  In progressing applicants to this stage, DELWP will consider readiness for implementation of the proposal among other factors.  Partnering arrangements deemed eligible to proceed to Step 4 will still need to provide evidence of a council resolution (see further detail under </w:t>
      </w:r>
      <w:r w:rsidR="00930249">
        <w:t>4.1</w:t>
      </w:r>
      <w:r>
        <w:t>) ahead of DELWP undertaking the business case assessment.</w:t>
      </w:r>
    </w:p>
    <w:p w14:paraId="088F2FC4" w14:textId="17A602C8" w:rsidR="00F57429" w:rsidRDefault="00F57429" w:rsidP="0091713B">
      <w:pPr>
        <w:pStyle w:val="Heading2"/>
      </w:pPr>
      <w:bookmarkStart w:id="17" w:name="_Toc523136203"/>
      <w:r>
        <w:t>Step 3: Prepare a business case</w:t>
      </w:r>
      <w:bookmarkEnd w:id="17"/>
    </w:p>
    <w:p w14:paraId="78282A06" w14:textId="77777777" w:rsidR="00F57429" w:rsidRDefault="00F57429" w:rsidP="00F57429">
      <w:pPr>
        <w:pStyle w:val="BodyText"/>
      </w:pPr>
      <w:r>
        <w:t xml:space="preserve">If approved by DELWP at the EOI stage, proposals that require development of a business case will proceed to this stage.  During this stage, a council resolution from each council involved in the partnering arrangement must be passed, committing to implementing the business case if approved by DELWP.  </w:t>
      </w:r>
    </w:p>
    <w:p w14:paraId="37E10E62" w14:textId="77777777" w:rsidR="00F57429" w:rsidRDefault="00F57429" w:rsidP="00F57429">
      <w:pPr>
        <w:pStyle w:val="BodyText"/>
      </w:pPr>
      <w:r>
        <w:t xml:space="preserve">For those council partnering arrangements approved at the EOI stage and that need to be further developed or enhanced via a detailed business case, DELWP will, at its discretion, provide support for this step by allocating a firm from a DELWP expert panel of providers to develop a business case in conjunction with the partnering arrangement group.   DELWP will engage the firm and pay for the engagement with the partnering arrangement </w:t>
      </w:r>
      <w:proofErr w:type="gramStart"/>
      <w:r>
        <w:t>group, but</w:t>
      </w:r>
      <w:proofErr w:type="gramEnd"/>
      <w:r>
        <w:t xml:space="preserve"> would not be involved in the development of the business case.      </w:t>
      </w:r>
    </w:p>
    <w:p w14:paraId="4FF19626" w14:textId="77777777" w:rsidR="00F57429" w:rsidRDefault="00F57429" w:rsidP="00F57429">
      <w:pPr>
        <w:pStyle w:val="BodyText"/>
      </w:pPr>
      <w:r>
        <w:t>The business case will need to be submitted to DELWP by 31 March 2019 and should provide a clear and concise summary of the following:</w:t>
      </w:r>
    </w:p>
    <w:p w14:paraId="021A13C3" w14:textId="58CECC67" w:rsidR="00F57429" w:rsidRDefault="00F57429" w:rsidP="00DF68A5">
      <w:pPr>
        <w:pStyle w:val="ListBullet"/>
        <w:tabs>
          <w:tab w:val="clear" w:pos="170"/>
        </w:tabs>
        <w:ind w:left="426" w:hanging="426"/>
      </w:pPr>
      <w:r>
        <w:t>Definition and d</w:t>
      </w:r>
      <w:r w:rsidR="00CA33DA">
        <w:t>etailed evidence of the problem;</w:t>
      </w:r>
    </w:p>
    <w:p w14:paraId="3D74DF28" w14:textId="454781E2" w:rsidR="00F57429" w:rsidRDefault="00F57429" w:rsidP="00DF68A5">
      <w:pPr>
        <w:pStyle w:val="ListBullet"/>
        <w:tabs>
          <w:tab w:val="clear" w:pos="170"/>
        </w:tabs>
        <w:ind w:left="426" w:hanging="426"/>
      </w:pPr>
      <w:r>
        <w:t>The proposal objectives and scope, includ</w:t>
      </w:r>
      <w:r w:rsidR="00CA33DA">
        <w:t>ing outline of proposed options;</w:t>
      </w:r>
    </w:p>
    <w:p w14:paraId="47A1C7AB" w14:textId="634E81D5" w:rsidR="00F57429" w:rsidRDefault="00F57429" w:rsidP="00DF68A5">
      <w:pPr>
        <w:pStyle w:val="ListBullet"/>
        <w:tabs>
          <w:tab w:val="clear" w:pos="170"/>
        </w:tabs>
        <w:ind w:left="426" w:hanging="426"/>
      </w:pPr>
      <w:r>
        <w:t>A cost-benefit analysis of the proposal options, concluding with a recommended option</w:t>
      </w:r>
      <w:r w:rsidR="00CA33DA">
        <w:t>;</w:t>
      </w:r>
    </w:p>
    <w:p w14:paraId="2475B634" w14:textId="687B691D" w:rsidR="00F57429" w:rsidRDefault="00F57429" w:rsidP="00DF68A5">
      <w:pPr>
        <w:pStyle w:val="ListBullet"/>
        <w:tabs>
          <w:tab w:val="clear" w:pos="170"/>
        </w:tabs>
        <w:ind w:left="426" w:hanging="426"/>
      </w:pPr>
      <w:r>
        <w:t xml:space="preserve">For the recommended option: </w:t>
      </w:r>
    </w:p>
    <w:p w14:paraId="52DB9C84" w14:textId="307DB0D1" w:rsidR="00F57429" w:rsidRDefault="00F57429" w:rsidP="00DF68A5">
      <w:pPr>
        <w:pStyle w:val="ListBullet2"/>
        <w:tabs>
          <w:tab w:val="clear" w:pos="340"/>
        </w:tabs>
        <w:ind w:left="851" w:hanging="425"/>
      </w:pPr>
      <w:r>
        <w:lastRenderedPageBreak/>
        <w:t>A draft project schedule / delivery timeline</w:t>
      </w:r>
      <w:r w:rsidR="00DF68A5">
        <w:t>;</w:t>
      </w:r>
    </w:p>
    <w:p w14:paraId="4E105390" w14:textId="60F5018A" w:rsidR="00F57429" w:rsidRDefault="00F57429" w:rsidP="00DF68A5">
      <w:pPr>
        <w:pStyle w:val="ListBullet2"/>
        <w:tabs>
          <w:tab w:val="clear" w:pos="340"/>
        </w:tabs>
        <w:ind w:left="851" w:hanging="425"/>
      </w:pPr>
      <w:r>
        <w:t>A draft implementation / delivery plan</w:t>
      </w:r>
      <w:r w:rsidR="00DF68A5">
        <w:t>;</w:t>
      </w:r>
    </w:p>
    <w:p w14:paraId="63628C75" w14:textId="48DE3F76" w:rsidR="00F57429" w:rsidRDefault="00F57429" w:rsidP="00DF68A5">
      <w:pPr>
        <w:pStyle w:val="ListBullet2"/>
        <w:tabs>
          <w:tab w:val="clear" w:pos="340"/>
        </w:tabs>
        <w:ind w:left="851" w:hanging="425"/>
      </w:pPr>
      <w:r>
        <w:t>A clear description of the expected net benefits of the proposal, including estimated annual savings per council resulting from project implementation and any further qualitative benefits that will flow from the proposal.  This section will also need to specify key datasets and baseline values that will be used to monitor the achievement of benefits</w:t>
      </w:r>
      <w:r w:rsidR="00DF68A5">
        <w:t xml:space="preserve"> throughout the proposal’s life;</w:t>
      </w:r>
    </w:p>
    <w:p w14:paraId="56B359D7" w14:textId="11356291" w:rsidR="00F57429" w:rsidRDefault="00F57429" w:rsidP="00DF68A5">
      <w:pPr>
        <w:pStyle w:val="ListBullet2"/>
        <w:tabs>
          <w:tab w:val="clear" w:pos="340"/>
        </w:tabs>
        <w:ind w:left="851" w:hanging="425"/>
      </w:pPr>
      <w:r>
        <w:t>Risk identification and mitigation strategy</w:t>
      </w:r>
      <w:r w:rsidR="00DF68A5">
        <w:t>;</w:t>
      </w:r>
    </w:p>
    <w:p w14:paraId="398A782E" w14:textId="48132034" w:rsidR="00F57429" w:rsidRDefault="00F57429" w:rsidP="00DF68A5">
      <w:pPr>
        <w:pStyle w:val="ListBullet2"/>
        <w:tabs>
          <w:tab w:val="clear" w:pos="340"/>
        </w:tabs>
        <w:ind w:left="851" w:hanging="425"/>
      </w:pPr>
      <w:r>
        <w:t>Proposed project management arrangements</w:t>
      </w:r>
      <w:r w:rsidR="00DF68A5">
        <w:t>;</w:t>
      </w:r>
    </w:p>
    <w:p w14:paraId="103145D8" w14:textId="4AB30A14" w:rsidR="00F57429" w:rsidRDefault="00F57429" w:rsidP="00DF68A5">
      <w:pPr>
        <w:pStyle w:val="ListBullet2"/>
        <w:tabs>
          <w:tab w:val="clear" w:pos="340"/>
        </w:tabs>
        <w:ind w:left="851" w:hanging="425"/>
      </w:pPr>
      <w:r>
        <w:t>Proposed governance arrangements</w:t>
      </w:r>
      <w:r w:rsidR="00DF68A5">
        <w:t>; and</w:t>
      </w:r>
    </w:p>
    <w:p w14:paraId="4D512DBC" w14:textId="519675A2" w:rsidR="00F57429" w:rsidRDefault="00F57429" w:rsidP="00DF68A5">
      <w:pPr>
        <w:pStyle w:val="ListBullet2"/>
        <w:tabs>
          <w:tab w:val="clear" w:pos="340"/>
        </w:tabs>
        <w:ind w:left="851" w:hanging="425"/>
      </w:pPr>
      <w:r>
        <w:t>Proposed budget for the whole project (not just the requested funding)</w:t>
      </w:r>
      <w:r w:rsidR="00DF68A5">
        <w:t>.</w:t>
      </w:r>
    </w:p>
    <w:p w14:paraId="31493AF5" w14:textId="63ECA9CD" w:rsidR="00D24053" w:rsidRDefault="00F57429" w:rsidP="00F57429">
      <w:pPr>
        <w:pStyle w:val="BodyText"/>
      </w:pPr>
      <w:r>
        <w:t>Applicants must summarise this information in an Executive Summary (3-4 pages</w:t>
      </w:r>
      <w:proofErr w:type="gramStart"/>
      <w:r>
        <w:t>), and</w:t>
      </w:r>
      <w:proofErr w:type="gramEnd"/>
      <w:r>
        <w:t xml:space="preserve"> may include other important information or supporting documentation as relevant to their application.  Business cases, together with the required council resolutions, must be submitted to DELWP by 31</w:t>
      </w:r>
      <w:r w:rsidR="00D24053">
        <w:t xml:space="preserve"> March 2019. Any questions regarding this process can be directed to the contacts noted in Section 5.</w:t>
      </w:r>
    </w:p>
    <w:p w14:paraId="514A2BCA" w14:textId="7B68C672" w:rsidR="00D24053" w:rsidRDefault="00D24053" w:rsidP="00D24053">
      <w:pPr>
        <w:pStyle w:val="BodyText"/>
      </w:pPr>
      <w:r>
        <w:t xml:space="preserve">The business case template is shown at </w:t>
      </w:r>
      <w:hyperlink r:id="rId44" w:history="1">
        <w:r w:rsidRPr="006C2DBE">
          <w:rPr>
            <w:rStyle w:val="Hyperlink"/>
          </w:rPr>
          <w:t>https://www.localgovernment.vic.gov.au/grants/rural-and-regional-councils-sustainability-reform</w:t>
        </w:r>
      </w:hyperlink>
      <w:r>
        <w:t>.</w:t>
      </w:r>
    </w:p>
    <w:p w14:paraId="3C731787" w14:textId="53B9A2E0" w:rsidR="00F57429" w:rsidRDefault="00F57429" w:rsidP="00AB059A">
      <w:pPr>
        <w:pStyle w:val="Heading2"/>
      </w:pPr>
      <w:bookmarkStart w:id="18" w:name="_Toc523136204"/>
      <w:r>
        <w:t>Step 4: Business case assessment</w:t>
      </w:r>
      <w:bookmarkEnd w:id="18"/>
    </w:p>
    <w:p w14:paraId="265A5968" w14:textId="77777777" w:rsidR="00F57429" w:rsidRDefault="00F57429" w:rsidP="00F57429">
      <w:pPr>
        <w:pStyle w:val="BodyText"/>
      </w:pPr>
      <w:r>
        <w:t>Following the close of business case submissions on 31 March 2019, applicants will receive confirmation of receipt of their application and be informed of progress by DELWP on an as needed basis throughout the assessment process.</w:t>
      </w:r>
    </w:p>
    <w:p w14:paraId="7324A992" w14:textId="04EFAE69" w:rsidR="00F57429" w:rsidRDefault="00F57429" w:rsidP="00F57429">
      <w:pPr>
        <w:pStyle w:val="BodyText"/>
      </w:pPr>
      <w:r>
        <w:t xml:space="preserve">Business cases will be evaluated by the RCTP Governance and Assessment Panel, which comprises at least one representative each from </w:t>
      </w:r>
      <w:r w:rsidR="00082597">
        <w:t>DELWP</w:t>
      </w:r>
      <w:r>
        <w:t>, Department of Treasury and Finance and Department of Economic Development, Jobs, Transport and Resources - Regional Development Victoria.  This will establish eligibility for funding and consider the business cases against the key assessment criteria listed in Section 3.</w:t>
      </w:r>
      <w:r w:rsidR="00D24053">
        <w:t>8</w:t>
      </w:r>
      <w:r>
        <w:t>.</w:t>
      </w:r>
    </w:p>
    <w:p w14:paraId="608A281E" w14:textId="4823DFF1" w:rsidR="00F57429" w:rsidRDefault="00F57429" w:rsidP="00AB059A">
      <w:pPr>
        <w:pStyle w:val="Heading2"/>
      </w:pPr>
      <w:bookmarkStart w:id="19" w:name="_Toc523136205"/>
      <w:r>
        <w:t>Step 5: Approval process</w:t>
      </w:r>
      <w:bookmarkEnd w:id="19"/>
    </w:p>
    <w:p w14:paraId="704E7E9F" w14:textId="5CB942E1" w:rsidR="003212A1" w:rsidRDefault="00F57429" w:rsidP="00DF68A5">
      <w:pPr>
        <w:pStyle w:val="BodyText"/>
        <w:rPr>
          <w:b/>
          <w:bCs/>
          <w:iCs/>
          <w:color w:val="B3272F" w:themeColor="text2"/>
          <w:kern w:val="20"/>
          <w:sz w:val="24"/>
          <w:szCs w:val="28"/>
        </w:rPr>
      </w:pPr>
      <w:r>
        <w:t>Applicants will be advised of the final decision relating to their application in writing by 19 May 2019.  Successful applicants will receive a letter of offer and Victorian Common Funding Agreement, which will outline the funding obligations attached to the offer.</w:t>
      </w:r>
    </w:p>
    <w:p w14:paraId="2BF41161" w14:textId="15E79512" w:rsidR="00F57429" w:rsidRDefault="00F57429" w:rsidP="0091713B">
      <w:pPr>
        <w:pStyle w:val="Heading2"/>
      </w:pPr>
      <w:bookmarkStart w:id="20" w:name="_Toc523136206"/>
      <w:r>
        <w:t>Key dates</w:t>
      </w:r>
      <w:bookmarkEnd w:id="20"/>
    </w:p>
    <w:p w14:paraId="4D4B8330" w14:textId="77777777" w:rsidR="00F57429" w:rsidRDefault="00F57429" w:rsidP="00F57429">
      <w:pPr>
        <w:pStyle w:val="BodyText"/>
      </w:pPr>
      <w:r>
        <w:t>The following table outlines key dates for the RCTP:</w:t>
      </w:r>
    </w:p>
    <w:tbl>
      <w:tblPr>
        <w:tblStyle w:val="ListTable3-Accent41"/>
        <w:tblW w:w="5000" w:type="pct"/>
        <w:tblLook w:val="04A0" w:firstRow="1" w:lastRow="0" w:firstColumn="1" w:lastColumn="0" w:noHBand="0" w:noVBand="1"/>
      </w:tblPr>
      <w:tblGrid>
        <w:gridCol w:w="4927"/>
        <w:gridCol w:w="4928"/>
      </w:tblGrid>
      <w:tr w:rsidR="0091713B" w:rsidRPr="00DF68A5" w14:paraId="64034237" w14:textId="77777777" w:rsidTr="004368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0" w:type="pct"/>
          </w:tcPr>
          <w:p w14:paraId="4D85FE4E" w14:textId="77777777" w:rsidR="0091713B" w:rsidRPr="00DF68A5" w:rsidRDefault="0091713B" w:rsidP="00AB059A">
            <w:pPr>
              <w:rPr>
                <w:rFonts w:cstheme="minorHAnsi"/>
                <w:sz w:val="20"/>
                <w:szCs w:val="20"/>
              </w:rPr>
            </w:pPr>
            <w:r w:rsidRPr="00DF68A5">
              <w:rPr>
                <w:rFonts w:cstheme="minorHAnsi"/>
                <w:sz w:val="20"/>
                <w:szCs w:val="20"/>
              </w:rPr>
              <w:t>Action</w:t>
            </w:r>
          </w:p>
        </w:tc>
        <w:tc>
          <w:tcPr>
            <w:tcW w:w="2500" w:type="pct"/>
          </w:tcPr>
          <w:p w14:paraId="2879CEE7" w14:textId="77777777" w:rsidR="0091713B" w:rsidRPr="00DF68A5" w:rsidRDefault="0091713B" w:rsidP="00AB059A">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F68A5">
              <w:rPr>
                <w:rFonts w:cstheme="minorHAnsi"/>
                <w:sz w:val="20"/>
                <w:szCs w:val="20"/>
              </w:rPr>
              <w:t>Date</w:t>
            </w:r>
          </w:p>
        </w:tc>
      </w:tr>
      <w:tr w:rsidR="0091713B" w:rsidRPr="00DF68A5" w14:paraId="11FB113E" w14:textId="77777777" w:rsidTr="004368B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tcPr>
          <w:p w14:paraId="6C103110" w14:textId="77777777" w:rsidR="0091713B" w:rsidRPr="00DF68A5" w:rsidRDefault="0091713B" w:rsidP="00AB059A">
            <w:pPr>
              <w:spacing w:before="80" w:after="80"/>
              <w:rPr>
                <w:rFonts w:cstheme="minorHAnsi"/>
                <w:b w:val="0"/>
                <w:sz w:val="20"/>
                <w:szCs w:val="20"/>
              </w:rPr>
            </w:pPr>
            <w:r w:rsidRPr="00DF68A5">
              <w:rPr>
                <w:rFonts w:cstheme="minorHAnsi"/>
                <w:b w:val="0"/>
                <w:sz w:val="20"/>
                <w:szCs w:val="20"/>
              </w:rPr>
              <w:t>Release of Guidelines</w:t>
            </w:r>
          </w:p>
        </w:tc>
        <w:tc>
          <w:tcPr>
            <w:tcW w:w="2500" w:type="pct"/>
            <w:shd w:val="clear" w:color="auto" w:fill="FFFFFF" w:themeFill="background1"/>
          </w:tcPr>
          <w:p w14:paraId="44372108" w14:textId="60068EC6" w:rsidR="0091713B" w:rsidRPr="00DF68A5" w:rsidRDefault="003A04CD" w:rsidP="00AB059A">
            <w:pPr>
              <w:spacing w:before="80" w:after="80"/>
              <w:cnfStyle w:val="000000100000" w:firstRow="0" w:lastRow="0" w:firstColumn="0" w:lastColumn="0" w:oddVBand="0" w:evenVBand="0" w:oddHBand="1" w:evenHBand="0" w:firstRowFirstColumn="0" w:firstRowLastColumn="0" w:lastRowFirstColumn="0" w:lastRowLastColumn="0"/>
              <w:rPr>
                <w:rFonts w:cstheme="minorHAnsi"/>
                <w:b/>
                <w:color w:val="363534" w:themeColor="text1"/>
                <w:sz w:val="20"/>
                <w:szCs w:val="20"/>
              </w:rPr>
            </w:pPr>
            <w:r>
              <w:rPr>
                <w:rFonts w:cstheme="minorHAnsi"/>
                <w:b/>
                <w:color w:val="363534" w:themeColor="text1"/>
                <w:sz w:val="20"/>
                <w:szCs w:val="20"/>
              </w:rPr>
              <w:t>1</w:t>
            </w:r>
            <w:r w:rsidR="0082705E">
              <w:rPr>
                <w:rFonts w:cstheme="minorHAnsi"/>
                <w:b/>
                <w:color w:val="363534" w:themeColor="text1"/>
                <w:sz w:val="20"/>
                <w:szCs w:val="20"/>
              </w:rPr>
              <w:t>4</w:t>
            </w:r>
            <w:r w:rsidR="0091713B" w:rsidRPr="00DF68A5">
              <w:rPr>
                <w:rFonts w:cstheme="minorHAnsi"/>
                <w:b/>
                <w:color w:val="363534" w:themeColor="text1"/>
                <w:sz w:val="20"/>
                <w:szCs w:val="20"/>
              </w:rPr>
              <w:t xml:space="preserve"> August 2018</w:t>
            </w:r>
          </w:p>
        </w:tc>
      </w:tr>
      <w:tr w:rsidR="0091713B" w:rsidRPr="00DF68A5" w14:paraId="15EDF89C" w14:textId="77777777" w:rsidTr="004368B6">
        <w:trPr>
          <w:trHeight w:val="283"/>
        </w:trPr>
        <w:tc>
          <w:tcPr>
            <w:cnfStyle w:val="001000000000" w:firstRow="0" w:lastRow="0" w:firstColumn="1" w:lastColumn="0" w:oddVBand="0" w:evenVBand="0" w:oddHBand="0" w:evenHBand="0" w:firstRowFirstColumn="0" w:firstRowLastColumn="0" w:lastRowFirstColumn="0" w:lastRowLastColumn="0"/>
            <w:tcW w:w="2500" w:type="pct"/>
          </w:tcPr>
          <w:p w14:paraId="67D12920" w14:textId="77777777" w:rsidR="0091713B" w:rsidRPr="00DF68A5" w:rsidRDefault="0091713B" w:rsidP="00AB059A">
            <w:pPr>
              <w:spacing w:before="80" w:after="80"/>
              <w:rPr>
                <w:rFonts w:cstheme="minorHAnsi"/>
                <w:b w:val="0"/>
                <w:sz w:val="20"/>
                <w:szCs w:val="20"/>
              </w:rPr>
            </w:pPr>
            <w:r w:rsidRPr="00DF68A5">
              <w:rPr>
                <w:rFonts w:cstheme="minorHAnsi"/>
                <w:b w:val="0"/>
                <w:sz w:val="20"/>
                <w:szCs w:val="20"/>
              </w:rPr>
              <w:t>Expressions of Interest (EOI) sought</w:t>
            </w:r>
          </w:p>
        </w:tc>
        <w:tc>
          <w:tcPr>
            <w:tcW w:w="2500" w:type="pct"/>
            <w:shd w:val="clear" w:color="auto" w:fill="FFFFFF" w:themeFill="background1"/>
          </w:tcPr>
          <w:p w14:paraId="5E2393E7" w14:textId="741517D9" w:rsidR="0091713B" w:rsidRPr="00DF68A5" w:rsidRDefault="003A04CD" w:rsidP="00AB059A">
            <w:pPr>
              <w:spacing w:before="80" w:after="80"/>
              <w:cnfStyle w:val="000000000000" w:firstRow="0" w:lastRow="0" w:firstColumn="0" w:lastColumn="0" w:oddVBand="0" w:evenVBand="0" w:oddHBand="0" w:evenHBand="0" w:firstRowFirstColumn="0" w:firstRowLastColumn="0" w:lastRowFirstColumn="0" w:lastRowLastColumn="0"/>
              <w:rPr>
                <w:rFonts w:cstheme="minorHAnsi"/>
                <w:b/>
                <w:color w:val="363534" w:themeColor="text1"/>
                <w:sz w:val="20"/>
                <w:szCs w:val="20"/>
              </w:rPr>
            </w:pPr>
            <w:r>
              <w:rPr>
                <w:rFonts w:cstheme="minorHAnsi"/>
                <w:b/>
                <w:color w:val="363534" w:themeColor="text1"/>
                <w:sz w:val="20"/>
                <w:szCs w:val="20"/>
              </w:rPr>
              <w:t>1</w:t>
            </w:r>
            <w:r w:rsidR="0082705E">
              <w:rPr>
                <w:rFonts w:cstheme="minorHAnsi"/>
                <w:b/>
                <w:color w:val="363534" w:themeColor="text1"/>
                <w:sz w:val="20"/>
                <w:szCs w:val="20"/>
              </w:rPr>
              <w:t>4</w:t>
            </w:r>
            <w:r w:rsidR="004368B6">
              <w:rPr>
                <w:rFonts w:cstheme="minorHAnsi"/>
                <w:b/>
                <w:color w:val="363534" w:themeColor="text1"/>
                <w:sz w:val="20"/>
                <w:szCs w:val="20"/>
              </w:rPr>
              <w:t xml:space="preserve"> August</w:t>
            </w:r>
            <w:r w:rsidR="0082705E">
              <w:rPr>
                <w:rFonts w:cstheme="minorHAnsi"/>
                <w:b/>
                <w:color w:val="363534" w:themeColor="text1"/>
                <w:sz w:val="20"/>
                <w:szCs w:val="20"/>
              </w:rPr>
              <w:t xml:space="preserve"> </w:t>
            </w:r>
            <w:r w:rsidR="004368B6">
              <w:rPr>
                <w:rFonts w:cstheme="minorHAnsi"/>
                <w:b/>
                <w:color w:val="363534" w:themeColor="text1"/>
                <w:sz w:val="20"/>
                <w:szCs w:val="20"/>
              </w:rPr>
              <w:t>-</w:t>
            </w:r>
            <w:r w:rsidR="0091713B" w:rsidRPr="00DF68A5">
              <w:rPr>
                <w:rFonts w:cstheme="minorHAnsi"/>
                <w:b/>
                <w:color w:val="363534" w:themeColor="text1"/>
                <w:sz w:val="20"/>
                <w:szCs w:val="20"/>
              </w:rPr>
              <w:t>15 November 2018</w:t>
            </w:r>
          </w:p>
        </w:tc>
      </w:tr>
      <w:tr w:rsidR="0091713B" w:rsidRPr="00DF68A5" w14:paraId="3D983B58" w14:textId="77777777" w:rsidTr="004368B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tcPr>
          <w:p w14:paraId="65673D87" w14:textId="77777777" w:rsidR="0091713B" w:rsidRPr="00DF68A5" w:rsidRDefault="0091713B" w:rsidP="00AB059A">
            <w:pPr>
              <w:spacing w:before="80" w:after="80"/>
              <w:rPr>
                <w:rFonts w:cstheme="minorHAnsi"/>
                <w:b w:val="0"/>
                <w:sz w:val="20"/>
                <w:szCs w:val="20"/>
              </w:rPr>
            </w:pPr>
            <w:r w:rsidRPr="00DF68A5">
              <w:rPr>
                <w:rFonts w:cstheme="minorHAnsi"/>
                <w:b w:val="0"/>
                <w:sz w:val="20"/>
                <w:szCs w:val="20"/>
              </w:rPr>
              <w:t>Development of business case for successful EOIs</w:t>
            </w:r>
          </w:p>
        </w:tc>
        <w:tc>
          <w:tcPr>
            <w:tcW w:w="2500" w:type="pct"/>
            <w:shd w:val="clear" w:color="auto" w:fill="FFFFFF" w:themeFill="background1"/>
          </w:tcPr>
          <w:p w14:paraId="44B06179" w14:textId="77777777" w:rsidR="0091713B" w:rsidRPr="00DF68A5" w:rsidRDefault="0091713B" w:rsidP="00AB059A">
            <w:pPr>
              <w:spacing w:before="80" w:after="80"/>
              <w:cnfStyle w:val="000000100000" w:firstRow="0" w:lastRow="0" w:firstColumn="0" w:lastColumn="0" w:oddVBand="0" w:evenVBand="0" w:oddHBand="1" w:evenHBand="0" w:firstRowFirstColumn="0" w:firstRowLastColumn="0" w:lastRowFirstColumn="0" w:lastRowLastColumn="0"/>
              <w:rPr>
                <w:rFonts w:cstheme="minorHAnsi"/>
                <w:b/>
                <w:color w:val="363534" w:themeColor="text1"/>
                <w:sz w:val="20"/>
                <w:szCs w:val="20"/>
              </w:rPr>
            </w:pPr>
            <w:r w:rsidRPr="00DF68A5">
              <w:rPr>
                <w:rFonts w:cstheme="minorHAnsi"/>
                <w:b/>
                <w:color w:val="363534" w:themeColor="text1"/>
                <w:sz w:val="20"/>
                <w:szCs w:val="20"/>
              </w:rPr>
              <w:t>30 November 2018 – March 2019</w:t>
            </w:r>
          </w:p>
        </w:tc>
      </w:tr>
      <w:tr w:rsidR="0091713B" w:rsidRPr="00DF68A5" w14:paraId="46CC5E7A" w14:textId="77777777" w:rsidTr="004368B6">
        <w:trPr>
          <w:trHeight w:val="283"/>
        </w:trPr>
        <w:tc>
          <w:tcPr>
            <w:cnfStyle w:val="001000000000" w:firstRow="0" w:lastRow="0" w:firstColumn="1" w:lastColumn="0" w:oddVBand="0" w:evenVBand="0" w:oddHBand="0" w:evenHBand="0" w:firstRowFirstColumn="0" w:firstRowLastColumn="0" w:lastRowFirstColumn="0" w:lastRowLastColumn="0"/>
            <w:tcW w:w="2500" w:type="pct"/>
          </w:tcPr>
          <w:p w14:paraId="14297763" w14:textId="77777777" w:rsidR="0091713B" w:rsidRPr="00DF68A5" w:rsidRDefault="0091713B" w:rsidP="00AB059A">
            <w:pPr>
              <w:spacing w:before="80" w:after="80"/>
              <w:rPr>
                <w:rFonts w:cstheme="minorHAnsi"/>
                <w:b w:val="0"/>
                <w:sz w:val="20"/>
                <w:szCs w:val="20"/>
              </w:rPr>
            </w:pPr>
            <w:r w:rsidRPr="00DF68A5">
              <w:rPr>
                <w:rFonts w:cstheme="minorHAnsi"/>
                <w:b w:val="0"/>
                <w:sz w:val="20"/>
                <w:szCs w:val="20"/>
              </w:rPr>
              <w:t>Business case submission period closes</w:t>
            </w:r>
          </w:p>
        </w:tc>
        <w:tc>
          <w:tcPr>
            <w:tcW w:w="2500" w:type="pct"/>
            <w:shd w:val="clear" w:color="auto" w:fill="FFFFFF" w:themeFill="background1"/>
          </w:tcPr>
          <w:p w14:paraId="15D5D155" w14:textId="77777777" w:rsidR="0091713B" w:rsidRPr="00DF68A5" w:rsidRDefault="0091713B" w:rsidP="00AB059A">
            <w:pPr>
              <w:spacing w:before="80" w:after="80"/>
              <w:cnfStyle w:val="000000000000" w:firstRow="0" w:lastRow="0" w:firstColumn="0" w:lastColumn="0" w:oddVBand="0" w:evenVBand="0" w:oddHBand="0" w:evenHBand="0" w:firstRowFirstColumn="0" w:firstRowLastColumn="0" w:lastRowFirstColumn="0" w:lastRowLastColumn="0"/>
              <w:rPr>
                <w:rFonts w:cstheme="minorHAnsi"/>
                <w:b/>
                <w:color w:val="363534" w:themeColor="text1"/>
                <w:sz w:val="20"/>
                <w:szCs w:val="20"/>
              </w:rPr>
            </w:pPr>
            <w:r w:rsidRPr="00DF68A5">
              <w:rPr>
                <w:rFonts w:cstheme="minorHAnsi"/>
                <w:b/>
                <w:color w:val="363534" w:themeColor="text1"/>
                <w:sz w:val="20"/>
                <w:szCs w:val="20"/>
              </w:rPr>
              <w:t>31 March 2019</w:t>
            </w:r>
          </w:p>
        </w:tc>
      </w:tr>
      <w:tr w:rsidR="0091713B" w:rsidRPr="00DF68A5" w14:paraId="4893D96B" w14:textId="77777777" w:rsidTr="004368B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tcPr>
          <w:p w14:paraId="29515BCB" w14:textId="77777777" w:rsidR="0091713B" w:rsidRPr="00DF68A5" w:rsidRDefault="0091713B" w:rsidP="00AB059A">
            <w:pPr>
              <w:spacing w:before="80" w:after="80"/>
              <w:rPr>
                <w:rFonts w:cstheme="minorHAnsi"/>
                <w:b w:val="0"/>
                <w:sz w:val="20"/>
                <w:szCs w:val="20"/>
              </w:rPr>
            </w:pPr>
            <w:r w:rsidRPr="00DF68A5">
              <w:rPr>
                <w:rFonts w:cstheme="minorHAnsi"/>
                <w:b w:val="0"/>
                <w:sz w:val="20"/>
                <w:szCs w:val="20"/>
              </w:rPr>
              <w:t>Notification of decision</w:t>
            </w:r>
          </w:p>
        </w:tc>
        <w:tc>
          <w:tcPr>
            <w:tcW w:w="2500" w:type="pct"/>
            <w:shd w:val="clear" w:color="auto" w:fill="FFFFFF" w:themeFill="background1"/>
          </w:tcPr>
          <w:p w14:paraId="313B3CAF" w14:textId="77777777" w:rsidR="0091713B" w:rsidRPr="00DF68A5" w:rsidRDefault="0091713B" w:rsidP="00AB059A">
            <w:pPr>
              <w:spacing w:before="80" w:after="80"/>
              <w:cnfStyle w:val="000000100000" w:firstRow="0" w:lastRow="0" w:firstColumn="0" w:lastColumn="0" w:oddVBand="0" w:evenVBand="0" w:oddHBand="1" w:evenHBand="0" w:firstRowFirstColumn="0" w:firstRowLastColumn="0" w:lastRowFirstColumn="0" w:lastRowLastColumn="0"/>
              <w:rPr>
                <w:rFonts w:cstheme="minorHAnsi"/>
                <w:b/>
                <w:color w:val="363534" w:themeColor="text1"/>
                <w:sz w:val="20"/>
                <w:szCs w:val="20"/>
              </w:rPr>
            </w:pPr>
            <w:r w:rsidRPr="00DF68A5">
              <w:rPr>
                <w:rFonts w:cstheme="minorHAnsi"/>
                <w:b/>
                <w:color w:val="363534" w:themeColor="text1"/>
                <w:sz w:val="20"/>
                <w:szCs w:val="20"/>
              </w:rPr>
              <w:t>By 19 May 2019</w:t>
            </w:r>
          </w:p>
        </w:tc>
      </w:tr>
      <w:tr w:rsidR="0091713B" w:rsidRPr="00DF68A5" w14:paraId="5C205886" w14:textId="77777777" w:rsidTr="004368B6">
        <w:trPr>
          <w:trHeight w:val="283"/>
        </w:trPr>
        <w:tc>
          <w:tcPr>
            <w:cnfStyle w:val="001000000000" w:firstRow="0" w:lastRow="0" w:firstColumn="1" w:lastColumn="0" w:oddVBand="0" w:evenVBand="0" w:oddHBand="0" w:evenHBand="0" w:firstRowFirstColumn="0" w:firstRowLastColumn="0" w:lastRowFirstColumn="0" w:lastRowLastColumn="0"/>
            <w:tcW w:w="2500" w:type="pct"/>
          </w:tcPr>
          <w:p w14:paraId="6B08C186" w14:textId="77777777" w:rsidR="0091713B" w:rsidRPr="00DF68A5" w:rsidRDefault="0091713B" w:rsidP="00AB059A">
            <w:pPr>
              <w:spacing w:before="80" w:after="80"/>
              <w:rPr>
                <w:rFonts w:cstheme="minorHAnsi"/>
                <w:b w:val="0"/>
                <w:sz w:val="20"/>
                <w:szCs w:val="20"/>
              </w:rPr>
            </w:pPr>
            <w:r w:rsidRPr="00DF68A5">
              <w:rPr>
                <w:rFonts w:cstheme="minorHAnsi"/>
                <w:b w:val="0"/>
                <w:sz w:val="20"/>
                <w:szCs w:val="20"/>
              </w:rPr>
              <w:t>Fund agreement negotiations with successful applicants</w:t>
            </w:r>
          </w:p>
        </w:tc>
        <w:tc>
          <w:tcPr>
            <w:tcW w:w="2500" w:type="pct"/>
            <w:shd w:val="clear" w:color="auto" w:fill="FFFFFF" w:themeFill="background1"/>
          </w:tcPr>
          <w:p w14:paraId="49F521D9" w14:textId="77777777" w:rsidR="0091713B" w:rsidRPr="00DF68A5" w:rsidRDefault="0091713B" w:rsidP="00AB059A">
            <w:pPr>
              <w:spacing w:before="80" w:after="80"/>
              <w:cnfStyle w:val="000000000000" w:firstRow="0" w:lastRow="0" w:firstColumn="0" w:lastColumn="0" w:oddVBand="0" w:evenVBand="0" w:oddHBand="0" w:evenHBand="0" w:firstRowFirstColumn="0" w:firstRowLastColumn="0" w:lastRowFirstColumn="0" w:lastRowLastColumn="0"/>
              <w:rPr>
                <w:rFonts w:cstheme="minorHAnsi"/>
                <w:b/>
                <w:color w:val="363534" w:themeColor="text1"/>
                <w:sz w:val="20"/>
                <w:szCs w:val="20"/>
              </w:rPr>
            </w:pPr>
            <w:r w:rsidRPr="00DF68A5">
              <w:rPr>
                <w:rFonts w:cstheme="minorHAnsi"/>
                <w:b/>
                <w:color w:val="363534" w:themeColor="text1"/>
                <w:sz w:val="20"/>
                <w:szCs w:val="20"/>
              </w:rPr>
              <w:t>May – June 2019</w:t>
            </w:r>
          </w:p>
        </w:tc>
      </w:tr>
      <w:tr w:rsidR="0091713B" w:rsidRPr="00DF68A5" w14:paraId="7EAC3D71" w14:textId="77777777" w:rsidTr="004368B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tcPr>
          <w:p w14:paraId="5FF0EC96" w14:textId="77777777" w:rsidR="0091713B" w:rsidRPr="00DF68A5" w:rsidRDefault="0091713B" w:rsidP="00AB059A">
            <w:pPr>
              <w:spacing w:before="80" w:after="80"/>
              <w:rPr>
                <w:rFonts w:cstheme="minorHAnsi"/>
                <w:b w:val="0"/>
                <w:sz w:val="20"/>
                <w:szCs w:val="20"/>
              </w:rPr>
            </w:pPr>
            <w:r w:rsidRPr="00DF68A5">
              <w:rPr>
                <w:rFonts w:cstheme="minorHAnsi"/>
                <w:b w:val="0"/>
                <w:sz w:val="20"/>
                <w:szCs w:val="20"/>
              </w:rPr>
              <w:t>Commence funding distribution</w:t>
            </w:r>
          </w:p>
        </w:tc>
        <w:tc>
          <w:tcPr>
            <w:tcW w:w="2500" w:type="pct"/>
            <w:shd w:val="clear" w:color="auto" w:fill="FFFFFF" w:themeFill="background1"/>
          </w:tcPr>
          <w:p w14:paraId="38B12383" w14:textId="77777777" w:rsidR="0091713B" w:rsidRPr="00DF68A5" w:rsidRDefault="0091713B" w:rsidP="00AB059A">
            <w:pPr>
              <w:spacing w:before="80" w:after="80"/>
              <w:cnfStyle w:val="000000100000" w:firstRow="0" w:lastRow="0" w:firstColumn="0" w:lastColumn="0" w:oddVBand="0" w:evenVBand="0" w:oddHBand="1" w:evenHBand="0" w:firstRowFirstColumn="0" w:firstRowLastColumn="0" w:lastRowFirstColumn="0" w:lastRowLastColumn="0"/>
              <w:rPr>
                <w:rFonts w:cstheme="minorHAnsi"/>
                <w:b/>
                <w:color w:val="363534" w:themeColor="text1"/>
                <w:sz w:val="20"/>
                <w:szCs w:val="20"/>
              </w:rPr>
            </w:pPr>
            <w:r w:rsidRPr="00DF68A5">
              <w:rPr>
                <w:rFonts w:cstheme="minorHAnsi"/>
                <w:b/>
                <w:color w:val="363534" w:themeColor="text1"/>
                <w:sz w:val="20"/>
                <w:szCs w:val="20"/>
              </w:rPr>
              <w:t>June 2019</w:t>
            </w:r>
          </w:p>
        </w:tc>
      </w:tr>
    </w:tbl>
    <w:p w14:paraId="2714BC50" w14:textId="755A8898" w:rsidR="0091713B" w:rsidRDefault="0091713B" w:rsidP="0091713B">
      <w:pPr>
        <w:pStyle w:val="Heading2"/>
      </w:pPr>
      <w:bookmarkStart w:id="21" w:name="_Toc523136207"/>
      <w:r>
        <w:lastRenderedPageBreak/>
        <w:t>Assessment criteria</w:t>
      </w:r>
      <w:bookmarkEnd w:id="21"/>
    </w:p>
    <w:p w14:paraId="61891C75" w14:textId="7501EE4A" w:rsidR="0091713B" w:rsidRDefault="0091713B" w:rsidP="0091713B">
      <w:pPr>
        <w:pStyle w:val="Heading3"/>
      </w:pPr>
      <w:bookmarkStart w:id="22" w:name="_Toc523136208"/>
      <w:r>
        <w:t>EOI assessment criteria</w:t>
      </w:r>
      <w:bookmarkEnd w:id="22"/>
    </w:p>
    <w:p w14:paraId="641594B6" w14:textId="77777777" w:rsidR="0091713B" w:rsidRDefault="0091713B" w:rsidP="0091713B">
      <w:pPr>
        <w:pStyle w:val="BodyText"/>
      </w:pPr>
      <w:r>
        <w:t>The following assessment criteria will be referred to when assessing EOIs submitted under the RCTP:</w:t>
      </w:r>
    </w:p>
    <w:p w14:paraId="2AF6ECA6" w14:textId="6874BBDE" w:rsidR="0091713B" w:rsidRDefault="0091713B" w:rsidP="00DF68A5">
      <w:pPr>
        <w:pStyle w:val="ListBullet"/>
        <w:tabs>
          <w:tab w:val="clear" w:pos="170"/>
        </w:tabs>
        <w:ind w:left="426" w:hanging="426"/>
      </w:pPr>
      <w:r>
        <w:t xml:space="preserve">Minimum eligibility thresholds have been met including a partnering arrangement with three or more councils, and funding of over $2 million is requested </w:t>
      </w:r>
    </w:p>
    <w:p w14:paraId="5DE170AC" w14:textId="36F001BD" w:rsidR="0091713B" w:rsidRDefault="0091713B" w:rsidP="00DF68A5">
      <w:pPr>
        <w:pStyle w:val="ListBullet"/>
        <w:tabs>
          <w:tab w:val="clear" w:pos="170"/>
        </w:tabs>
        <w:ind w:left="426" w:hanging="426"/>
      </w:pPr>
      <w:r>
        <w:t xml:space="preserve">Project is of a transformational scale </w:t>
      </w:r>
    </w:p>
    <w:p w14:paraId="2CAC648E" w14:textId="0EE546EE" w:rsidR="0091713B" w:rsidRDefault="0091713B" w:rsidP="00DF68A5">
      <w:pPr>
        <w:pStyle w:val="ListBullet"/>
        <w:tabs>
          <w:tab w:val="clear" w:pos="170"/>
        </w:tabs>
        <w:ind w:left="426" w:hanging="426"/>
      </w:pPr>
      <w:r>
        <w:t>Details of the project have been thoroughly considered, including:</w:t>
      </w:r>
    </w:p>
    <w:p w14:paraId="6C9A6EE7" w14:textId="17F8A6BB" w:rsidR="0091713B" w:rsidRDefault="0091713B" w:rsidP="00DF68A5">
      <w:pPr>
        <w:pStyle w:val="ListBullet2"/>
        <w:tabs>
          <w:tab w:val="clear" w:pos="340"/>
        </w:tabs>
        <w:ind w:left="851" w:hanging="425"/>
      </w:pPr>
      <w:r>
        <w:t xml:space="preserve">Demonstrated need for assistance </w:t>
      </w:r>
    </w:p>
    <w:p w14:paraId="7B9D9384" w14:textId="40A5B0CA" w:rsidR="0091713B" w:rsidRDefault="0091713B" w:rsidP="00DF68A5">
      <w:pPr>
        <w:pStyle w:val="ListBullet2"/>
        <w:tabs>
          <w:tab w:val="clear" w:pos="340"/>
        </w:tabs>
        <w:ind w:left="851" w:hanging="425"/>
      </w:pPr>
      <w:r>
        <w:t>Expected benefits, including impact on service delivery and/or financial efficiencies</w:t>
      </w:r>
    </w:p>
    <w:p w14:paraId="67313C0B" w14:textId="6780391B" w:rsidR="0091713B" w:rsidRDefault="0091713B" w:rsidP="00DF68A5">
      <w:pPr>
        <w:pStyle w:val="ListBullet"/>
        <w:tabs>
          <w:tab w:val="clear" w:pos="170"/>
        </w:tabs>
        <w:ind w:left="426" w:hanging="426"/>
      </w:pPr>
      <w:r>
        <w:t>Any additional evidence that the project aligns with council objectives</w:t>
      </w:r>
    </w:p>
    <w:p w14:paraId="0E582F6A" w14:textId="7A18CCE9" w:rsidR="003212A1" w:rsidRPr="00DF68A5" w:rsidRDefault="0091713B" w:rsidP="00DF68A5">
      <w:pPr>
        <w:pStyle w:val="ListBullet"/>
        <w:tabs>
          <w:tab w:val="clear" w:pos="170"/>
        </w:tabs>
        <w:ind w:left="426" w:hanging="426"/>
      </w:pPr>
      <w:r>
        <w:t>A Memorandum of Understanding signed by CEOs of all councils participating.</w:t>
      </w:r>
    </w:p>
    <w:p w14:paraId="396D2058" w14:textId="0E5C849D" w:rsidR="0091713B" w:rsidRDefault="0091713B" w:rsidP="0091713B">
      <w:pPr>
        <w:pStyle w:val="Heading3"/>
      </w:pPr>
      <w:bookmarkStart w:id="23" w:name="_Toc523136209"/>
      <w:r>
        <w:t>Business case assessment criteria</w:t>
      </w:r>
      <w:bookmarkEnd w:id="23"/>
    </w:p>
    <w:p w14:paraId="14C756AC" w14:textId="0B207A79" w:rsidR="0091713B" w:rsidRDefault="0091713B" w:rsidP="0091713B">
      <w:pPr>
        <w:pStyle w:val="BodyText"/>
      </w:pPr>
      <w:r>
        <w:t>The following assessment criteria will be referred to when assessing business cases under the RCTP:</w:t>
      </w:r>
    </w:p>
    <w:tbl>
      <w:tblPr>
        <w:tblStyle w:val="ListTable3-Accent41"/>
        <w:tblW w:w="5000" w:type="pct"/>
        <w:tblLook w:val="04A0" w:firstRow="1" w:lastRow="0" w:firstColumn="1" w:lastColumn="0" w:noHBand="0" w:noVBand="1"/>
      </w:tblPr>
      <w:tblGrid>
        <w:gridCol w:w="2306"/>
        <w:gridCol w:w="6159"/>
        <w:gridCol w:w="1390"/>
      </w:tblGrid>
      <w:tr w:rsidR="0091713B" w:rsidRPr="00DF68A5" w14:paraId="48C02418" w14:textId="77777777" w:rsidTr="000F1E2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70" w:type="pct"/>
          </w:tcPr>
          <w:p w14:paraId="0D8C0211" w14:textId="77777777" w:rsidR="0091713B" w:rsidRPr="00DF68A5" w:rsidRDefault="0091713B" w:rsidP="00AB059A">
            <w:pPr>
              <w:rPr>
                <w:rFonts w:cstheme="minorHAnsi"/>
                <w:sz w:val="20"/>
                <w:szCs w:val="20"/>
              </w:rPr>
            </w:pPr>
            <w:r w:rsidRPr="00DF68A5">
              <w:rPr>
                <w:rFonts w:cstheme="minorHAnsi"/>
                <w:sz w:val="20"/>
                <w:szCs w:val="20"/>
              </w:rPr>
              <w:t>Criteria</w:t>
            </w:r>
          </w:p>
        </w:tc>
        <w:tc>
          <w:tcPr>
            <w:tcW w:w="3125" w:type="pct"/>
          </w:tcPr>
          <w:p w14:paraId="4F38074A" w14:textId="77777777" w:rsidR="0091713B" w:rsidRPr="00DF68A5" w:rsidRDefault="0091713B" w:rsidP="00AB059A">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F68A5">
              <w:rPr>
                <w:rFonts w:cstheme="minorHAnsi"/>
                <w:sz w:val="20"/>
                <w:szCs w:val="20"/>
              </w:rPr>
              <w:t>Description</w:t>
            </w:r>
          </w:p>
        </w:tc>
        <w:tc>
          <w:tcPr>
            <w:tcW w:w="705" w:type="pct"/>
          </w:tcPr>
          <w:p w14:paraId="337C75CE" w14:textId="77777777" w:rsidR="0091713B" w:rsidRPr="00DF68A5" w:rsidRDefault="0091713B" w:rsidP="00AB059A">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F68A5">
              <w:rPr>
                <w:rFonts w:cstheme="minorHAnsi"/>
                <w:sz w:val="20"/>
                <w:szCs w:val="20"/>
              </w:rPr>
              <w:t>Weighting</w:t>
            </w:r>
          </w:p>
        </w:tc>
      </w:tr>
      <w:tr w:rsidR="0091713B" w:rsidRPr="00DF68A5" w14:paraId="2BA5B5AB" w14:textId="77777777" w:rsidTr="000F1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pct"/>
            <w:vMerge w:val="restart"/>
          </w:tcPr>
          <w:p w14:paraId="0E3598C5" w14:textId="77777777" w:rsidR="0091713B" w:rsidRPr="00DF68A5" w:rsidRDefault="0091713B" w:rsidP="00AB059A">
            <w:pPr>
              <w:rPr>
                <w:rFonts w:cstheme="minorHAnsi"/>
                <w:sz w:val="20"/>
                <w:szCs w:val="20"/>
              </w:rPr>
            </w:pPr>
            <w:r w:rsidRPr="00DF68A5">
              <w:rPr>
                <w:rFonts w:ascii="Arial" w:hAnsi="Arial" w:cs="Arial"/>
                <w:sz w:val="20"/>
                <w:szCs w:val="20"/>
              </w:rPr>
              <w:t>Financial sustainability</w:t>
            </w:r>
          </w:p>
        </w:tc>
        <w:tc>
          <w:tcPr>
            <w:tcW w:w="3125" w:type="pct"/>
            <w:shd w:val="clear" w:color="auto" w:fill="FFFFFF" w:themeFill="background1"/>
          </w:tcPr>
          <w:p w14:paraId="39326E32" w14:textId="77777777" w:rsidR="0091713B" w:rsidRPr="00DF68A5" w:rsidRDefault="0091713B" w:rsidP="00AB059A">
            <w:pPr>
              <w:spacing w:before="60" w:after="60"/>
              <w:cnfStyle w:val="000000100000" w:firstRow="0" w:lastRow="0" w:firstColumn="0" w:lastColumn="0" w:oddVBand="0" w:evenVBand="0" w:oddHBand="1" w:evenHBand="0" w:firstRowFirstColumn="0" w:firstRowLastColumn="0" w:lastRowFirstColumn="0" w:lastRowLastColumn="0"/>
              <w:rPr>
                <w:rFonts w:cstheme="minorHAnsi"/>
                <w:color w:val="363534" w:themeColor="text1"/>
                <w:sz w:val="20"/>
                <w:szCs w:val="20"/>
              </w:rPr>
            </w:pPr>
            <w:r w:rsidRPr="00DF68A5">
              <w:rPr>
                <w:rFonts w:ascii="Arial" w:hAnsi="Arial" w:cs="Arial"/>
                <w:color w:val="363534" w:themeColor="text1"/>
                <w:sz w:val="20"/>
                <w:szCs w:val="20"/>
              </w:rPr>
              <w:t>Demonstrate how the proposal will deliver efficiencies / savings that will contribute to improved sustainability of involved councils</w:t>
            </w:r>
          </w:p>
        </w:tc>
        <w:tc>
          <w:tcPr>
            <w:tcW w:w="705" w:type="pct"/>
            <w:vMerge w:val="restart"/>
            <w:vAlign w:val="center"/>
          </w:tcPr>
          <w:p w14:paraId="5EBA4995" w14:textId="77777777" w:rsidR="0091713B" w:rsidRPr="00DF68A5" w:rsidRDefault="0091713B" w:rsidP="00AB059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F68A5">
              <w:rPr>
                <w:rFonts w:cstheme="minorHAnsi"/>
                <w:sz w:val="20"/>
                <w:szCs w:val="20"/>
              </w:rPr>
              <w:t>35%</w:t>
            </w:r>
          </w:p>
        </w:tc>
      </w:tr>
      <w:tr w:rsidR="0091713B" w:rsidRPr="00DF68A5" w14:paraId="773B7C73" w14:textId="77777777" w:rsidTr="000F1E28">
        <w:tc>
          <w:tcPr>
            <w:cnfStyle w:val="001000000000" w:firstRow="0" w:lastRow="0" w:firstColumn="1" w:lastColumn="0" w:oddVBand="0" w:evenVBand="0" w:oddHBand="0" w:evenHBand="0" w:firstRowFirstColumn="0" w:firstRowLastColumn="0" w:lastRowFirstColumn="0" w:lastRowLastColumn="0"/>
            <w:tcW w:w="1170" w:type="pct"/>
            <w:vMerge/>
          </w:tcPr>
          <w:p w14:paraId="0F37211D" w14:textId="77777777" w:rsidR="0091713B" w:rsidRPr="00DF68A5" w:rsidRDefault="0091713B" w:rsidP="00AB059A">
            <w:pPr>
              <w:rPr>
                <w:rFonts w:ascii="Arial" w:hAnsi="Arial" w:cs="Arial"/>
                <w:sz w:val="20"/>
                <w:szCs w:val="20"/>
              </w:rPr>
            </w:pPr>
          </w:p>
        </w:tc>
        <w:tc>
          <w:tcPr>
            <w:tcW w:w="3125" w:type="pct"/>
            <w:shd w:val="clear" w:color="auto" w:fill="FFFFFF" w:themeFill="background1"/>
          </w:tcPr>
          <w:p w14:paraId="50FE0DA8" w14:textId="77777777" w:rsidR="0091713B" w:rsidRPr="00DF68A5" w:rsidRDefault="0091713B" w:rsidP="00AB059A">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363534" w:themeColor="text1"/>
                <w:sz w:val="20"/>
                <w:szCs w:val="20"/>
              </w:rPr>
            </w:pPr>
            <w:r w:rsidRPr="00DF68A5">
              <w:rPr>
                <w:rFonts w:ascii="Arial" w:hAnsi="Arial" w:cs="Arial"/>
                <w:color w:val="363534" w:themeColor="text1"/>
                <w:sz w:val="20"/>
                <w:szCs w:val="20"/>
              </w:rPr>
              <w:t>Quantify the financial benefits of the proposal in annual terms and demonstrate that there will be a positive Net Present Value (NPV) within five years, which will be sustained beyond this period</w:t>
            </w:r>
          </w:p>
        </w:tc>
        <w:tc>
          <w:tcPr>
            <w:tcW w:w="705" w:type="pct"/>
            <w:vMerge/>
            <w:vAlign w:val="center"/>
          </w:tcPr>
          <w:p w14:paraId="3D5EC1BE" w14:textId="77777777" w:rsidR="0091713B" w:rsidRPr="00DF68A5" w:rsidRDefault="0091713B" w:rsidP="00AB059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91713B" w:rsidRPr="00DF68A5" w14:paraId="3805937F" w14:textId="77777777" w:rsidTr="000F1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pct"/>
            <w:vMerge w:val="restart"/>
          </w:tcPr>
          <w:p w14:paraId="14791909" w14:textId="77777777" w:rsidR="0091713B" w:rsidRPr="00DF68A5" w:rsidRDefault="0091713B" w:rsidP="00AB059A">
            <w:pPr>
              <w:rPr>
                <w:rFonts w:ascii="Arial" w:hAnsi="Arial" w:cs="Arial"/>
                <w:sz w:val="20"/>
                <w:szCs w:val="20"/>
              </w:rPr>
            </w:pPr>
            <w:r w:rsidRPr="00DF68A5">
              <w:rPr>
                <w:rFonts w:cstheme="minorHAnsi"/>
                <w:sz w:val="20"/>
                <w:szCs w:val="20"/>
              </w:rPr>
              <w:t>Evidence-based</w:t>
            </w:r>
          </w:p>
        </w:tc>
        <w:tc>
          <w:tcPr>
            <w:tcW w:w="3125" w:type="pct"/>
            <w:shd w:val="clear" w:color="auto" w:fill="FFFFFF" w:themeFill="background1"/>
          </w:tcPr>
          <w:p w14:paraId="04C2214D" w14:textId="77777777" w:rsidR="0091713B" w:rsidRPr="00DF68A5" w:rsidRDefault="0091713B" w:rsidP="00AB059A">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F68A5">
              <w:rPr>
                <w:rFonts w:ascii="Arial" w:hAnsi="Arial" w:cs="Arial"/>
                <w:sz w:val="20"/>
                <w:szCs w:val="20"/>
              </w:rPr>
              <w:t>Clearly articulates the evidence of the need and how the proposal will address this need</w:t>
            </w:r>
          </w:p>
        </w:tc>
        <w:tc>
          <w:tcPr>
            <w:tcW w:w="705" w:type="pct"/>
            <w:vMerge w:val="restart"/>
            <w:vAlign w:val="center"/>
          </w:tcPr>
          <w:p w14:paraId="26842ED6" w14:textId="77777777" w:rsidR="0091713B" w:rsidRPr="00DF68A5" w:rsidRDefault="0091713B" w:rsidP="00AB059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F68A5">
              <w:rPr>
                <w:rFonts w:cstheme="minorHAnsi"/>
                <w:sz w:val="20"/>
                <w:szCs w:val="20"/>
              </w:rPr>
              <w:t>25%</w:t>
            </w:r>
          </w:p>
        </w:tc>
      </w:tr>
      <w:tr w:rsidR="0091713B" w:rsidRPr="00DF68A5" w14:paraId="37F202F9" w14:textId="77777777" w:rsidTr="000F1E28">
        <w:tc>
          <w:tcPr>
            <w:cnfStyle w:val="001000000000" w:firstRow="0" w:lastRow="0" w:firstColumn="1" w:lastColumn="0" w:oddVBand="0" w:evenVBand="0" w:oddHBand="0" w:evenHBand="0" w:firstRowFirstColumn="0" w:firstRowLastColumn="0" w:lastRowFirstColumn="0" w:lastRowLastColumn="0"/>
            <w:tcW w:w="1170" w:type="pct"/>
            <w:vMerge/>
          </w:tcPr>
          <w:p w14:paraId="48F83B1D" w14:textId="77777777" w:rsidR="0091713B" w:rsidRPr="00DF68A5" w:rsidRDefault="0091713B" w:rsidP="00AB059A">
            <w:pPr>
              <w:rPr>
                <w:rFonts w:cstheme="minorHAnsi"/>
                <w:sz w:val="20"/>
                <w:szCs w:val="20"/>
              </w:rPr>
            </w:pPr>
          </w:p>
        </w:tc>
        <w:tc>
          <w:tcPr>
            <w:tcW w:w="3125" w:type="pct"/>
            <w:shd w:val="clear" w:color="auto" w:fill="FFFFFF" w:themeFill="background1"/>
          </w:tcPr>
          <w:p w14:paraId="7600A86A" w14:textId="77777777" w:rsidR="0091713B" w:rsidRPr="00DF68A5" w:rsidRDefault="0091713B" w:rsidP="00AB059A">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F68A5">
              <w:rPr>
                <w:rFonts w:ascii="Arial" w:hAnsi="Arial" w:cs="Arial"/>
                <w:sz w:val="20"/>
                <w:szCs w:val="20"/>
              </w:rPr>
              <w:t>Outlines a robust framework for collecting data or other evidence to assess the proposal’s outcomes and, if applicable, to assess its viability as a model that can be replicated or scaled up</w:t>
            </w:r>
          </w:p>
        </w:tc>
        <w:tc>
          <w:tcPr>
            <w:tcW w:w="705" w:type="pct"/>
            <w:vMerge/>
            <w:vAlign w:val="center"/>
          </w:tcPr>
          <w:p w14:paraId="1249E565" w14:textId="77777777" w:rsidR="0091713B" w:rsidRPr="00DF68A5" w:rsidRDefault="0091713B" w:rsidP="00AB059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91713B" w:rsidRPr="00DF68A5" w14:paraId="3D7F5924" w14:textId="77777777" w:rsidTr="000F1E2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170" w:type="pct"/>
            <w:vMerge w:val="restart"/>
          </w:tcPr>
          <w:p w14:paraId="5A68D589" w14:textId="77777777" w:rsidR="0091713B" w:rsidRPr="00DF68A5" w:rsidRDefault="0091713B" w:rsidP="00AB059A">
            <w:pPr>
              <w:rPr>
                <w:rFonts w:ascii="Arial" w:hAnsi="Arial" w:cs="Arial"/>
                <w:sz w:val="20"/>
                <w:szCs w:val="20"/>
              </w:rPr>
            </w:pPr>
            <w:r w:rsidRPr="00DF68A5">
              <w:rPr>
                <w:rFonts w:ascii="Arial" w:hAnsi="Arial" w:cs="Arial"/>
                <w:sz w:val="20"/>
                <w:szCs w:val="20"/>
              </w:rPr>
              <w:t>Impact</w:t>
            </w:r>
          </w:p>
        </w:tc>
        <w:tc>
          <w:tcPr>
            <w:tcW w:w="3125" w:type="pct"/>
            <w:shd w:val="clear" w:color="auto" w:fill="FFFFFF" w:themeFill="background1"/>
          </w:tcPr>
          <w:p w14:paraId="02D4C2C3" w14:textId="77777777" w:rsidR="0091713B" w:rsidRPr="00DF68A5" w:rsidRDefault="0091713B" w:rsidP="00AB059A">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F68A5">
              <w:rPr>
                <w:rFonts w:ascii="Arial" w:hAnsi="Arial" w:cs="Arial"/>
                <w:sz w:val="20"/>
                <w:szCs w:val="20"/>
              </w:rPr>
              <w:t xml:space="preserve">Clearly quantifies the expected improvements from current baseline resourcing and </w:t>
            </w:r>
            <w:r w:rsidRPr="00DF68A5">
              <w:rPr>
                <w:rFonts w:cstheme="minorHAnsi"/>
                <w:sz w:val="20"/>
                <w:szCs w:val="20"/>
              </w:rPr>
              <w:t>service provision levels or council operations that will result from the proposal</w:t>
            </w:r>
          </w:p>
        </w:tc>
        <w:tc>
          <w:tcPr>
            <w:tcW w:w="705" w:type="pct"/>
            <w:vMerge w:val="restart"/>
            <w:vAlign w:val="center"/>
          </w:tcPr>
          <w:p w14:paraId="37406C16" w14:textId="77777777" w:rsidR="0091713B" w:rsidRPr="00DF68A5" w:rsidRDefault="0091713B" w:rsidP="00AB059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F68A5">
              <w:rPr>
                <w:rFonts w:cstheme="minorHAnsi"/>
                <w:sz w:val="20"/>
                <w:szCs w:val="20"/>
              </w:rPr>
              <w:t>25%</w:t>
            </w:r>
          </w:p>
        </w:tc>
      </w:tr>
      <w:tr w:rsidR="0091713B" w:rsidRPr="00DF68A5" w14:paraId="2672780A" w14:textId="77777777" w:rsidTr="000F1E28">
        <w:trPr>
          <w:trHeight w:val="282"/>
        </w:trPr>
        <w:tc>
          <w:tcPr>
            <w:cnfStyle w:val="001000000000" w:firstRow="0" w:lastRow="0" w:firstColumn="1" w:lastColumn="0" w:oddVBand="0" w:evenVBand="0" w:oddHBand="0" w:evenHBand="0" w:firstRowFirstColumn="0" w:firstRowLastColumn="0" w:lastRowFirstColumn="0" w:lastRowLastColumn="0"/>
            <w:tcW w:w="1170" w:type="pct"/>
            <w:vMerge/>
          </w:tcPr>
          <w:p w14:paraId="598BA00E" w14:textId="77777777" w:rsidR="0091713B" w:rsidRPr="00DF68A5" w:rsidRDefault="0091713B" w:rsidP="00AB059A">
            <w:pPr>
              <w:rPr>
                <w:rFonts w:ascii="Arial" w:hAnsi="Arial" w:cs="Arial"/>
                <w:sz w:val="20"/>
                <w:szCs w:val="20"/>
              </w:rPr>
            </w:pPr>
          </w:p>
        </w:tc>
        <w:tc>
          <w:tcPr>
            <w:tcW w:w="3125" w:type="pct"/>
            <w:shd w:val="clear" w:color="auto" w:fill="FFFFFF" w:themeFill="background1"/>
          </w:tcPr>
          <w:p w14:paraId="5C881B17" w14:textId="77777777" w:rsidR="0091713B" w:rsidRPr="00DF68A5" w:rsidRDefault="0091713B" w:rsidP="00AB059A">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F68A5">
              <w:rPr>
                <w:rFonts w:cstheme="minorHAnsi"/>
                <w:sz w:val="20"/>
                <w:szCs w:val="20"/>
              </w:rPr>
              <w:t>Outlines how the proposal project will result in a transformation of significant scale</w:t>
            </w:r>
          </w:p>
        </w:tc>
        <w:tc>
          <w:tcPr>
            <w:tcW w:w="705" w:type="pct"/>
            <w:vMerge/>
            <w:vAlign w:val="center"/>
          </w:tcPr>
          <w:p w14:paraId="6C8431AC" w14:textId="77777777" w:rsidR="0091713B" w:rsidRPr="00DF68A5" w:rsidRDefault="0091713B" w:rsidP="00AB059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91713B" w:rsidRPr="00DF68A5" w14:paraId="640CE2A1" w14:textId="77777777" w:rsidTr="000F1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pct"/>
            <w:vMerge/>
          </w:tcPr>
          <w:p w14:paraId="1073E87C" w14:textId="77777777" w:rsidR="0091713B" w:rsidRPr="00DF68A5" w:rsidRDefault="0091713B" w:rsidP="00AB059A">
            <w:pPr>
              <w:rPr>
                <w:rFonts w:ascii="Arial" w:hAnsi="Arial" w:cs="Arial"/>
                <w:sz w:val="20"/>
                <w:szCs w:val="20"/>
              </w:rPr>
            </w:pPr>
          </w:p>
        </w:tc>
        <w:tc>
          <w:tcPr>
            <w:tcW w:w="3125" w:type="pct"/>
            <w:shd w:val="clear" w:color="auto" w:fill="FFFFFF" w:themeFill="background1"/>
          </w:tcPr>
          <w:p w14:paraId="49AA9026" w14:textId="77777777" w:rsidR="0091713B" w:rsidRPr="00DF68A5" w:rsidRDefault="0091713B" w:rsidP="00AB059A">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F68A5">
              <w:rPr>
                <w:rFonts w:ascii="Arial" w:hAnsi="Arial" w:cs="Arial"/>
                <w:sz w:val="20"/>
                <w:szCs w:val="20"/>
              </w:rPr>
              <w:t>Demonstrates that the proposal project will have a positive impact on rural communities through improving service delivery quality or scope</w:t>
            </w:r>
          </w:p>
        </w:tc>
        <w:tc>
          <w:tcPr>
            <w:tcW w:w="705" w:type="pct"/>
            <w:vMerge/>
            <w:vAlign w:val="center"/>
          </w:tcPr>
          <w:p w14:paraId="2F68D700" w14:textId="77777777" w:rsidR="0091713B" w:rsidRPr="00DF68A5" w:rsidRDefault="0091713B" w:rsidP="00AB059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91713B" w:rsidRPr="00DF68A5" w14:paraId="691E448F" w14:textId="77777777" w:rsidTr="000F1E28">
        <w:tc>
          <w:tcPr>
            <w:cnfStyle w:val="001000000000" w:firstRow="0" w:lastRow="0" w:firstColumn="1" w:lastColumn="0" w:oddVBand="0" w:evenVBand="0" w:oddHBand="0" w:evenHBand="0" w:firstRowFirstColumn="0" w:firstRowLastColumn="0" w:lastRowFirstColumn="0" w:lastRowLastColumn="0"/>
            <w:tcW w:w="1170" w:type="pct"/>
          </w:tcPr>
          <w:p w14:paraId="5D5F2D34" w14:textId="77777777" w:rsidR="0091713B" w:rsidRPr="00DF68A5" w:rsidRDefault="0091713B" w:rsidP="00AB059A">
            <w:pPr>
              <w:rPr>
                <w:rFonts w:ascii="Arial" w:hAnsi="Arial" w:cs="Arial"/>
                <w:sz w:val="20"/>
                <w:szCs w:val="20"/>
              </w:rPr>
            </w:pPr>
            <w:r w:rsidRPr="00DF68A5">
              <w:rPr>
                <w:rFonts w:ascii="Arial" w:hAnsi="Arial" w:cs="Arial"/>
                <w:sz w:val="20"/>
                <w:szCs w:val="20"/>
              </w:rPr>
              <w:t>Collaboration</w:t>
            </w:r>
          </w:p>
        </w:tc>
        <w:tc>
          <w:tcPr>
            <w:tcW w:w="3125" w:type="pct"/>
            <w:shd w:val="clear" w:color="auto" w:fill="FFFFFF" w:themeFill="background1"/>
          </w:tcPr>
          <w:p w14:paraId="27560141" w14:textId="77777777" w:rsidR="0091713B" w:rsidRPr="00DF68A5" w:rsidRDefault="0091713B" w:rsidP="00AB059A">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F68A5">
              <w:rPr>
                <w:rFonts w:ascii="Arial" w:hAnsi="Arial" w:cs="Arial"/>
                <w:sz w:val="20"/>
                <w:szCs w:val="20"/>
              </w:rPr>
              <w:t>Demonstrates clear and comprehensible partnering arrangement governance arrangements, including roles and responsibilities for project delivery on an ongoing basis*</w:t>
            </w:r>
          </w:p>
        </w:tc>
        <w:tc>
          <w:tcPr>
            <w:tcW w:w="705" w:type="pct"/>
            <w:vAlign w:val="center"/>
          </w:tcPr>
          <w:p w14:paraId="297ADA87" w14:textId="77777777" w:rsidR="0091713B" w:rsidRPr="00DF68A5" w:rsidRDefault="0091713B" w:rsidP="00AB059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F68A5">
              <w:rPr>
                <w:rFonts w:cstheme="minorHAnsi"/>
                <w:sz w:val="20"/>
                <w:szCs w:val="20"/>
              </w:rPr>
              <w:t>15%</w:t>
            </w:r>
          </w:p>
        </w:tc>
      </w:tr>
    </w:tbl>
    <w:p w14:paraId="4A49C53C" w14:textId="77777777" w:rsidR="006A657F" w:rsidRDefault="0091713B" w:rsidP="004368B6">
      <w:pPr>
        <w:pStyle w:val="BodyText"/>
        <w:spacing w:after="240"/>
      </w:pPr>
      <w:r>
        <w:t>Note: DELWP reserve</w:t>
      </w:r>
      <w:r w:rsidR="00D24053">
        <w:t>s</w:t>
      </w:r>
      <w:r>
        <w:t xml:space="preserve"> the right not to award funding in the case that no applications </w:t>
      </w:r>
      <w:r w:rsidR="00D24053">
        <w:t>reasonably</w:t>
      </w:r>
      <w:r>
        <w:t xml:space="preserve"> meet </w:t>
      </w:r>
      <w:r w:rsidR="00DF68A5">
        <w:t>these criteria.</w:t>
      </w:r>
    </w:p>
    <w:p w14:paraId="17EF01CC" w14:textId="4847A520" w:rsidR="00B459D4" w:rsidRPr="006A657F" w:rsidRDefault="0091713B" w:rsidP="004368B6">
      <w:pPr>
        <w:pStyle w:val="BodyText"/>
        <w:spacing w:before="120"/>
      </w:pPr>
      <w:r>
        <w:t xml:space="preserve">*Councils participating in the partnering arrangement must submit council resolutions expressing their commitment to the project for its implementation as a threshold requirement for consideration at the business case assessment stage.  </w:t>
      </w:r>
    </w:p>
    <w:p w14:paraId="4AF9C803" w14:textId="2FCE49B9" w:rsidR="0091713B" w:rsidRDefault="0091713B" w:rsidP="0091713B">
      <w:pPr>
        <w:pStyle w:val="Heading1"/>
      </w:pPr>
      <w:bookmarkStart w:id="24" w:name="_Toc523136210"/>
      <w:r>
        <w:lastRenderedPageBreak/>
        <w:t>Conditions of funding</w:t>
      </w:r>
      <w:bookmarkEnd w:id="24"/>
    </w:p>
    <w:p w14:paraId="6B7B009E" w14:textId="350C6414" w:rsidR="0091713B" w:rsidRDefault="0091713B" w:rsidP="0091713B">
      <w:pPr>
        <w:pStyle w:val="Heading2"/>
      </w:pPr>
      <w:bookmarkStart w:id="25" w:name="_Toc523136211"/>
      <w:r>
        <w:t>Funding agreements</w:t>
      </w:r>
      <w:bookmarkEnd w:id="25"/>
    </w:p>
    <w:p w14:paraId="68D38BF5" w14:textId="72A62968" w:rsidR="0091713B" w:rsidRDefault="0091713B" w:rsidP="0091713B">
      <w:pPr>
        <w:pStyle w:val="BodyText"/>
      </w:pPr>
      <w:r>
        <w:t xml:space="preserve">Successful applicants must enter into a funding agreement with DELWP.  Funding agreements establish the parties and outline their commitments and obligations to each other, as well as setting out the general funding terms and conditions.  It is recommended that applicants review the Common Funding Agreement standard terms and conditions before applying, available at: </w:t>
      </w:r>
      <w:hyperlink r:id="rId45" w:history="1">
        <w:r w:rsidRPr="003A04CD">
          <w:rPr>
            <w:rStyle w:val="Hyperlink"/>
          </w:rPr>
          <w:t>https://providers.dhhs.vic.gov.au/victorian-common-funding-agreement</w:t>
        </w:r>
      </w:hyperlink>
      <w:r>
        <w:t xml:space="preserve"> </w:t>
      </w:r>
    </w:p>
    <w:p w14:paraId="16AD18D6" w14:textId="77777777" w:rsidR="0091713B" w:rsidRDefault="0091713B" w:rsidP="0091713B">
      <w:pPr>
        <w:pStyle w:val="BodyText"/>
      </w:pPr>
      <w:r>
        <w:t xml:space="preserve">Under the agreement, funding will be executed through milestones negotiated between the successful applicant and DELWP, with funding to be predominantly targeted towards supporting establishment of the proposal.  Funded milestones beyond those associated with establishment will be linked to </w:t>
      </w:r>
      <w:proofErr w:type="gramStart"/>
      <w:r>
        <w:t>performance based</w:t>
      </w:r>
      <w:proofErr w:type="gramEnd"/>
      <w:r>
        <w:t xml:space="preserve"> criteria and are likely to occur beyond FY18-19.  The successful applicant will be required to provide satisfactory progress reporting against these milestones </w:t>
      </w:r>
      <w:proofErr w:type="gramStart"/>
      <w:r>
        <w:t>in order for</w:t>
      </w:r>
      <w:proofErr w:type="gramEnd"/>
      <w:r>
        <w:t xml:space="preserve"> DELWP to release the performance-based component of the funding allocation, which is expected to total at least 25 per cent of the total funding allocation to any one partnering arrangement.  </w:t>
      </w:r>
    </w:p>
    <w:p w14:paraId="099E93A0" w14:textId="1C5BD7BC" w:rsidR="0091713B" w:rsidRDefault="0091713B" w:rsidP="0091713B">
      <w:pPr>
        <w:pStyle w:val="BodyText"/>
      </w:pPr>
      <w:r>
        <w:t xml:space="preserve">No funding will be released until DELWP and the applicant have executed the funding agreement and the appropriate milestone evidence identified in the funding agreement has been met.  DELWP reserves the right to withhold payments in cases where evidence has been provided but </w:t>
      </w:r>
      <w:r w:rsidR="00D24053">
        <w:t>DELWP</w:t>
      </w:r>
      <w:r>
        <w:t xml:space="preserve"> deems that there are </w:t>
      </w:r>
      <w:r w:rsidR="00D24053">
        <w:t xml:space="preserve">reasonable </w:t>
      </w:r>
      <w:r>
        <w:t xml:space="preserve">concerns relating </w:t>
      </w:r>
      <w:r w:rsidR="00D24053">
        <w:t>to the delivery of the project.</w:t>
      </w:r>
      <w:r>
        <w:t xml:space="preserve"> In this instance, </w:t>
      </w:r>
      <w:r w:rsidR="00D24053">
        <w:t>DELWP</w:t>
      </w:r>
      <w:r>
        <w:t xml:space="preserve"> will release funding when appropriate actions have been taken to ensure the funding project is delivered within the agreed timeframes.</w:t>
      </w:r>
    </w:p>
    <w:p w14:paraId="23921859" w14:textId="77777777" w:rsidR="0091713B" w:rsidRDefault="0091713B" w:rsidP="0091713B">
      <w:pPr>
        <w:pStyle w:val="BodyText"/>
      </w:pPr>
      <w:r>
        <w:t xml:space="preserve">If, in the reasonable opinion of DELWP, the contracted parties: </w:t>
      </w:r>
    </w:p>
    <w:p w14:paraId="36BCE327" w14:textId="6F688EBE" w:rsidR="0091713B" w:rsidRDefault="0091713B" w:rsidP="0091713B">
      <w:pPr>
        <w:pStyle w:val="BodyText"/>
      </w:pPr>
      <w:r>
        <w:t>a)</w:t>
      </w:r>
      <w:r>
        <w:tab/>
        <w:t xml:space="preserve">do not comply with the </w:t>
      </w:r>
      <w:r w:rsidR="0082705E">
        <w:t>funding a</w:t>
      </w:r>
      <w:r>
        <w:t>greement;</w:t>
      </w:r>
    </w:p>
    <w:p w14:paraId="07631A53" w14:textId="38C5A6F6" w:rsidR="0091713B" w:rsidRDefault="0091713B" w:rsidP="0091713B">
      <w:pPr>
        <w:pStyle w:val="BodyText"/>
      </w:pPr>
      <w:r>
        <w:t>b)</w:t>
      </w:r>
      <w:r>
        <w:tab/>
        <w:t xml:space="preserve">do not deliver all or part of the </w:t>
      </w:r>
      <w:r w:rsidR="0082705E">
        <w:t>a</w:t>
      </w:r>
      <w:r>
        <w:t xml:space="preserve">ctivity to </w:t>
      </w:r>
      <w:r w:rsidR="00D24053">
        <w:t>its</w:t>
      </w:r>
      <w:r>
        <w:t xml:space="preserve"> reasonable satisfaction; or</w:t>
      </w:r>
    </w:p>
    <w:p w14:paraId="7FF59CBE" w14:textId="508B592D" w:rsidR="0091713B" w:rsidRDefault="0091713B" w:rsidP="0091713B">
      <w:pPr>
        <w:pStyle w:val="BodyText"/>
      </w:pPr>
      <w:r>
        <w:t>c)</w:t>
      </w:r>
      <w:r>
        <w:tab/>
        <w:t xml:space="preserve">have used, spent or committed all or part of the </w:t>
      </w:r>
      <w:r w:rsidR="00D24053">
        <w:t>f</w:t>
      </w:r>
      <w:r>
        <w:t xml:space="preserve">unding other than in accordance with the </w:t>
      </w:r>
      <w:r w:rsidR="0082705E">
        <w:t>funding a</w:t>
      </w:r>
      <w:r>
        <w:t>greement,</w:t>
      </w:r>
    </w:p>
    <w:p w14:paraId="0C8B26E1" w14:textId="5DDD9874" w:rsidR="0091713B" w:rsidRDefault="0091713B" w:rsidP="0091713B">
      <w:pPr>
        <w:pStyle w:val="BodyText"/>
      </w:pPr>
      <w:r>
        <w:t xml:space="preserve">DELWP may in its absolute discretion give written notice to the contracted parties requiring repayment of that part of the </w:t>
      </w:r>
      <w:r w:rsidR="00D24053">
        <w:t>f</w:t>
      </w:r>
      <w:r>
        <w:t>unding and any GST paid to the contracted parties which, in DELWP’s reasonable opinion, has not been applied in accordance with the Agreement and the contracted parties will repay that amount to DELWP within thirty (30) days, or such other time period as agreed, of receiving the written notice from DELWP.</w:t>
      </w:r>
    </w:p>
    <w:p w14:paraId="515F30F9" w14:textId="77777777" w:rsidR="0091713B" w:rsidRDefault="0091713B" w:rsidP="0091713B">
      <w:pPr>
        <w:pStyle w:val="BodyText"/>
      </w:pPr>
      <w:r>
        <w:t xml:space="preserve">As noted in Section 3.3, all involved councils will be required to commit to continue funding (via submitted MoU and Council resolutions) the proposal beyond the period of initial grant funding administered through the RCTP.   </w:t>
      </w:r>
    </w:p>
    <w:p w14:paraId="4BE692E1" w14:textId="1C7ABF63" w:rsidR="0091713B" w:rsidRDefault="0091713B" w:rsidP="0091713B">
      <w:pPr>
        <w:pStyle w:val="Heading2"/>
      </w:pPr>
      <w:bookmarkStart w:id="26" w:name="_Toc523136212"/>
      <w:r>
        <w:t>Project reporting</w:t>
      </w:r>
      <w:bookmarkEnd w:id="26"/>
      <w:r>
        <w:t xml:space="preserve"> </w:t>
      </w:r>
    </w:p>
    <w:p w14:paraId="679D9415" w14:textId="77777777" w:rsidR="0091713B" w:rsidRDefault="0091713B" w:rsidP="0091713B">
      <w:pPr>
        <w:pStyle w:val="BodyText"/>
      </w:pPr>
      <w:r>
        <w:t xml:space="preserve">Funding recipients are required to comply with monitoring and reporting requirements to be outlined in the funding agreement.  This includes submitting progress reporting as appropriate to enable DELWP to assess performance against negotiated milestones in the funding agreement.  Release of funding against milestones will be contingent on DELWP being provided satisfactory milestone evidence.  </w:t>
      </w:r>
    </w:p>
    <w:p w14:paraId="2346DB5F" w14:textId="77777777" w:rsidR="0091713B" w:rsidRDefault="0091713B" w:rsidP="0091713B">
      <w:pPr>
        <w:pStyle w:val="BodyText"/>
      </w:pPr>
      <w:r>
        <w:t xml:space="preserve">In addition to regular progress reports as agreed in the funding agreement, DELWP may request a progress report or project data from successful applicants at any time.  A Project Outcomes and Financial Acquittal report is also required </w:t>
      </w:r>
      <w:proofErr w:type="gramStart"/>
      <w:r>
        <w:t>at the conclusion of</w:t>
      </w:r>
      <w:proofErr w:type="gramEnd"/>
      <w:r>
        <w:t xml:space="preserve"> the project, using a template provided by DELWP.   Reporting may be required after the funding period has ended.</w:t>
      </w:r>
    </w:p>
    <w:p w14:paraId="705A9B02" w14:textId="77777777" w:rsidR="0091713B" w:rsidRDefault="0091713B" w:rsidP="0091713B">
      <w:pPr>
        <w:pStyle w:val="BodyText"/>
      </w:pPr>
      <w:r>
        <w:t xml:space="preserve">DELWP reserves the right to use information collected through ongoing monitoring for internal reporting, evaluation or communications purposes.  </w:t>
      </w:r>
    </w:p>
    <w:p w14:paraId="5EF99136" w14:textId="51EF3555" w:rsidR="0091713B" w:rsidRDefault="0091713B" w:rsidP="0091713B">
      <w:pPr>
        <w:pStyle w:val="Heading2"/>
      </w:pPr>
      <w:bookmarkStart w:id="27" w:name="_Toc523136213"/>
      <w:r>
        <w:lastRenderedPageBreak/>
        <w:t>Acknowledgement</w:t>
      </w:r>
      <w:bookmarkEnd w:id="27"/>
      <w:r>
        <w:t xml:space="preserve"> </w:t>
      </w:r>
    </w:p>
    <w:p w14:paraId="2744BDA1" w14:textId="370568AD" w:rsidR="0091713B" w:rsidRDefault="0091713B" w:rsidP="0091713B">
      <w:pPr>
        <w:pStyle w:val="BodyText"/>
      </w:pPr>
      <w:r>
        <w:t>Successful applicants are expected to acknowledge the</w:t>
      </w:r>
      <w:r w:rsidR="00D24053">
        <w:t xml:space="preserve"> Victorian Government’s support, by accepting </w:t>
      </w:r>
      <w:r>
        <w:t xml:space="preserve">promotional guidelines </w:t>
      </w:r>
      <w:r w:rsidR="00567B7F">
        <w:t>as</w:t>
      </w:r>
      <w:r>
        <w:t xml:space="preserve"> part of the funding agreement.  Successful applicants must liaise with the relevant DELWP contact to coordinate any public events or announcements related to the funded initiative.  Successful applicants may be requested at any time to contribute information on activity outcomes for use in program evaluation or in DELWP’s communication materials.</w:t>
      </w:r>
    </w:p>
    <w:p w14:paraId="132B8A61" w14:textId="4D212468" w:rsidR="0091713B" w:rsidRDefault="0091713B" w:rsidP="0091713B">
      <w:pPr>
        <w:pStyle w:val="Heading2"/>
      </w:pPr>
      <w:bookmarkStart w:id="28" w:name="_Toc523136214"/>
      <w:r>
        <w:t>Victorian Industry Participation Policy</w:t>
      </w:r>
      <w:bookmarkEnd w:id="28"/>
    </w:p>
    <w:p w14:paraId="08686A42" w14:textId="77777777" w:rsidR="0091713B" w:rsidRDefault="0091713B" w:rsidP="0091713B">
      <w:pPr>
        <w:pStyle w:val="BodyText"/>
      </w:pPr>
      <w:r>
        <w:t xml:space="preserve">The Local Jobs First - Victorian Industry Participation Policy (VIPP) seeks to maximise opportunities for Australian, New Zealand and Victorian suppliers to compete for government business </w:t>
      </w:r>
      <w:proofErr w:type="gramStart"/>
      <w:r>
        <w:t>on the basis of</w:t>
      </w:r>
      <w:proofErr w:type="gramEnd"/>
      <w:r>
        <w:t xml:space="preserve"> best value for money over the life of the goods or services.  The VIPP is implemented by Victorian Government departments and agencies to help drive local industry development.   </w:t>
      </w:r>
    </w:p>
    <w:p w14:paraId="28C1103D" w14:textId="6EA5613C" w:rsidR="0091713B" w:rsidRDefault="0091713B" w:rsidP="0091713B">
      <w:pPr>
        <w:pStyle w:val="BodyText"/>
      </w:pPr>
      <w:r>
        <w:t xml:space="preserve">The VIPP applies to Government procurement activities, construction activities, major projects, major events, Public Private Partnerships and investment support, business development and community infrastructure grants above the threshold values of $3 million or more in Metropolitan Melbourne and $1 million or more in Regional Victoria.  If awarded a contract of over $1 million, the lead council or entity will be required to fulfil the VIPP requirements as outlined here: </w:t>
      </w:r>
      <w:hyperlink r:id="rId46" w:history="1">
        <w:r w:rsidRPr="0077059C">
          <w:rPr>
            <w:rStyle w:val="Hyperlink"/>
          </w:rPr>
          <w:t>https://economicdevelopment.vic.gov.au/victorian-industry-participation-policy</w:t>
        </w:r>
      </w:hyperlink>
      <w:r>
        <w:t xml:space="preserve"> </w:t>
      </w:r>
    </w:p>
    <w:p w14:paraId="1198B8B9" w14:textId="07921BB7" w:rsidR="0091713B" w:rsidRDefault="0091713B" w:rsidP="0091713B">
      <w:pPr>
        <w:pStyle w:val="Heading2"/>
      </w:pPr>
      <w:bookmarkStart w:id="29" w:name="_Toc523136215"/>
      <w:r>
        <w:t>Competitive Neutrality Policy</w:t>
      </w:r>
      <w:bookmarkEnd w:id="29"/>
    </w:p>
    <w:p w14:paraId="2AF34C67" w14:textId="77777777" w:rsidR="0091713B" w:rsidRDefault="0091713B" w:rsidP="0091713B">
      <w:pPr>
        <w:pStyle w:val="BodyText"/>
      </w:pPr>
      <w:r>
        <w:t xml:space="preserve">All successful applications from a government body, including local government authorities and government agencies, will be required to comply with the Competitive Neutrality Policy Victoria, in respect of any commercial goods or services offered by the body </w:t>
      </w:r>
      <w:proofErr w:type="gramStart"/>
      <w:r>
        <w:t>as a result of</w:t>
      </w:r>
      <w:proofErr w:type="gramEnd"/>
      <w:r>
        <w:t xml:space="preserve"> the grant.</w:t>
      </w:r>
    </w:p>
    <w:p w14:paraId="52C6D1ED" w14:textId="5BA125B4" w:rsidR="0091713B" w:rsidRDefault="0091713B" w:rsidP="0091713B">
      <w:pPr>
        <w:pStyle w:val="BodyText"/>
      </w:pPr>
      <w:r>
        <w:t xml:space="preserve">The Policy can be accessed at: </w:t>
      </w:r>
      <w:hyperlink r:id="rId47" w:history="1">
        <w:r w:rsidRPr="0077059C">
          <w:rPr>
            <w:rStyle w:val="Hyperlink"/>
          </w:rPr>
          <w:t>http://www.betterregulation.vic.gov.au/Competitive-Neutrality/Competitive-Neutrality-Guidance</w:t>
        </w:r>
      </w:hyperlink>
    </w:p>
    <w:p w14:paraId="79E4ACAD" w14:textId="508EB823" w:rsidR="00314DE1" w:rsidRDefault="00082597" w:rsidP="0091713B">
      <w:pPr>
        <w:pStyle w:val="BodyText"/>
      </w:pPr>
      <w:r>
        <w:t xml:space="preserve">Additional information and guidance can be obtained at: </w:t>
      </w:r>
      <w:hyperlink r:id="rId48" w:history="1">
        <w:r w:rsidRPr="006C2DBE">
          <w:rPr>
            <w:rStyle w:val="Hyperlink"/>
          </w:rPr>
          <w:t>https://www.localgovernment.vic.gov.au/grants/rural-and-regional-councils-sustainability-reform</w:t>
        </w:r>
      </w:hyperlink>
      <w:r>
        <w:t>.</w:t>
      </w:r>
    </w:p>
    <w:p w14:paraId="48490802" w14:textId="7115E713" w:rsidR="00314DE1" w:rsidRDefault="00314DE1" w:rsidP="00314DE1">
      <w:pPr>
        <w:pStyle w:val="Heading2"/>
      </w:pPr>
      <w:bookmarkStart w:id="30" w:name="_Toc523136216"/>
      <w:r>
        <w:t>Victorian State Election</w:t>
      </w:r>
      <w:bookmarkEnd w:id="30"/>
    </w:p>
    <w:p w14:paraId="4CE343C8" w14:textId="77777777" w:rsidR="00314DE1" w:rsidRPr="00F44A91" w:rsidRDefault="00314DE1" w:rsidP="00314DE1">
      <w:pPr>
        <w:pStyle w:val="BodyText"/>
      </w:pPr>
      <w:r w:rsidRPr="00F44A91">
        <w:t>As the Victorian State election will be held on Saturday 24 November 2018, the Victorian Government will assume a caretaker role from 6:00 pm on 30 October 2018 until such time that either it becomes clear that the incumbent government will be returned, or when a new government is commissioned.</w:t>
      </w:r>
    </w:p>
    <w:p w14:paraId="45AC1F74" w14:textId="77777777" w:rsidR="00314DE1" w:rsidRPr="00F44A91" w:rsidRDefault="00314DE1" w:rsidP="00314DE1">
      <w:pPr>
        <w:pStyle w:val="BodyText"/>
      </w:pPr>
      <w:r w:rsidRPr="00F44A91">
        <w:t>In line with the caretaker conventions, the incoming government will determine whether to proceed with this grant process and award the grants after the caretaker period.</w:t>
      </w:r>
    </w:p>
    <w:p w14:paraId="773F9023" w14:textId="77777777" w:rsidR="00314DE1" w:rsidRPr="00F44A91" w:rsidRDefault="00314DE1" w:rsidP="00314DE1">
      <w:pPr>
        <w:pStyle w:val="BodyText"/>
      </w:pPr>
      <w:r w:rsidRPr="00F44A91">
        <w:t>Applicants should be aware that:</w:t>
      </w:r>
    </w:p>
    <w:p w14:paraId="5C89773D" w14:textId="556D4FF6" w:rsidR="00314DE1" w:rsidRDefault="00314DE1" w:rsidP="00314DE1">
      <w:pPr>
        <w:pStyle w:val="ListBullet"/>
        <w:tabs>
          <w:tab w:val="clear" w:pos="170"/>
        </w:tabs>
        <w:ind w:left="426" w:hanging="426"/>
      </w:pPr>
      <w:r>
        <w:t>A</w:t>
      </w:r>
      <w:r w:rsidRPr="00F44A91">
        <w:t>ll information about this grant process represents the position of the current government only, and is subject to change; and</w:t>
      </w:r>
    </w:p>
    <w:p w14:paraId="20B047FD" w14:textId="6D00515D" w:rsidR="00314DE1" w:rsidRPr="00F44A91" w:rsidRDefault="00314DE1" w:rsidP="00314DE1">
      <w:pPr>
        <w:pStyle w:val="ListBullet"/>
        <w:tabs>
          <w:tab w:val="clear" w:pos="170"/>
        </w:tabs>
        <w:ind w:left="426" w:hanging="426"/>
      </w:pPr>
      <w:r>
        <w:t>T</w:t>
      </w:r>
      <w:r w:rsidRPr="00F44A91">
        <w:t>he incoming government may decide to not proceed with this grant process.</w:t>
      </w:r>
    </w:p>
    <w:p w14:paraId="1C60E94F" w14:textId="77777777" w:rsidR="00314DE1" w:rsidRDefault="00314DE1" w:rsidP="0091713B">
      <w:pPr>
        <w:pStyle w:val="BodyText"/>
      </w:pPr>
    </w:p>
    <w:p w14:paraId="090B3726" w14:textId="77777777" w:rsidR="00082597" w:rsidRDefault="00082597" w:rsidP="0091713B">
      <w:pPr>
        <w:pStyle w:val="BodyText"/>
      </w:pPr>
    </w:p>
    <w:p w14:paraId="12724AB8" w14:textId="77777777" w:rsidR="00106364" w:rsidRDefault="00106364">
      <w:pPr>
        <w:rPr>
          <w:b/>
          <w:bCs/>
          <w:color w:val="B3272F" w:themeColor="text2"/>
          <w:kern w:val="32"/>
          <w:sz w:val="40"/>
          <w:szCs w:val="32"/>
        </w:rPr>
      </w:pPr>
      <w:r>
        <w:br w:type="page"/>
      </w:r>
    </w:p>
    <w:p w14:paraId="5E878FE7" w14:textId="3D7A288C" w:rsidR="0091713B" w:rsidRDefault="0091713B" w:rsidP="009777E1">
      <w:pPr>
        <w:pStyle w:val="Heading1"/>
      </w:pPr>
      <w:bookmarkStart w:id="31" w:name="_Toc523136217"/>
      <w:r>
        <w:lastRenderedPageBreak/>
        <w:t>Contacts and further information</w:t>
      </w:r>
      <w:bookmarkEnd w:id="31"/>
    </w:p>
    <w:p w14:paraId="11A87194" w14:textId="55E4E99F" w:rsidR="0091713B" w:rsidRDefault="0091713B" w:rsidP="0091713B">
      <w:pPr>
        <w:pStyle w:val="BodyText"/>
      </w:pPr>
      <w:r>
        <w:t xml:space="preserve">Following the release </w:t>
      </w:r>
      <w:r w:rsidR="0077272F">
        <w:t xml:space="preserve">of </w:t>
      </w:r>
      <w:r>
        <w:t xml:space="preserve">the Program Guidelines for RCTP in August 2018, the fund will be promoted through a series of information sessions to be delivered in rural and regional locations across Victoria.  These sessions will be delivered by Local Government Victoria to stakeholders from eligible councils.  The aim of these sessions is to provide potential applicants with further information to help frame development of an </w:t>
      </w:r>
      <w:proofErr w:type="gramStart"/>
      <w:r>
        <w:t>EOI, and</w:t>
      </w:r>
      <w:proofErr w:type="gramEnd"/>
      <w:r>
        <w:t xml:space="preserve"> present the opportunity to clarify any questions regarding the program.</w:t>
      </w:r>
    </w:p>
    <w:p w14:paraId="0619FA62" w14:textId="77777777" w:rsidR="0091713B" w:rsidRDefault="0091713B" w:rsidP="0091713B">
      <w:pPr>
        <w:pStyle w:val="BodyText"/>
      </w:pPr>
      <w:r>
        <w:t>For further information regarding the program or to discuss a possible EOI please contact:</w:t>
      </w:r>
    </w:p>
    <w:p w14:paraId="3CD0CB88" w14:textId="77777777" w:rsidR="0077059C" w:rsidRDefault="0077059C" w:rsidP="0077059C">
      <w:pPr>
        <w:pStyle w:val="BodyText"/>
      </w:pPr>
    </w:p>
    <w:p w14:paraId="0B2D6340" w14:textId="683C207B" w:rsidR="0091713B" w:rsidRDefault="0091713B" w:rsidP="0077059C">
      <w:pPr>
        <w:pStyle w:val="BodyText"/>
        <w:ind w:left="567"/>
      </w:pPr>
      <w:r>
        <w:t>Gerry Smith</w:t>
      </w:r>
      <w:r w:rsidR="0077059C">
        <w:br/>
      </w:r>
      <w:r>
        <w:t>Director, Sector Innovation, Performance and Resilience</w:t>
      </w:r>
      <w:r w:rsidR="0077059C">
        <w:br/>
      </w:r>
      <w:r>
        <w:t>DELWP</w:t>
      </w:r>
      <w:r w:rsidR="0077059C">
        <w:br/>
      </w:r>
      <w:r>
        <w:t xml:space="preserve">Email: </w:t>
      </w:r>
      <w:hyperlink r:id="rId49" w:history="1">
        <w:r w:rsidRPr="000F1E28">
          <w:rPr>
            <w:rStyle w:val="Hyperlink"/>
          </w:rPr>
          <w:t>gerry.smith@delwp.vic.gov.au</w:t>
        </w:r>
      </w:hyperlink>
      <w:r>
        <w:t xml:space="preserve"> </w:t>
      </w:r>
      <w:r w:rsidR="0077059C">
        <w:br/>
      </w:r>
      <w:r>
        <w:t>Phone: 03 9948 8505</w:t>
      </w:r>
    </w:p>
    <w:p w14:paraId="13D389D3" w14:textId="77777777" w:rsidR="0077059C" w:rsidRDefault="0077059C" w:rsidP="0077059C">
      <w:pPr>
        <w:pStyle w:val="BodyText"/>
        <w:ind w:left="567"/>
      </w:pPr>
    </w:p>
    <w:p w14:paraId="0FB92F44" w14:textId="59B0642B" w:rsidR="0091713B" w:rsidRDefault="0091713B" w:rsidP="0077059C">
      <w:pPr>
        <w:pStyle w:val="BodyText"/>
        <w:ind w:left="567"/>
      </w:pPr>
      <w:r>
        <w:t xml:space="preserve">Leighton Vivian </w:t>
      </w:r>
      <w:r w:rsidR="0077059C">
        <w:br/>
      </w:r>
      <w:r>
        <w:t xml:space="preserve">A/Senior Manager, Innovation and Performance </w:t>
      </w:r>
      <w:r w:rsidR="0077059C">
        <w:br/>
      </w:r>
      <w:r>
        <w:t xml:space="preserve">DELWP </w:t>
      </w:r>
      <w:r w:rsidR="0077059C">
        <w:br/>
      </w:r>
      <w:r>
        <w:t xml:space="preserve">Email: </w:t>
      </w:r>
      <w:hyperlink r:id="rId50" w:history="1">
        <w:r w:rsidRPr="000F1E28">
          <w:rPr>
            <w:rStyle w:val="Hyperlink"/>
          </w:rPr>
          <w:t>leighton.vivian@delwp.vic.gov.au</w:t>
        </w:r>
      </w:hyperlink>
      <w:r>
        <w:t xml:space="preserve"> </w:t>
      </w:r>
      <w:r w:rsidR="0077059C">
        <w:br/>
      </w:r>
      <w:r>
        <w:t>Phone: 03 9948 8533</w:t>
      </w:r>
    </w:p>
    <w:p w14:paraId="49FB70A8" w14:textId="77777777" w:rsidR="0077059C" w:rsidRDefault="0077059C" w:rsidP="0077059C">
      <w:pPr>
        <w:pStyle w:val="BodyText"/>
        <w:ind w:left="567"/>
      </w:pPr>
    </w:p>
    <w:p w14:paraId="685A8C6A" w14:textId="775BD173" w:rsidR="000F1E28" w:rsidRDefault="000F1E28" w:rsidP="0077059C">
      <w:pPr>
        <w:pStyle w:val="BodyText"/>
        <w:ind w:left="567"/>
      </w:pPr>
      <w:r>
        <w:t>Andrew Hagland</w:t>
      </w:r>
      <w:r w:rsidR="0077059C">
        <w:br/>
      </w:r>
      <w:r>
        <w:t>Program Manager, Rural Councils Transformation Program</w:t>
      </w:r>
      <w:r w:rsidR="0077059C">
        <w:br/>
      </w:r>
      <w:r>
        <w:t>DELWP</w:t>
      </w:r>
      <w:r w:rsidR="0077059C">
        <w:br/>
      </w:r>
      <w:r>
        <w:t xml:space="preserve">Email: </w:t>
      </w:r>
      <w:hyperlink r:id="rId51" w:history="1">
        <w:r w:rsidR="0082705E" w:rsidRPr="00534693">
          <w:rPr>
            <w:rStyle w:val="Hyperlink"/>
          </w:rPr>
          <w:t>andrew.hagland@delwp.vic.gov.au</w:t>
        </w:r>
      </w:hyperlink>
      <w:r w:rsidR="0077059C">
        <w:br/>
      </w:r>
      <w:r>
        <w:t>Phone: 03 9948 8524</w:t>
      </w:r>
    </w:p>
    <w:p w14:paraId="4E56F1C9" w14:textId="77777777" w:rsidR="0091713B" w:rsidRDefault="0091713B" w:rsidP="0091713B">
      <w:pPr>
        <w:pStyle w:val="BodyText"/>
      </w:pPr>
    </w:p>
    <w:p w14:paraId="19E95EBE" w14:textId="05C7A296" w:rsidR="00756F57" w:rsidRPr="00756F57" w:rsidRDefault="0091713B" w:rsidP="000F1E28">
      <w:pPr>
        <w:pStyle w:val="BodyText"/>
      </w:pPr>
      <w:r>
        <w:t> </w:t>
      </w:r>
    </w:p>
    <w:p w14:paraId="29DF27D4" w14:textId="77777777" w:rsidR="00CD4E18" w:rsidRDefault="00CD4E18" w:rsidP="00CD4E18">
      <w:pPr>
        <w:pStyle w:val="Heading1"/>
        <w:numPr>
          <w:ilvl w:val="0"/>
          <w:numId w:val="0"/>
        </w:numPr>
      </w:pPr>
      <w:bookmarkStart w:id="32" w:name="_Toc517685160"/>
    </w:p>
    <w:p w14:paraId="4FB88C2F" w14:textId="77777777" w:rsidR="00CD4E18" w:rsidRDefault="00CD4E18" w:rsidP="00CD4E18">
      <w:pPr>
        <w:pStyle w:val="BodyText"/>
        <w:rPr>
          <w:color w:val="B3272F" w:themeColor="text2"/>
          <w:kern w:val="32"/>
          <w:sz w:val="40"/>
          <w:szCs w:val="32"/>
        </w:rPr>
      </w:pPr>
      <w:r>
        <w:br w:type="page"/>
      </w:r>
    </w:p>
    <w:p w14:paraId="1DF961A4" w14:textId="383D7A28" w:rsidR="00CD4E18" w:rsidRDefault="00CD4E18" w:rsidP="00CD4E18">
      <w:pPr>
        <w:pStyle w:val="Heading1"/>
      </w:pPr>
      <w:bookmarkStart w:id="33" w:name="_Toc523136218"/>
      <w:r>
        <w:lastRenderedPageBreak/>
        <w:t xml:space="preserve">Shared Services </w:t>
      </w:r>
      <w:r w:rsidR="00B459D4">
        <w:t>Examples</w:t>
      </w:r>
      <w:bookmarkEnd w:id="32"/>
      <w:bookmarkEnd w:id="33"/>
    </w:p>
    <w:p w14:paraId="0323894E" w14:textId="78C8AD5E" w:rsidR="00CD4E18" w:rsidRDefault="00CD4E18" w:rsidP="00CD4E18">
      <w:pPr>
        <w:rPr>
          <w:rFonts w:cstheme="minorHAnsi"/>
        </w:rPr>
      </w:pPr>
      <w:r>
        <w:rPr>
          <w:rFonts w:cstheme="minorHAnsi"/>
        </w:rPr>
        <w:t>The following provides hypothetical examples of the type of transformational projects that may be eligible for funding under this program.</w:t>
      </w:r>
    </w:p>
    <w:p w14:paraId="45AFE8AF" w14:textId="77777777" w:rsidR="00CD4E18" w:rsidRDefault="00CD4E18" w:rsidP="00CD4E18">
      <w:pPr>
        <w:rPr>
          <w:rFonts w:cstheme="minorHAnsi"/>
        </w:rPr>
      </w:pPr>
    </w:p>
    <w:p w14:paraId="055715B5" w14:textId="77777777" w:rsidR="00CD4E18" w:rsidRDefault="00CD4E18" w:rsidP="00CD4E18">
      <w:pPr>
        <w:rPr>
          <w:rFonts w:cstheme="minorHAnsi"/>
        </w:rPr>
      </w:pPr>
      <w:r w:rsidRPr="00911E31">
        <w:rPr>
          <w:rFonts w:cstheme="minorHAnsi"/>
          <w:noProof/>
        </w:rPr>
        <mc:AlternateContent>
          <mc:Choice Requires="wps">
            <w:drawing>
              <wp:inline distT="0" distB="0" distL="0" distR="0" wp14:anchorId="265BC489" wp14:editId="298F7ED5">
                <wp:extent cx="5760000" cy="1421394"/>
                <wp:effectExtent l="0" t="0" r="12700" b="20320"/>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421394"/>
                        </a:xfrm>
                        <a:prstGeom prst="rect">
                          <a:avLst/>
                        </a:prstGeom>
                        <a:solidFill>
                          <a:schemeClr val="accent4">
                            <a:lumMod val="20000"/>
                            <a:lumOff val="80000"/>
                          </a:schemeClr>
                        </a:solidFill>
                        <a:ln w="9525">
                          <a:solidFill>
                            <a:schemeClr val="accent4"/>
                          </a:solidFill>
                          <a:miter lim="800000"/>
                          <a:headEnd/>
                          <a:tailEnd/>
                        </a:ln>
                      </wps:spPr>
                      <wps:txbx>
                        <w:txbxContent>
                          <w:p w14:paraId="74E693BE" w14:textId="77777777" w:rsidR="00512E2C" w:rsidRDefault="00512E2C" w:rsidP="00CD4E18">
                            <w:pPr>
                              <w:rPr>
                                <w:b/>
                              </w:rPr>
                            </w:pPr>
                            <w:r w:rsidRPr="00061A9F">
                              <w:rPr>
                                <w:b/>
                              </w:rPr>
                              <w:t xml:space="preserve">Shared </w:t>
                            </w:r>
                            <w:r>
                              <w:rPr>
                                <w:b/>
                              </w:rPr>
                              <w:t>E</w:t>
                            </w:r>
                            <w:r w:rsidRPr="00061A9F">
                              <w:rPr>
                                <w:b/>
                              </w:rPr>
                              <w:t xml:space="preserve">ngineering </w:t>
                            </w:r>
                            <w:r>
                              <w:rPr>
                                <w:b/>
                              </w:rPr>
                              <w:t>S</w:t>
                            </w:r>
                            <w:r w:rsidRPr="00061A9F">
                              <w:rPr>
                                <w:b/>
                              </w:rPr>
                              <w:t xml:space="preserve">ervices </w:t>
                            </w:r>
                            <w:r>
                              <w:rPr>
                                <w:b/>
                              </w:rPr>
                              <w:t>U</w:t>
                            </w:r>
                            <w:r w:rsidRPr="00061A9F">
                              <w:rPr>
                                <w:b/>
                              </w:rPr>
                              <w:t>nit</w:t>
                            </w:r>
                          </w:p>
                          <w:p w14:paraId="4CBECCAB" w14:textId="77777777" w:rsidR="00512E2C" w:rsidRPr="00C31C8D" w:rsidRDefault="00512E2C" w:rsidP="00CD4E18">
                            <w:pPr>
                              <w:rPr>
                                <w:i/>
                              </w:rPr>
                            </w:pPr>
                            <w:r w:rsidRPr="00C31C8D">
                              <w:rPr>
                                <w:i/>
                              </w:rPr>
                              <w:t>Challenge</w:t>
                            </w:r>
                          </w:p>
                          <w:p w14:paraId="4EBEA4A5" w14:textId="77777777" w:rsidR="00512E2C" w:rsidRDefault="00512E2C" w:rsidP="00CD4E18">
                            <w:pPr>
                              <w:pStyle w:val="ListBullet"/>
                              <w:numPr>
                                <w:ilvl w:val="0"/>
                                <w:numId w:val="0"/>
                              </w:numPr>
                              <w:tabs>
                                <w:tab w:val="left" w:pos="720"/>
                              </w:tabs>
                              <w:spacing w:after="0"/>
                              <w:rPr>
                                <w:bCs/>
                                <w:iCs/>
                                <w:kern w:val="20"/>
                              </w:rPr>
                            </w:pPr>
                            <w:r>
                              <w:rPr>
                                <w:bCs/>
                                <w:iCs/>
                                <w:kern w:val="20"/>
                              </w:rPr>
                              <w:t xml:space="preserve">Eight rural and regional councils collectively recognise that they are facing a challenge in retaining sufficient in-house capability in key engineering project management and design skills.  Each council is on average employing 5 FTE engineers and all councils have undertaken service reviews in the past four years.   </w:t>
                            </w:r>
                          </w:p>
                          <w:p w14:paraId="02BF36B2" w14:textId="77777777" w:rsidR="00512E2C" w:rsidRDefault="00512E2C" w:rsidP="00CD4E18">
                            <w:pPr>
                              <w:pStyle w:val="ListBullet"/>
                              <w:numPr>
                                <w:ilvl w:val="0"/>
                                <w:numId w:val="0"/>
                              </w:numPr>
                              <w:tabs>
                                <w:tab w:val="left" w:pos="720"/>
                              </w:tabs>
                              <w:spacing w:after="0"/>
                              <w:rPr>
                                <w:bCs/>
                                <w:iCs/>
                                <w:kern w:val="20"/>
                              </w:rPr>
                            </w:pPr>
                            <w:r>
                              <w:rPr>
                                <w:bCs/>
                                <w:iCs/>
                                <w:kern w:val="20"/>
                              </w:rPr>
                              <w:t xml:space="preserve">There has been, over the last 10 years an increasing dependence on outsourcing to deliver services in design, specification, fixed asset assessments and inspections.  Despite losing 30 per cent of their FTE over the past decade, the councils collectively are spending 190 per cent more on engineering services compared to 10 years ago.  Skills and internal capability have declined, and the age profile of the staff has increased significantly, creating risks for the councils in the long term.  </w:t>
                            </w:r>
                            <w:proofErr w:type="gramStart"/>
                            <w:r>
                              <w:rPr>
                                <w:bCs/>
                                <w:iCs/>
                                <w:kern w:val="20"/>
                              </w:rPr>
                              <w:t>All of</w:t>
                            </w:r>
                            <w:proofErr w:type="gramEnd"/>
                            <w:r>
                              <w:rPr>
                                <w:bCs/>
                                <w:iCs/>
                                <w:kern w:val="20"/>
                              </w:rPr>
                              <w:t xml:space="preserve"> the councils claim to struggle to attract young staff.</w:t>
                            </w:r>
                          </w:p>
                          <w:p w14:paraId="7CA1FB97" w14:textId="77777777" w:rsidR="00512E2C" w:rsidRPr="00C31C8D" w:rsidRDefault="00512E2C" w:rsidP="00CD4E18">
                            <w:pPr>
                              <w:pStyle w:val="ListBullet"/>
                              <w:numPr>
                                <w:ilvl w:val="0"/>
                                <w:numId w:val="0"/>
                              </w:numPr>
                              <w:tabs>
                                <w:tab w:val="left" w:pos="720"/>
                              </w:tabs>
                              <w:spacing w:after="0"/>
                              <w:rPr>
                                <w:bCs/>
                                <w:i/>
                                <w:iCs/>
                                <w:kern w:val="20"/>
                              </w:rPr>
                            </w:pPr>
                            <w:r w:rsidRPr="00C31C8D">
                              <w:rPr>
                                <w:bCs/>
                                <w:i/>
                                <w:iCs/>
                                <w:kern w:val="20"/>
                              </w:rPr>
                              <w:t>Project</w:t>
                            </w:r>
                            <w:r>
                              <w:rPr>
                                <w:bCs/>
                                <w:i/>
                                <w:iCs/>
                                <w:kern w:val="20"/>
                              </w:rPr>
                              <w:t xml:space="preserve"> benefits</w:t>
                            </w:r>
                          </w:p>
                          <w:p w14:paraId="6D3DC126" w14:textId="77777777" w:rsidR="00512E2C" w:rsidRPr="007D4351" w:rsidRDefault="00512E2C" w:rsidP="0071434B">
                            <w:pPr>
                              <w:spacing w:before="120"/>
                            </w:pPr>
                            <w:r>
                              <w:t xml:space="preserve">To address this challenge, the councils decide to centralise the eight engineering units into two regional sites, bringing together the current staff and resources of 40 FTE.  Over the coming years, the staffing numbers decline due to retirements.  The outsourcing budget costs for the eight councils are reduced due to more work being undertaken in-house, due the greater capacity of the combined team.  As a </w:t>
                            </w:r>
                            <w:proofErr w:type="gramStart"/>
                            <w:r>
                              <w:t>result</w:t>
                            </w:r>
                            <w:proofErr w:type="gramEnd"/>
                            <w:r>
                              <w:t xml:space="preserve"> the unit is able to take on trainee engineers from the region and is able to increase </w:t>
                            </w:r>
                            <w:r w:rsidRPr="00294AF8">
                              <w:t>their training budget.</w:t>
                            </w:r>
                          </w:p>
                          <w:p w14:paraId="7527B1EF" w14:textId="77777777" w:rsidR="00512E2C" w:rsidRDefault="00512E2C" w:rsidP="0071434B">
                            <w:pPr>
                              <w:spacing w:before="120"/>
                            </w:pPr>
                            <w:r w:rsidRPr="007D4351">
                              <w:t xml:space="preserve">Other potential benefits </w:t>
                            </w:r>
                            <w:r>
                              <w:t>from</w:t>
                            </w:r>
                            <w:r w:rsidRPr="00294AF8">
                              <w:t xml:space="preserve"> this project include </w:t>
                            </w:r>
                            <w:r>
                              <w:t>an increase</w:t>
                            </w:r>
                            <w:r w:rsidRPr="00294AF8">
                              <w:t xml:space="preserve"> in staff retention and job satisfaction</w:t>
                            </w:r>
                            <w:r>
                              <w:t xml:space="preserve"> due to the increase in diversity and scope of work at a larger regional level.  </w:t>
                            </w:r>
                            <w:r w:rsidRPr="00294AF8">
                              <w:t>There may also be an</w:t>
                            </w:r>
                            <w:r>
                              <w:t xml:space="preserve"> i</w:t>
                            </w:r>
                            <w:r w:rsidRPr="00294AF8">
                              <w:t xml:space="preserve">ncrease in </w:t>
                            </w:r>
                            <w:r w:rsidRPr="00FE61FF">
                              <w:t>the numbe</w:t>
                            </w:r>
                            <w:r w:rsidRPr="007D4351">
                              <w:t>r of jobs that are progressed on time without</w:t>
                            </w:r>
                            <w:r>
                              <w:t xml:space="preserve"> budget variances due to the increased ability to smooth regional project demands across the combined team.</w:t>
                            </w:r>
                          </w:p>
                          <w:p w14:paraId="0EE203A8" w14:textId="77777777" w:rsidR="00512E2C" w:rsidRDefault="00512E2C" w:rsidP="00CD4E18">
                            <w:pPr>
                              <w:rPr>
                                <w:rFonts w:cstheme="minorHAnsi"/>
                                <w:sz w:val="19"/>
                                <w:szCs w:val="19"/>
                                <w:lang w:val="en-US"/>
                              </w:rPr>
                            </w:pPr>
                            <w:r>
                              <w:rPr>
                                <w:bCs/>
                                <w:iCs/>
                                <w:kern w:val="20"/>
                              </w:rPr>
                              <w:t xml:space="preserve">The councils govern the service via a joint council contract agreement.   This is binding on the </w:t>
                            </w:r>
                            <w:proofErr w:type="gramStart"/>
                            <w:r>
                              <w:rPr>
                                <w:bCs/>
                                <w:iCs/>
                                <w:kern w:val="20"/>
                              </w:rPr>
                              <w:t>councils, and</w:t>
                            </w:r>
                            <w:proofErr w:type="gramEnd"/>
                            <w:r>
                              <w:rPr>
                                <w:bCs/>
                                <w:iCs/>
                                <w:kern w:val="20"/>
                              </w:rPr>
                              <w:t xml:space="preserve"> ensures the unit plans and allocate resources to meet the needs of each council.</w:t>
                            </w:r>
                          </w:p>
                        </w:txbxContent>
                      </wps:txbx>
                      <wps:bodyPr rot="0" vert="horz" wrap="square" lIns="91440" tIns="45720" rIns="91440" bIns="45720" anchor="t" anchorCtr="0">
                        <a:spAutoFit/>
                      </wps:bodyPr>
                    </wps:wsp>
                  </a:graphicData>
                </a:graphic>
              </wp:inline>
            </w:drawing>
          </mc:Choice>
          <mc:Fallback>
            <w:pict>
              <v:shape w14:anchorId="265BC489" id="Text Box 2" o:spid="_x0000_s1048" type="#_x0000_t202" style="width:453.55pt;height:1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" fillcolor="#eaf8f8 [663]" strokecolor="#99e0dd [3207]">
                <v:textbox style="mso-fit-shape-to-text:t">
                  <w:txbxContent>
                    <w:p w14:paraId="74E693BE" w14:textId="77777777" w:rsidR="00512E2C" w:rsidRDefault="00512E2C" w:rsidP="00CD4E18">
                      <w:pPr>
                        <w:rPr>
                          <w:b/>
                        </w:rPr>
                      </w:pPr>
                      <w:r w:rsidRPr="00061A9F">
                        <w:rPr>
                          <w:b/>
                        </w:rPr>
                        <w:t xml:space="preserve">Shared </w:t>
                      </w:r>
                      <w:r>
                        <w:rPr>
                          <w:b/>
                        </w:rPr>
                        <w:t>E</w:t>
                      </w:r>
                      <w:r w:rsidRPr="00061A9F">
                        <w:rPr>
                          <w:b/>
                        </w:rPr>
                        <w:t xml:space="preserve">ngineering </w:t>
                      </w:r>
                      <w:r>
                        <w:rPr>
                          <w:b/>
                        </w:rPr>
                        <w:t>S</w:t>
                      </w:r>
                      <w:r w:rsidRPr="00061A9F">
                        <w:rPr>
                          <w:b/>
                        </w:rPr>
                        <w:t xml:space="preserve">ervices </w:t>
                      </w:r>
                      <w:r>
                        <w:rPr>
                          <w:b/>
                        </w:rPr>
                        <w:t>U</w:t>
                      </w:r>
                      <w:r w:rsidRPr="00061A9F">
                        <w:rPr>
                          <w:b/>
                        </w:rPr>
                        <w:t>nit</w:t>
                      </w:r>
                    </w:p>
                    <w:p w14:paraId="4CBECCAB" w14:textId="77777777" w:rsidR="00512E2C" w:rsidRPr="00C31C8D" w:rsidRDefault="00512E2C" w:rsidP="00CD4E18">
                      <w:pPr>
                        <w:rPr>
                          <w:i/>
                        </w:rPr>
                      </w:pPr>
                      <w:r w:rsidRPr="00C31C8D">
                        <w:rPr>
                          <w:i/>
                        </w:rPr>
                        <w:t>Challenge</w:t>
                      </w:r>
                    </w:p>
                    <w:p w14:paraId="4EBEA4A5" w14:textId="77777777" w:rsidR="00512E2C" w:rsidRDefault="00512E2C" w:rsidP="00CD4E18">
                      <w:pPr>
                        <w:pStyle w:val="ListBullet"/>
                        <w:numPr>
                          <w:ilvl w:val="0"/>
                          <w:numId w:val="0"/>
                        </w:numPr>
                        <w:tabs>
                          <w:tab w:val="left" w:pos="720"/>
                        </w:tabs>
                        <w:spacing w:after="0"/>
                        <w:rPr>
                          <w:bCs/>
                          <w:iCs/>
                          <w:kern w:val="20"/>
                        </w:rPr>
                      </w:pPr>
                      <w:r>
                        <w:rPr>
                          <w:bCs/>
                          <w:iCs/>
                          <w:kern w:val="20"/>
                        </w:rPr>
                        <w:t xml:space="preserve">Eight rural and regional councils collectively recognise that they are facing a challenge in retaining sufficient in-house capability in key engineering project management and design skills.  Each council is on average employing 5 FTE engineers and all councils have undertaken service reviews in the past four years.   </w:t>
                      </w:r>
                    </w:p>
                    <w:p w14:paraId="02BF36B2" w14:textId="77777777" w:rsidR="00512E2C" w:rsidRDefault="00512E2C" w:rsidP="00CD4E18">
                      <w:pPr>
                        <w:pStyle w:val="ListBullet"/>
                        <w:numPr>
                          <w:ilvl w:val="0"/>
                          <w:numId w:val="0"/>
                        </w:numPr>
                        <w:tabs>
                          <w:tab w:val="left" w:pos="720"/>
                        </w:tabs>
                        <w:spacing w:after="0"/>
                        <w:rPr>
                          <w:bCs/>
                          <w:iCs/>
                          <w:kern w:val="20"/>
                        </w:rPr>
                      </w:pPr>
                      <w:r>
                        <w:rPr>
                          <w:bCs/>
                          <w:iCs/>
                          <w:kern w:val="20"/>
                        </w:rPr>
                        <w:t xml:space="preserve">There has been, over the last 10 years an increasing dependence on outsourcing to deliver services in design, specification, fixed asset assessments and inspections.  Despite losing 30 per cent of their FTE over the past decade, the councils collectively are spending 190 per cent more on engineering services compared to 10 years ago.  Skills and internal capability have declined, and the age profile of the staff has increased significantly, creating risks for the councils in the long term.  </w:t>
                      </w:r>
                      <w:proofErr w:type="gramStart"/>
                      <w:r>
                        <w:rPr>
                          <w:bCs/>
                          <w:iCs/>
                          <w:kern w:val="20"/>
                        </w:rPr>
                        <w:t>All of</w:t>
                      </w:r>
                      <w:proofErr w:type="gramEnd"/>
                      <w:r>
                        <w:rPr>
                          <w:bCs/>
                          <w:iCs/>
                          <w:kern w:val="20"/>
                        </w:rPr>
                        <w:t xml:space="preserve"> the councils claim to struggle to attract young staff.</w:t>
                      </w:r>
                    </w:p>
                    <w:p w14:paraId="7CA1FB97" w14:textId="77777777" w:rsidR="00512E2C" w:rsidRPr="00C31C8D" w:rsidRDefault="00512E2C" w:rsidP="00CD4E18">
                      <w:pPr>
                        <w:pStyle w:val="ListBullet"/>
                        <w:numPr>
                          <w:ilvl w:val="0"/>
                          <w:numId w:val="0"/>
                        </w:numPr>
                        <w:tabs>
                          <w:tab w:val="left" w:pos="720"/>
                        </w:tabs>
                        <w:spacing w:after="0"/>
                        <w:rPr>
                          <w:bCs/>
                          <w:i/>
                          <w:iCs/>
                          <w:kern w:val="20"/>
                        </w:rPr>
                      </w:pPr>
                      <w:r w:rsidRPr="00C31C8D">
                        <w:rPr>
                          <w:bCs/>
                          <w:i/>
                          <w:iCs/>
                          <w:kern w:val="20"/>
                        </w:rPr>
                        <w:t>Project</w:t>
                      </w:r>
                      <w:r>
                        <w:rPr>
                          <w:bCs/>
                          <w:i/>
                          <w:iCs/>
                          <w:kern w:val="20"/>
                        </w:rPr>
                        <w:t xml:space="preserve"> benefits</w:t>
                      </w:r>
                    </w:p>
                    <w:p w14:paraId="6D3DC126" w14:textId="77777777" w:rsidR="00512E2C" w:rsidRPr="007D4351" w:rsidRDefault="00512E2C" w:rsidP="0071434B">
                      <w:pPr>
                        <w:spacing w:before="120"/>
                      </w:pPr>
                      <w:r>
                        <w:t xml:space="preserve">To address this challenge, the councils decide to centralise the eight engineering units into two regional sites, bringing together the current staff and resources of 40 FTE.  Over the coming years, the staffing numbers decline due to retirements.  The outsourcing budget costs for the eight councils are reduced due to more work being undertaken in-house, due the greater capacity of the combined team.  As a </w:t>
                      </w:r>
                      <w:proofErr w:type="gramStart"/>
                      <w:r>
                        <w:t>result</w:t>
                      </w:r>
                      <w:proofErr w:type="gramEnd"/>
                      <w:r>
                        <w:t xml:space="preserve"> the unit is able to take on trainee engineers from the region and is able to increase </w:t>
                      </w:r>
                      <w:r w:rsidRPr="00294AF8">
                        <w:t>their training budget.</w:t>
                      </w:r>
                    </w:p>
                    <w:p w14:paraId="7527B1EF" w14:textId="77777777" w:rsidR="00512E2C" w:rsidRDefault="00512E2C" w:rsidP="0071434B">
                      <w:pPr>
                        <w:spacing w:before="120"/>
                      </w:pPr>
                      <w:r w:rsidRPr="007D4351">
                        <w:t xml:space="preserve">Other potential benefits </w:t>
                      </w:r>
                      <w:r>
                        <w:t>from</w:t>
                      </w:r>
                      <w:r w:rsidRPr="00294AF8">
                        <w:t xml:space="preserve"> this project include </w:t>
                      </w:r>
                      <w:r>
                        <w:t>an increase</w:t>
                      </w:r>
                      <w:r w:rsidRPr="00294AF8">
                        <w:t xml:space="preserve"> in staff retention and job satisfaction</w:t>
                      </w:r>
                      <w:r>
                        <w:t xml:space="preserve"> due to the increase in diversity and scope of work at a larger regional level.  </w:t>
                      </w:r>
                      <w:r w:rsidRPr="00294AF8">
                        <w:t>There may also be an</w:t>
                      </w:r>
                      <w:r>
                        <w:t xml:space="preserve"> i</w:t>
                      </w:r>
                      <w:r w:rsidRPr="00294AF8">
                        <w:t xml:space="preserve">ncrease in </w:t>
                      </w:r>
                      <w:r w:rsidRPr="00FE61FF">
                        <w:t>the numbe</w:t>
                      </w:r>
                      <w:r w:rsidRPr="007D4351">
                        <w:t>r of jobs that are progressed on time without</w:t>
                      </w:r>
                      <w:r>
                        <w:t xml:space="preserve"> budget variances due to the increased ability to smooth regional project demands across the combined team.</w:t>
                      </w:r>
                    </w:p>
                    <w:p w14:paraId="0EE203A8" w14:textId="77777777" w:rsidR="00512E2C" w:rsidRDefault="00512E2C" w:rsidP="00CD4E18">
                      <w:pPr>
                        <w:rPr>
                          <w:rFonts w:cstheme="minorHAnsi"/>
                          <w:sz w:val="19"/>
                          <w:szCs w:val="19"/>
                          <w:lang w:val="en-US"/>
                        </w:rPr>
                      </w:pPr>
                      <w:r>
                        <w:rPr>
                          <w:bCs/>
                          <w:iCs/>
                          <w:kern w:val="20"/>
                        </w:rPr>
                        <w:t xml:space="preserve">The councils govern the service via a joint council contract agreement.   This is binding on the </w:t>
                      </w:r>
                      <w:proofErr w:type="gramStart"/>
                      <w:r>
                        <w:rPr>
                          <w:bCs/>
                          <w:iCs/>
                          <w:kern w:val="20"/>
                        </w:rPr>
                        <w:t>councils, and</w:t>
                      </w:r>
                      <w:proofErr w:type="gramEnd"/>
                      <w:r>
                        <w:rPr>
                          <w:bCs/>
                          <w:iCs/>
                          <w:kern w:val="20"/>
                        </w:rPr>
                        <w:t xml:space="preserve"> ensures the unit plans and allocate resources to meet the needs of each council.</w:t>
                      </w:r>
                    </w:p>
                  </w:txbxContent>
                </v:textbox>
                <w10:anchorlock/>
              </v:shape>
            </w:pict>
          </mc:Fallback>
        </mc:AlternateContent>
      </w:r>
    </w:p>
    <w:p w14:paraId="78E88636" w14:textId="77777777" w:rsidR="00CD4E18" w:rsidRDefault="00CD4E18" w:rsidP="00CD4E18">
      <w:pPr>
        <w:rPr>
          <w:rFonts w:cstheme="minorHAnsi"/>
        </w:rPr>
      </w:pPr>
      <w:r w:rsidRPr="00911E31">
        <w:rPr>
          <w:rFonts w:cstheme="minorHAnsi"/>
          <w:noProof/>
        </w:rPr>
        <w:lastRenderedPageBreak/>
        <mc:AlternateContent>
          <mc:Choice Requires="wps">
            <w:drawing>
              <wp:inline distT="0" distB="0" distL="0" distR="0" wp14:anchorId="01017AAA" wp14:editId="30CB7199">
                <wp:extent cx="5760000" cy="4114800"/>
                <wp:effectExtent l="0" t="0" r="12700" b="1905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4114800"/>
                        </a:xfrm>
                        <a:prstGeom prst="rect">
                          <a:avLst/>
                        </a:prstGeom>
                        <a:solidFill>
                          <a:schemeClr val="accent4">
                            <a:lumMod val="20000"/>
                            <a:lumOff val="80000"/>
                          </a:schemeClr>
                        </a:solidFill>
                        <a:ln w="9525">
                          <a:solidFill>
                            <a:schemeClr val="accent4"/>
                          </a:solidFill>
                          <a:miter lim="800000"/>
                          <a:headEnd/>
                          <a:tailEnd/>
                        </a:ln>
                      </wps:spPr>
                      <wps:txbx>
                        <w:txbxContent>
                          <w:p w14:paraId="5EF391BA" w14:textId="77777777" w:rsidR="00512E2C" w:rsidRPr="00061A9F" w:rsidRDefault="00512E2C" w:rsidP="00CD4E18">
                            <w:pPr>
                              <w:rPr>
                                <w:b/>
                              </w:rPr>
                            </w:pPr>
                            <w:r w:rsidRPr="00061A9F">
                              <w:rPr>
                                <w:b/>
                              </w:rPr>
                              <w:t>Jointly Owned Fleet Management Entity</w:t>
                            </w:r>
                          </w:p>
                          <w:p w14:paraId="412A6C41" w14:textId="77777777" w:rsidR="00512E2C" w:rsidRPr="00C31C8D" w:rsidRDefault="00512E2C" w:rsidP="00CD4E18">
                            <w:pPr>
                              <w:pStyle w:val="ListBullet"/>
                              <w:numPr>
                                <w:ilvl w:val="0"/>
                                <w:numId w:val="0"/>
                              </w:numPr>
                              <w:tabs>
                                <w:tab w:val="left" w:pos="720"/>
                              </w:tabs>
                              <w:spacing w:after="0"/>
                              <w:rPr>
                                <w:bCs/>
                                <w:i/>
                                <w:iCs/>
                                <w:kern w:val="20"/>
                              </w:rPr>
                            </w:pPr>
                            <w:r>
                              <w:rPr>
                                <w:bCs/>
                                <w:i/>
                                <w:iCs/>
                                <w:kern w:val="20"/>
                              </w:rPr>
                              <w:t>Challenge</w:t>
                            </w:r>
                          </w:p>
                          <w:p w14:paraId="1387D1BB" w14:textId="77777777" w:rsidR="00512E2C" w:rsidRDefault="00512E2C" w:rsidP="00CD4E18">
                            <w:pPr>
                              <w:pStyle w:val="ListBullet"/>
                              <w:numPr>
                                <w:ilvl w:val="0"/>
                                <w:numId w:val="0"/>
                              </w:numPr>
                              <w:tabs>
                                <w:tab w:val="left" w:pos="720"/>
                              </w:tabs>
                              <w:spacing w:after="0"/>
                              <w:rPr>
                                <w:bCs/>
                                <w:iCs/>
                                <w:kern w:val="20"/>
                              </w:rPr>
                            </w:pPr>
                            <w:r>
                              <w:rPr>
                                <w:bCs/>
                                <w:iCs/>
                                <w:kern w:val="20"/>
                              </w:rPr>
                              <w:t xml:space="preserve">A group of seven rural and regional councils establish a corporation under joint ownership to undertake the leasing and operation of their fleets.  Individual ownership of the fleets has resulted in duplicated ownership of similar assets and higher maintenance costs.  Consolidating the function brings together a large portfolio of assets from passenger vehicles, to trucks and road graders.  Each council transfers their existing fleet assets to the new corporation which has service contracts with each participating council.  </w:t>
                            </w:r>
                          </w:p>
                          <w:p w14:paraId="5C85BDC9" w14:textId="77777777" w:rsidR="00512E2C" w:rsidRPr="00C31C8D" w:rsidRDefault="00512E2C" w:rsidP="00CD4E18">
                            <w:pPr>
                              <w:pStyle w:val="ListBullet"/>
                              <w:numPr>
                                <w:ilvl w:val="0"/>
                                <w:numId w:val="0"/>
                              </w:numPr>
                              <w:tabs>
                                <w:tab w:val="left" w:pos="720"/>
                              </w:tabs>
                              <w:spacing w:after="0"/>
                              <w:rPr>
                                <w:bCs/>
                                <w:i/>
                                <w:iCs/>
                                <w:kern w:val="20"/>
                              </w:rPr>
                            </w:pPr>
                            <w:r w:rsidRPr="00C31C8D">
                              <w:rPr>
                                <w:bCs/>
                                <w:i/>
                                <w:iCs/>
                                <w:kern w:val="20"/>
                              </w:rPr>
                              <w:t>Project benefits</w:t>
                            </w:r>
                          </w:p>
                          <w:p w14:paraId="11CEB378" w14:textId="77777777" w:rsidR="00512E2C" w:rsidRPr="00061A9F" w:rsidRDefault="00512E2C" w:rsidP="00CD4E18">
                            <w:pPr>
                              <w:pStyle w:val="ListBullet"/>
                              <w:numPr>
                                <w:ilvl w:val="0"/>
                                <w:numId w:val="0"/>
                              </w:numPr>
                              <w:tabs>
                                <w:tab w:val="left" w:pos="720"/>
                              </w:tabs>
                              <w:spacing w:after="0"/>
                              <w:rPr>
                                <w:bCs/>
                                <w:iCs/>
                                <w:kern w:val="20"/>
                              </w:rPr>
                            </w:pPr>
                            <w:r>
                              <w:rPr>
                                <w:bCs/>
                                <w:iCs/>
                                <w:kern w:val="20"/>
                              </w:rPr>
                              <w:t>The advantages of the change may be felt soon after the transition, as maintenance costs are reduced some of the aging fleet is able to be retired.</w:t>
                            </w:r>
                          </w:p>
                          <w:p w14:paraId="41C7C834" w14:textId="77777777" w:rsidR="00512E2C" w:rsidRDefault="00512E2C" w:rsidP="00CD4E18">
                            <w:pPr>
                              <w:pStyle w:val="ListBullet"/>
                              <w:numPr>
                                <w:ilvl w:val="0"/>
                                <w:numId w:val="0"/>
                              </w:numPr>
                              <w:tabs>
                                <w:tab w:val="left" w:pos="720"/>
                              </w:tabs>
                              <w:spacing w:after="0"/>
                              <w:rPr>
                                <w:bCs/>
                                <w:iCs/>
                                <w:kern w:val="20"/>
                              </w:rPr>
                            </w:pPr>
                            <w:r>
                              <w:rPr>
                                <w:bCs/>
                                <w:iCs/>
                                <w:kern w:val="20"/>
                              </w:rPr>
                              <w:t>The corporation implements fleet management software system to make best use of the shared assets.  Vehicles, plant and equipment are utilised more efficiently and with tracking and active management, administration costs decline.</w:t>
                            </w:r>
                          </w:p>
                          <w:p w14:paraId="285842EA" w14:textId="77777777" w:rsidR="00512E2C" w:rsidRDefault="00512E2C" w:rsidP="00CD4E18">
                            <w:pPr>
                              <w:pStyle w:val="ListBullet"/>
                              <w:numPr>
                                <w:ilvl w:val="0"/>
                                <w:numId w:val="0"/>
                              </w:numPr>
                              <w:tabs>
                                <w:tab w:val="left" w:pos="720"/>
                              </w:tabs>
                              <w:spacing w:after="0"/>
                              <w:rPr>
                                <w:bCs/>
                                <w:iCs/>
                                <w:kern w:val="20"/>
                              </w:rPr>
                            </w:pPr>
                            <w:r>
                              <w:rPr>
                                <w:bCs/>
                                <w:iCs/>
                                <w:kern w:val="20"/>
                              </w:rPr>
                              <w:t xml:space="preserve">Routine maintenance and servicing is centralised and managed, with specialist servicing outsourced at lower cost than before due the economies of scale.  The corporation </w:t>
                            </w:r>
                            <w:proofErr w:type="gramStart"/>
                            <w:r>
                              <w:rPr>
                                <w:bCs/>
                                <w:iCs/>
                                <w:kern w:val="20"/>
                              </w:rPr>
                              <w:t>is able to</w:t>
                            </w:r>
                            <w:proofErr w:type="gramEnd"/>
                            <w:r>
                              <w:rPr>
                                <w:bCs/>
                                <w:iCs/>
                                <w:kern w:val="20"/>
                              </w:rPr>
                              <w:t xml:space="preserve"> offer traineeships to mechanics and establish long term service agreements with several service centres in the region.    </w:t>
                            </w:r>
                          </w:p>
                          <w:p w14:paraId="5D0BE48C" w14:textId="700C74C7" w:rsidR="00512E2C" w:rsidRDefault="00512E2C" w:rsidP="0071434B">
                            <w:pPr>
                              <w:spacing w:before="120"/>
                              <w:rPr>
                                <w:rFonts w:cstheme="minorHAnsi"/>
                                <w:sz w:val="19"/>
                                <w:szCs w:val="19"/>
                                <w:lang w:val="en-US"/>
                              </w:rPr>
                            </w:pPr>
                            <w:r>
                              <w:rPr>
                                <w:bCs/>
                                <w:iCs/>
                                <w:kern w:val="20"/>
                              </w:rPr>
                              <w:t>The corporation may also be able to purchase newer vehicles and increasingly turn over their fleet to be replaced with newer, more efficient vehicles, helping to reduce fuel costs.   Alternatively, if the fleet is upgraded to electric vehicles, infrastructure for electric cars is rolled out across the council group, with charging stations deployed at depots and council offices, and key tourist sites across the region.</w:t>
                            </w:r>
                          </w:p>
                        </w:txbxContent>
                      </wps:txbx>
                      <wps:bodyPr rot="0" vert="horz" wrap="square" lIns="91440" tIns="45720" rIns="91440" bIns="45720" anchor="t" anchorCtr="0">
                        <a:noAutofit/>
                      </wps:bodyPr>
                    </wps:wsp>
                  </a:graphicData>
                </a:graphic>
              </wp:inline>
            </w:drawing>
          </mc:Choice>
          <mc:Fallback>
            <w:pict>
              <v:shape w14:anchorId="01017AAA" id="_x0000_s1049" type="#_x0000_t202" style="width:453.55pt;height:3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" fillcolor="#eaf8f8 [663]" strokecolor="#99e0dd [3207]">
                <v:textbox>
                  <w:txbxContent>
                    <w:p w14:paraId="5EF391BA" w14:textId="77777777" w:rsidR="00512E2C" w:rsidRPr="00061A9F" w:rsidRDefault="00512E2C" w:rsidP="00CD4E18">
                      <w:pPr>
                        <w:rPr>
                          <w:b/>
                        </w:rPr>
                      </w:pPr>
                      <w:r w:rsidRPr="00061A9F">
                        <w:rPr>
                          <w:b/>
                        </w:rPr>
                        <w:t>Jointly Owned Fleet Management Entity</w:t>
                      </w:r>
                    </w:p>
                    <w:p w14:paraId="412A6C41" w14:textId="77777777" w:rsidR="00512E2C" w:rsidRPr="00C31C8D" w:rsidRDefault="00512E2C" w:rsidP="00CD4E18">
                      <w:pPr>
                        <w:pStyle w:val="ListBullet"/>
                        <w:numPr>
                          <w:ilvl w:val="0"/>
                          <w:numId w:val="0"/>
                        </w:numPr>
                        <w:tabs>
                          <w:tab w:val="left" w:pos="720"/>
                        </w:tabs>
                        <w:spacing w:after="0"/>
                        <w:rPr>
                          <w:bCs/>
                          <w:i/>
                          <w:iCs/>
                          <w:kern w:val="20"/>
                        </w:rPr>
                      </w:pPr>
                      <w:r>
                        <w:rPr>
                          <w:bCs/>
                          <w:i/>
                          <w:iCs/>
                          <w:kern w:val="20"/>
                        </w:rPr>
                        <w:t>Challenge</w:t>
                      </w:r>
                    </w:p>
                    <w:p w14:paraId="1387D1BB" w14:textId="77777777" w:rsidR="00512E2C" w:rsidRDefault="00512E2C" w:rsidP="00CD4E18">
                      <w:pPr>
                        <w:pStyle w:val="ListBullet"/>
                        <w:numPr>
                          <w:ilvl w:val="0"/>
                          <w:numId w:val="0"/>
                        </w:numPr>
                        <w:tabs>
                          <w:tab w:val="left" w:pos="720"/>
                        </w:tabs>
                        <w:spacing w:after="0"/>
                        <w:rPr>
                          <w:bCs/>
                          <w:iCs/>
                          <w:kern w:val="20"/>
                        </w:rPr>
                      </w:pPr>
                      <w:r>
                        <w:rPr>
                          <w:bCs/>
                          <w:iCs/>
                          <w:kern w:val="20"/>
                        </w:rPr>
                        <w:t xml:space="preserve">A group of seven rural and regional councils establish a corporation under joint ownership to undertake the leasing and operation of their fleets.  Individual ownership of the fleets has resulted in duplicated ownership of similar assets and higher maintenance costs.  Consolidating the function brings together a large portfolio of assets from passenger vehicles, to trucks and road graders.  Each council transfers their existing fleet assets to the new corporation which has service contracts with each participating council.  </w:t>
                      </w:r>
                    </w:p>
                    <w:p w14:paraId="5C85BDC9" w14:textId="77777777" w:rsidR="00512E2C" w:rsidRPr="00C31C8D" w:rsidRDefault="00512E2C" w:rsidP="00CD4E18">
                      <w:pPr>
                        <w:pStyle w:val="ListBullet"/>
                        <w:numPr>
                          <w:ilvl w:val="0"/>
                          <w:numId w:val="0"/>
                        </w:numPr>
                        <w:tabs>
                          <w:tab w:val="left" w:pos="720"/>
                        </w:tabs>
                        <w:spacing w:after="0"/>
                        <w:rPr>
                          <w:bCs/>
                          <w:i/>
                          <w:iCs/>
                          <w:kern w:val="20"/>
                        </w:rPr>
                      </w:pPr>
                      <w:r w:rsidRPr="00C31C8D">
                        <w:rPr>
                          <w:bCs/>
                          <w:i/>
                          <w:iCs/>
                          <w:kern w:val="20"/>
                        </w:rPr>
                        <w:t>Project benefits</w:t>
                      </w:r>
                    </w:p>
                    <w:p w14:paraId="11CEB378" w14:textId="77777777" w:rsidR="00512E2C" w:rsidRPr="00061A9F" w:rsidRDefault="00512E2C" w:rsidP="00CD4E18">
                      <w:pPr>
                        <w:pStyle w:val="ListBullet"/>
                        <w:numPr>
                          <w:ilvl w:val="0"/>
                          <w:numId w:val="0"/>
                        </w:numPr>
                        <w:tabs>
                          <w:tab w:val="left" w:pos="720"/>
                        </w:tabs>
                        <w:spacing w:after="0"/>
                        <w:rPr>
                          <w:bCs/>
                          <w:iCs/>
                          <w:kern w:val="20"/>
                        </w:rPr>
                      </w:pPr>
                      <w:r>
                        <w:rPr>
                          <w:bCs/>
                          <w:iCs/>
                          <w:kern w:val="20"/>
                        </w:rPr>
                        <w:t>The advantages of the change may be felt soon after the transition, as maintenance costs are reduced some of the aging fleet is able to be retired.</w:t>
                      </w:r>
                    </w:p>
                    <w:p w14:paraId="41C7C834" w14:textId="77777777" w:rsidR="00512E2C" w:rsidRDefault="00512E2C" w:rsidP="00CD4E18">
                      <w:pPr>
                        <w:pStyle w:val="ListBullet"/>
                        <w:numPr>
                          <w:ilvl w:val="0"/>
                          <w:numId w:val="0"/>
                        </w:numPr>
                        <w:tabs>
                          <w:tab w:val="left" w:pos="720"/>
                        </w:tabs>
                        <w:spacing w:after="0"/>
                        <w:rPr>
                          <w:bCs/>
                          <w:iCs/>
                          <w:kern w:val="20"/>
                        </w:rPr>
                      </w:pPr>
                      <w:r>
                        <w:rPr>
                          <w:bCs/>
                          <w:iCs/>
                          <w:kern w:val="20"/>
                        </w:rPr>
                        <w:t>The corporation implements fleet management software system to make best use of the shared assets.  Vehicles, plant and equipment are utilised more efficiently and with tracking and active management, administration costs decline.</w:t>
                      </w:r>
                    </w:p>
                    <w:p w14:paraId="285842EA" w14:textId="77777777" w:rsidR="00512E2C" w:rsidRDefault="00512E2C" w:rsidP="00CD4E18">
                      <w:pPr>
                        <w:pStyle w:val="ListBullet"/>
                        <w:numPr>
                          <w:ilvl w:val="0"/>
                          <w:numId w:val="0"/>
                        </w:numPr>
                        <w:tabs>
                          <w:tab w:val="left" w:pos="720"/>
                        </w:tabs>
                        <w:spacing w:after="0"/>
                        <w:rPr>
                          <w:bCs/>
                          <w:iCs/>
                          <w:kern w:val="20"/>
                        </w:rPr>
                      </w:pPr>
                      <w:r>
                        <w:rPr>
                          <w:bCs/>
                          <w:iCs/>
                          <w:kern w:val="20"/>
                        </w:rPr>
                        <w:t xml:space="preserve">Routine maintenance and servicing is centralised and managed, with specialist servicing outsourced at lower cost than before due the economies of scale.  The corporation </w:t>
                      </w:r>
                      <w:proofErr w:type="gramStart"/>
                      <w:r>
                        <w:rPr>
                          <w:bCs/>
                          <w:iCs/>
                          <w:kern w:val="20"/>
                        </w:rPr>
                        <w:t>is able to</w:t>
                      </w:r>
                      <w:proofErr w:type="gramEnd"/>
                      <w:r>
                        <w:rPr>
                          <w:bCs/>
                          <w:iCs/>
                          <w:kern w:val="20"/>
                        </w:rPr>
                        <w:t xml:space="preserve"> offer traineeships to mechanics and establish long term service agreements with several service centres in the region.    </w:t>
                      </w:r>
                    </w:p>
                    <w:p w14:paraId="5D0BE48C" w14:textId="700C74C7" w:rsidR="00512E2C" w:rsidRDefault="00512E2C" w:rsidP="0071434B">
                      <w:pPr>
                        <w:spacing w:before="120"/>
                        <w:rPr>
                          <w:rFonts w:cstheme="minorHAnsi"/>
                          <w:sz w:val="19"/>
                          <w:szCs w:val="19"/>
                          <w:lang w:val="en-US"/>
                        </w:rPr>
                      </w:pPr>
                      <w:r>
                        <w:rPr>
                          <w:bCs/>
                          <w:iCs/>
                          <w:kern w:val="20"/>
                        </w:rPr>
                        <w:t>The corporation may also be able to purchase newer vehicles and increasingly turn over their fleet to be replaced with newer, more efficient vehicles, helping to reduce fuel costs.   Alternatively, if the fleet is upgraded to electric vehicles, infrastructure for electric cars is rolled out across the council group, with charging stations deployed at depots and council offices, and key tourist sites across the region.</w:t>
                      </w:r>
                    </w:p>
                  </w:txbxContent>
                </v:textbox>
                <w10:anchorlock/>
              </v:shape>
            </w:pict>
          </mc:Fallback>
        </mc:AlternateContent>
      </w:r>
    </w:p>
    <w:p w14:paraId="0B71C510" w14:textId="77777777" w:rsidR="00CD4E18" w:rsidRDefault="00CD4E18" w:rsidP="00CD4E18">
      <w:pPr>
        <w:rPr>
          <w:rFonts w:cstheme="minorHAnsi"/>
        </w:rPr>
      </w:pPr>
      <w:r w:rsidRPr="00911E31">
        <w:rPr>
          <w:rFonts w:cstheme="minorHAnsi"/>
          <w:noProof/>
        </w:rPr>
        <mc:AlternateContent>
          <mc:Choice Requires="wps">
            <w:drawing>
              <wp:inline distT="0" distB="0" distL="0" distR="0" wp14:anchorId="07D1CA03" wp14:editId="163F8263">
                <wp:extent cx="5760000" cy="1421394"/>
                <wp:effectExtent l="0" t="0" r="12700" b="17145"/>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421394"/>
                        </a:xfrm>
                        <a:prstGeom prst="rect">
                          <a:avLst/>
                        </a:prstGeom>
                        <a:solidFill>
                          <a:schemeClr val="accent4">
                            <a:lumMod val="20000"/>
                            <a:lumOff val="80000"/>
                          </a:schemeClr>
                        </a:solidFill>
                        <a:ln w="9525">
                          <a:solidFill>
                            <a:schemeClr val="accent4"/>
                          </a:solidFill>
                          <a:miter lim="800000"/>
                          <a:headEnd/>
                          <a:tailEnd/>
                        </a:ln>
                      </wps:spPr>
                      <wps:txbx>
                        <w:txbxContent>
                          <w:p w14:paraId="6DECC8B0" w14:textId="77777777" w:rsidR="00512E2C" w:rsidRPr="00061A9F" w:rsidRDefault="00512E2C" w:rsidP="00CD4E18">
                            <w:pPr>
                              <w:rPr>
                                <w:b/>
                              </w:rPr>
                            </w:pPr>
                            <w:r w:rsidRPr="00061A9F">
                              <w:rPr>
                                <w:rFonts w:cstheme="minorHAnsi"/>
                                <w:b/>
                                <w:sz w:val="19"/>
                                <w:szCs w:val="19"/>
                                <w:lang w:val="en-US"/>
                              </w:rPr>
                              <w:t xml:space="preserve"> </w:t>
                            </w:r>
                            <w:r w:rsidRPr="00061A9F">
                              <w:rPr>
                                <w:b/>
                              </w:rPr>
                              <w:t>Shared Statutory Services</w:t>
                            </w:r>
                          </w:p>
                          <w:p w14:paraId="2FDBFB07" w14:textId="77777777" w:rsidR="00512E2C" w:rsidRPr="00C31C8D" w:rsidRDefault="00512E2C" w:rsidP="00CD4E18">
                            <w:pPr>
                              <w:pStyle w:val="ListBullet"/>
                              <w:numPr>
                                <w:ilvl w:val="0"/>
                                <w:numId w:val="0"/>
                              </w:numPr>
                              <w:tabs>
                                <w:tab w:val="left" w:pos="720"/>
                              </w:tabs>
                              <w:spacing w:after="0"/>
                              <w:rPr>
                                <w:bCs/>
                                <w:i/>
                                <w:iCs/>
                                <w:kern w:val="20"/>
                              </w:rPr>
                            </w:pPr>
                            <w:r>
                              <w:rPr>
                                <w:bCs/>
                                <w:i/>
                                <w:iCs/>
                                <w:kern w:val="20"/>
                              </w:rPr>
                              <w:t>Challenge</w:t>
                            </w:r>
                          </w:p>
                          <w:p w14:paraId="253A1562" w14:textId="77777777" w:rsidR="00512E2C" w:rsidRDefault="00512E2C" w:rsidP="00CD4E18">
                            <w:pPr>
                              <w:pStyle w:val="ListBullet"/>
                              <w:numPr>
                                <w:ilvl w:val="0"/>
                                <w:numId w:val="0"/>
                              </w:numPr>
                              <w:tabs>
                                <w:tab w:val="left" w:pos="720"/>
                              </w:tabs>
                              <w:spacing w:after="0"/>
                              <w:rPr>
                                <w:bCs/>
                                <w:iCs/>
                                <w:kern w:val="20"/>
                              </w:rPr>
                            </w:pPr>
                            <w:r>
                              <w:rPr>
                                <w:bCs/>
                                <w:iCs/>
                                <w:kern w:val="20"/>
                              </w:rPr>
                              <w:t xml:space="preserve">A group of six rural and regional councils have undertaken service reviews of their statutory services over the past five years, including local laws, environmental health, building and food safety.   </w:t>
                            </w:r>
                          </w:p>
                          <w:p w14:paraId="40532246" w14:textId="77777777" w:rsidR="00512E2C" w:rsidRDefault="00512E2C" w:rsidP="00CD4E18">
                            <w:pPr>
                              <w:pStyle w:val="ListBullet"/>
                              <w:numPr>
                                <w:ilvl w:val="0"/>
                                <w:numId w:val="0"/>
                              </w:numPr>
                              <w:tabs>
                                <w:tab w:val="left" w:pos="720"/>
                              </w:tabs>
                              <w:spacing w:after="0"/>
                              <w:rPr>
                                <w:bCs/>
                                <w:iCs/>
                                <w:kern w:val="20"/>
                              </w:rPr>
                            </w:pPr>
                            <w:r>
                              <w:rPr>
                                <w:bCs/>
                                <w:iCs/>
                                <w:kern w:val="20"/>
                              </w:rPr>
                              <w:t>The total number of staff involved in these processes is over 100, however the reviews identified a major deficit in skills and capability, with the small size of the council teams contributing to a lack of opportunity to develop capacity and</w:t>
                            </w:r>
                            <w:r w:rsidRPr="000418E4">
                              <w:rPr>
                                <w:bCs/>
                                <w:iCs/>
                                <w:kern w:val="20"/>
                              </w:rPr>
                              <w:t xml:space="preserve"> </w:t>
                            </w:r>
                            <w:r>
                              <w:rPr>
                                <w:bCs/>
                                <w:iCs/>
                                <w:kern w:val="20"/>
                              </w:rPr>
                              <w:t>operational experience.</w:t>
                            </w:r>
                          </w:p>
                          <w:p w14:paraId="5056B0D2" w14:textId="77777777" w:rsidR="00512E2C" w:rsidRPr="00C31C8D" w:rsidRDefault="00512E2C" w:rsidP="00CD4E18">
                            <w:pPr>
                              <w:pStyle w:val="ListBullet"/>
                              <w:numPr>
                                <w:ilvl w:val="0"/>
                                <w:numId w:val="0"/>
                              </w:numPr>
                              <w:tabs>
                                <w:tab w:val="left" w:pos="720"/>
                              </w:tabs>
                              <w:spacing w:after="0"/>
                              <w:rPr>
                                <w:bCs/>
                                <w:i/>
                                <w:iCs/>
                                <w:kern w:val="20"/>
                              </w:rPr>
                            </w:pPr>
                            <w:r w:rsidRPr="00C31C8D">
                              <w:rPr>
                                <w:bCs/>
                                <w:i/>
                                <w:iCs/>
                                <w:kern w:val="20"/>
                              </w:rPr>
                              <w:t xml:space="preserve">Project </w:t>
                            </w:r>
                            <w:r>
                              <w:rPr>
                                <w:bCs/>
                                <w:i/>
                                <w:iCs/>
                                <w:kern w:val="20"/>
                              </w:rPr>
                              <w:t>implementation</w:t>
                            </w:r>
                          </w:p>
                          <w:p w14:paraId="28CA3684" w14:textId="68183276" w:rsidR="00512E2C" w:rsidRDefault="00512E2C" w:rsidP="00CD4E18">
                            <w:pPr>
                              <w:pStyle w:val="ListBullet"/>
                              <w:numPr>
                                <w:ilvl w:val="0"/>
                                <w:numId w:val="0"/>
                              </w:numPr>
                              <w:tabs>
                                <w:tab w:val="left" w:pos="720"/>
                              </w:tabs>
                              <w:spacing w:after="0"/>
                              <w:rPr>
                                <w:bCs/>
                                <w:iCs/>
                                <w:kern w:val="20"/>
                              </w:rPr>
                            </w:pPr>
                            <w:r>
                              <w:rPr>
                                <w:bCs/>
                                <w:iCs/>
                                <w:kern w:val="20"/>
                              </w:rPr>
                              <w:t xml:space="preserve">To address this challenge the council </w:t>
                            </w:r>
                            <w:proofErr w:type="gramStart"/>
                            <w:r>
                              <w:rPr>
                                <w:bCs/>
                                <w:iCs/>
                                <w:kern w:val="20"/>
                              </w:rPr>
                              <w:t>group</w:t>
                            </w:r>
                            <w:proofErr w:type="gramEnd"/>
                            <w:r>
                              <w:rPr>
                                <w:bCs/>
                                <w:iCs/>
                                <w:kern w:val="20"/>
                              </w:rPr>
                              <w:t xml:space="preserve"> establish a shared service agreement to deliver statutory services as a group.  Over a two-year period, the services are brought under a regional management structure.  The services are delivered from ‘service delivery clusters’ that are located across the region.</w:t>
                            </w:r>
                          </w:p>
                          <w:p w14:paraId="709A31B4" w14:textId="77777777" w:rsidR="00512E2C" w:rsidRDefault="00512E2C" w:rsidP="00CD4E18">
                            <w:pPr>
                              <w:pStyle w:val="ListBullet"/>
                              <w:numPr>
                                <w:ilvl w:val="0"/>
                                <w:numId w:val="0"/>
                              </w:numPr>
                              <w:tabs>
                                <w:tab w:val="left" w:pos="720"/>
                              </w:tabs>
                              <w:spacing w:after="0"/>
                              <w:rPr>
                                <w:bCs/>
                                <w:iCs/>
                                <w:kern w:val="20"/>
                              </w:rPr>
                            </w:pPr>
                            <w:r>
                              <w:rPr>
                                <w:bCs/>
                                <w:i/>
                                <w:iCs/>
                                <w:kern w:val="20"/>
                              </w:rPr>
                              <w:t>B</w:t>
                            </w:r>
                            <w:r w:rsidRPr="00061A9F">
                              <w:rPr>
                                <w:bCs/>
                                <w:i/>
                                <w:iCs/>
                                <w:kern w:val="20"/>
                              </w:rPr>
                              <w:t>enefits</w:t>
                            </w:r>
                          </w:p>
                          <w:p w14:paraId="6671B8BB" w14:textId="77777777" w:rsidR="00512E2C" w:rsidRDefault="00512E2C" w:rsidP="00CD4E18">
                            <w:pPr>
                              <w:pStyle w:val="ListBullet"/>
                              <w:numPr>
                                <w:ilvl w:val="0"/>
                                <w:numId w:val="0"/>
                              </w:numPr>
                              <w:tabs>
                                <w:tab w:val="left" w:pos="720"/>
                              </w:tabs>
                              <w:spacing w:after="0"/>
                              <w:rPr>
                                <w:bCs/>
                                <w:iCs/>
                                <w:kern w:val="20"/>
                              </w:rPr>
                            </w:pPr>
                            <w:proofErr w:type="gramStart"/>
                            <w:r>
                              <w:rPr>
                                <w:bCs/>
                                <w:iCs/>
                                <w:kern w:val="20"/>
                              </w:rPr>
                              <w:t>As a result of</w:t>
                            </w:r>
                            <w:proofErr w:type="gramEnd"/>
                            <w:r>
                              <w:rPr>
                                <w:bCs/>
                                <w:iCs/>
                                <w:kern w:val="20"/>
                              </w:rPr>
                              <w:t xml:space="preserve"> the new arrangements, service levels are likely able to be increased due to the increased capacity to undertake longer term planning and management, while staff are able to develop expertise in a specific service with a broader regional impact.</w:t>
                            </w:r>
                          </w:p>
                          <w:p w14:paraId="33C8BEF8" w14:textId="77777777" w:rsidR="00512E2C" w:rsidRDefault="00512E2C" w:rsidP="00CD4E18">
                            <w:pPr>
                              <w:pStyle w:val="ListBullet"/>
                              <w:numPr>
                                <w:ilvl w:val="0"/>
                                <w:numId w:val="0"/>
                              </w:numPr>
                              <w:tabs>
                                <w:tab w:val="left" w:pos="720"/>
                              </w:tabs>
                              <w:spacing w:after="0"/>
                              <w:rPr>
                                <w:bCs/>
                                <w:iCs/>
                                <w:kern w:val="20"/>
                              </w:rPr>
                            </w:pPr>
                            <w:r>
                              <w:rPr>
                                <w:bCs/>
                                <w:iCs/>
                                <w:kern w:val="20"/>
                              </w:rPr>
                              <w:t xml:space="preserve">Over the following year, the benefits of the arrangements lead to significant improvements in both service levels and quality.  While staff numbers remain similar prior to consolidation, the group </w:t>
                            </w:r>
                            <w:proofErr w:type="gramStart"/>
                            <w:r>
                              <w:rPr>
                                <w:bCs/>
                                <w:iCs/>
                                <w:kern w:val="20"/>
                              </w:rPr>
                              <w:t>is able to</w:t>
                            </w:r>
                            <w:proofErr w:type="gramEnd"/>
                            <w:r>
                              <w:rPr>
                                <w:bCs/>
                                <w:iCs/>
                                <w:kern w:val="20"/>
                              </w:rPr>
                              <w:t xml:space="preserve"> invest in more up to date training and staff are able to specialise.  </w:t>
                            </w:r>
                          </w:p>
                          <w:p w14:paraId="3752EC30" w14:textId="77777777" w:rsidR="00512E2C" w:rsidRDefault="00512E2C" w:rsidP="00CD4E18">
                            <w:pPr>
                              <w:pStyle w:val="ListBullet"/>
                              <w:numPr>
                                <w:ilvl w:val="0"/>
                                <w:numId w:val="0"/>
                              </w:numPr>
                              <w:tabs>
                                <w:tab w:val="left" w:pos="720"/>
                              </w:tabs>
                              <w:spacing w:after="0"/>
                              <w:rPr>
                                <w:lang w:val="en-US"/>
                              </w:rPr>
                            </w:pPr>
                            <w:r>
                              <w:rPr>
                                <w:bCs/>
                                <w:iCs/>
                                <w:kern w:val="20"/>
                              </w:rPr>
                              <w:t>Due to the success of the project the councils begin to examine their planning functions with a view to consolidating these services for similar service benefits in the future.</w:t>
                            </w:r>
                          </w:p>
                        </w:txbxContent>
                      </wps:txbx>
                      <wps:bodyPr rot="0" vert="horz" wrap="square" lIns="91440" tIns="45720" rIns="91440" bIns="45720" anchor="t" anchorCtr="0">
                        <a:spAutoFit/>
                      </wps:bodyPr>
                    </wps:wsp>
                  </a:graphicData>
                </a:graphic>
              </wp:inline>
            </w:drawing>
          </mc:Choice>
          <mc:Fallback>
            <w:pict>
              <v:shape w14:anchorId="07D1CA03" id="_x0000_s1050" type="#_x0000_t202" style="width:453.55pt;height:1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" fillcolor="#eaf8f8 [663]" strokecolor="#99e0dd [3207]">
                <v:textbox style="mso-fit-shape-to-text:t">
                  <w:txbxContent>
                    <w:p w14:paraId="6DECC8B0" w14:textId="77777777" w:rsidR="00512E2C" w:rsidRPr="00061A9F" w:rsidRDefault="00512E2C" w:rsidP="00CD4E18">
                      <w:pPr>
                        <w:rPr>
                          <w:b/>
                        </w:rPr>
                      </w:pPr>
                      <w:r w:rsidRPr="00061A9F">
                        <w:rPr>
                          <w:rFonts w:cstheme="minorHAnsi"/>
                          <w:b/>
                          <w:sz w:val="19"/>
                          <w:szCs w:val="19"/>
                          <w:lang w:val="en-US"/>
                        </w:rPr>
                        <w:t xml:space="preserve"> </w:t>
                      </w:r>
                      <w:r w:rsidRPr="00061A9F">
                        <w:rPr>
                          <w:b/>
                        </w:rPr>
                        <w:t>Shared Statutory Services</w:t>
                      </w:r>
                    </w:p>
                    <w:p w14:paraId="2FDBFB07" w14:textId="77777777" w:rsidR="00512E2C" w:rsidRPr="00C31C8D" w:rsidRDefault="00512E2C" w:rsidP="00CD4E18">
                      <w:pPr>
                        <w:pStyle w:val="ListBullet"/>
                        <w:numPr>
                          <w:ilvl w:val="0"/>
                          <w:numId w:val="0"/>
                        </w:numPr>
                        <w:tabs>
                          <w:tab w:val="left" w:pos="720"/>
                        </w:tabs>
                        <w:spacing w:after="0"/>
                        <w:rPr>
                          <w:bCs/>
                          <w:i/>
                          <w:iCs/>
                          <w:kern w:val="20"/>
                        </w:rPr>
                      </w:pPr>
                      <w:r>
                        <w:rPr>
                          <w:bCs/>
                          <w:i/>
                          <w:iCs/>
                          <w:kern w:val="20"/>
                        </w:rPr>
                        <w:t>Challenge</w:t>
                      </w:r>
                    </w:p>
                    <w:p w14:paraId="253A1562" w14:textId="77777777" w:rsidR="00512E2C" w:rsidRDefault="00512E2C" w:rsidP="00CD4E18">
                      <w:pPr>
                        <w:pStyle w:val="ListBullet"/>
                        <w:numPr>
                          <w:ilvl w:val="0"/>
                          <w:numId w:val="0"/>
                        </w:numPr>
                        <w:tabs>
                          <w:tab w:val="left" w:pos="720"/>
                        </w:tabs>
                        <w:spacing w:after="0"/>
                        <w:rPr>
                          <w:bCs/>
                          <w:iCs/>
                          <w:kern w:val="20"/>
                        </w:rPr>
                      </w:pPr>
                      <w:r>
                        <w:rPr>
                          <w:bCs/>
                          <w:iCs/>
                          <w:kern w:val="20"/>
                        </w:rPr>
                        <w:t xml:space="preserve">A group of six rural and regional councils have undertaken service reviews of their statutory services over the past five years, including local laws, environmental health, building and food safety.   </w:t>
                      </w:r>
                    </w:p>
                    <w:p w14:paraId="40532246" w14:textId="77777777" w:rsidR="00512E2C" w:rsidRDefault="00512E2C" w:rsidP="00CD4E18">
                      <w:pPr>
                        <w:pStyle w:val="ListBullet"/>
                        <w:numPr>
                          <w:ilvl w:val="0"/>
                          <w:numId w:val="0"/>
                        </w:numPr>
                        <w:tabs>
                          <w:tab w:val="left" w:pos="720"/>
                        </w:tabs>
                        <w:spacing w:after="0"/>
                        <w:rPr>
                          <w:bCs/>
                          <w:iCs/>
                          <w:kern w:val="20"/>
                        </w:rPr>
                      </w:pPr>
                      <w:r>
                        <w:rPr>
                          <w:bCs/>
                          <w:iCs/>
                          <w:kern w:val="20"/>
                        </w:rPr>
                        <w:t>The total number of staff involved in these processes is over 100, however the reviews identified a major deficit in skills and capability, with the small size of the council teams contributing to a lack of opportunity to develop capacity and</w:t>
                      </w:r>
                      <w:r w:rsidRPr="000418E4">
                        <w:rPr>
                          <w:bCs/>
                          <w:iCs/>
                          <w:kern w:val="20"/>
                        </w:rPr>
                        <w:t xml:space="preserve"> </w:t>
                      </w:r>
                      <w:r>
                        <w:rPr>
                          <w:bCs/>
                          <w:iCs/>
                          <w:kern w:val="20"/>
                        </w:rPr>
                        <w:t>operational experience.</w:t>
                      </w:r>
                    </w:p>
                    <w:p w14:paraId="5056B0D2" w14:textId="77777777" w:rsidR="00512E2C" w:rsidRPr="00C31C8D" w:rsidRDefault="00512E2C" w:rsidP="00CD4E18">
                      <w:pPr>
                        <w:pStyle w:val="ListBullet"/>
                        <w:numPr>
                          <w:ilvl w:val="0"/>
                          <w:numId w:val="0"/>
                        </w:numPr>
                        <w:tabs>
                          <w:tab w:val="left" w:pos="720"/>
                        </w:tabs>
                        <w:spacing w:after="0"/>
                        <w:rPr>
                          <w:bCs/>
                          <w:i/>
                          <w:iCs/>
                          <w:kern w:val="20"/>
                        </w:rPr>
                      </w:pPr>
                      <w:r w:rsidRPr="00C31C8D">
                        <w:rPr>
                          <w:bCs/>
                          <w:i/>
                          <w:iCs/>
                          <w:kern w:val="20"/>
                        </w:rPr>
                        <w:t xml:space="preserve">Project </w:t>
                      </w:r>
                      <w:r>
                        <w:rPr>
                          <w:bCs/>
                          <w:i/>
                          <w:iCs/>
                          <w:kern w:val="20"/>
                        </w:rPr>
                        <w:t>implementation</w:t>
                      </w:r>
                    </w:p>
                    <w:p w14:paraId="28CA3684" w14:textId="68183276" w:rsidR="00512E2C" w:rsidRDefault="00512E2C" w:rsidP="00CD4E18">
                      <w:pPr>
                        <w:pStyle w:val="ListBullet"/>
                        <w:numPr>
                          <w:ilvl w:val="0"/>
                          <w:numId w:val="0"/>
                        </w:numPr>
                        <w:tabs>
                          <w:tab w:val="left" w:pos="720"/>
                        </w:tabs>
                        <w:spacing w:after="0"/>
                        <w:rPr>
                          <w:bCs/>
                          <w:iCs/>
                          <w:kern w:val="20"/>
                        </w:rPr>
                      </w:pPr>
                      <w:r>
                        <w:rPr>
                          <w:bCs/>
                          <w:iCs/>
                          <w:kern w:val="20"/>
                        </w:rPr>
                        <w:t xml:space="preserve">To address this challenge the council </w:t>
                      </w:r>
                      <w:proofErr w:type="gramStart"/>
                      <w:r>
                        <w:rPr>
                          <w:bCs/>
                          <w:iCs/>
                          <w:kern w:val="20"/>
                        </w:rPr>
                        <w:t>group</w:t>
                      </w:r>
                      <w:proofErr w:type="gramEnd"/>
                      <w:r>
                        <w:rPr>
                          <w:bCs/>
                          <w:iCs/>
                          <w:kern w:val="20"/>
                        </w:rPr>
                        <w:t xml:space="preserve"> establish a shared service agreement to deliver statutory services as a group.  Over a two-year period, the services are brought under a regional management structure.  The services are delivered from ‘service delivery clusters’ that are located across the region.</w:t>
                      </w:r>
                    </w:p>
                    <w:p w14:paraId="709A31B4" w14:textId="77777777" w:rsidR="00512E2C" w:rsidRDefault="00512E2C" w:rsidP="00CD4E18">
                      <w:pPr>
                        <w:pStyle w:val="ListBullet"/>
                        <w:numPr>
                          <w:ilvl w:val="0"/>
                          <w:numId w:val="0"/>
                        </w:numPr>
                        <w:tabs>
                          <w:tab w:val="left" w:pos="720"/>
                        </w:tabs>
                        <w:spacing w:after="0"/>
                        <w:rPr>
                          <w:bCs/>
                          <w:iCs/>
                          <w:kern w:val="20"/>
                        </w:rPr>
                      </w:pPr>
                      <w:r>
                        <w:rPr>
                          <w:bCs/>
                          <w:i/>
                          <w:iCs/>
                          <w:kern w:val="20"/>
                        </w:rPr>
                        <w:t>B</w:t>
                      </w:r>
                      <w:r w:rsidRPr="00061A9F">
                        <w:rPr>
                          <w:bCs/>
                          <w:i/>
                          <w:iCs/>
                          <w:kern w:val="20"/>
                        </w:rPr>
                        <w:t>enefits</w:t>
                      </w:r>
                    </w:p>
                    <w:p w14:paraId="6671B8BB" w14:textId="77777777" w:rsidR="00512E2C" w:rsidRDefault="00512E2C" w:rsidP="00CD4E18">
                      <w:pPr>
                        <w:pStyle w:val="ListBullet"/>
                        <w:numPr>
                          <w:ilvl w:val="0"/>
                          <w:numId w:val="0"/>
                        </w:numPr>
                        <w:tabs>
                          <w:tab w:val="left" w:pos="720"/>
                        </w:tabs>
                        <w:spacing w:after="0"/>
                        <w:rPr>
                          <w:bCs/>
                          <w:iCs/>
                          <w:kern w:val="20"/>
                        </w:rPr>
                      </w:pPr>
                      <w:proofErr w:type="gramStart"/>
                      <w:r>
                        <w:rPr>
                          <w:bCs/>
                          <w:iCs/>
                          <w:kern w:val="20"/>
                        </w:rPr>
                        <w:t>As a result of</w:t>
                      </w:r>
                      <w:proofErr w:type="gramEnd"/>
                      <w:r>
                        <w:rPr>
                          <w:bCs/>
                          <w:iCs/>
                          <w:kern w:val="20"/>
                        </w:rPr>
                        <w:t xml:space="preserve"> the new arrangements, service levels are likely able to be increased due to the increased capacity to undertake longer term planning and management, while staff are able to develop expertise in a specific service with a broader regional impact.</w:t>
                      </w:r>
                    </w:p>
                    <w:p w14:paraId="33C8BEF8" w14:textId="77777777" w:rsidR="00512E2C" w:rsidRDefault="00512E2C" w:rsidP="00CD4E18">
                      <w:pPr>
                        <w:pStyle w:val="ListBullet"/>
                        <w:numPr>
                          <w:ilvl w:val="0"/>
                          <w:numId w:val="0"/>
                        </w:numPr>
                        <w:tabs>
                          <w:tab w:val="left" w:pos="720"/>
                        </w:tabs>
                        <w:spacing w:after="0"/>
                        <w:rPr>
                          <w:bCs/>
                          <w:iCs/>
                          <w:kern w:val="20"/>
                        </w:rPr>
                      </w:pPr>
                      <w:r>
                        <w:rPr>
                          <w:bCs/>
                          <w:iCs/>
                          <w:kern w:val="20"/>
                        </w:rPr>
                        <w:t xml:space="preserve">Over the following year, the benefits of the arrangements lead to significant improvements in both service levels and quality.  While staff numbers remain similar prior to consolidation, the group </w:t>
                      </w:r>
                      <w:proofErr w:type="gramStart"/>
                      <w:r>
                        <w:rPr>
                          <w:bCs/>
                          <w:iCs/>
                          <w:kern w:val="20"/>
                        </w:rPr>
                        <w:t>is able to</w:t>
                      </w:r>
                      <w:proofErr w:type="gramEnd"/>
                      <w:r>
                        <w:rPr>
                          <w:bCs/>
                          <w:iCs/>
                          <w:kern w:val="20"/>
                        </w:rPr>
                        <w:t xml:space="preserve"> invest in more up to date training and staff are able to specialise.  </w:t>
                      </w:r>
                    </w:p>
                    <w:p w14:paraId="3752EC30" w14:textId="77777777" w:rsidR="00512E2C" w:rsidRDefault="00512E2C" w:rsidP="00CD4E18">
                      <w:pPr>
                        <w:pStyle w:val="ListBullet"/>
                        <w:numPr>
                          <w:ilvl w:val="0"/>
                          <w:numId w:val="0"/>
                        </w:numPr>
                        <w:tabs>
                          <w:tab w:val="left" w:pos="720"/>
                        </w:tabs>
                        <w:spacing w:after="0"/>
                        <w:rPr>
                          <w:lang w:val="en-US"/>
                        </w:rPr>
                      </w:pPr>
                      <w:r>
                        <w:rPr>
                          <w:bCs/>
                          <w:iCs/>
                          <w:kern w:val="20"/>
                        </w:rPr>
                        <w:t>Due to the success of the project the councils begin to examine their planning functions with a view to consolidating these services for similar service benefits in the future.</w:t>
                      </w:r>
                    </w:p>
                  </w:txbxContent>
                </v:textbox>
                <w10:anchorlock/>
              </v:shape>
            </w:pict>
          </mc:Fallback>
        </mc:AlternateContent>
      </w:r>
    </w:p>
    <w:p w14:paraId="26A1C052" w14:textId="77777777" w:rsidR="00CD4E18" w:rsidRDefault="00CD4E18" w:rsidP="00CD4E18">
      <w:pPr>
        <w:rPr>
          <w:rFonts w:cstheme="minorHAnsi"/>
        </w:rPr>
      </w:pPr>
      <w:r w:rsidRPr="00911E31">
        <w:rPr>
          <w:rFonts w:cstheme="minorHAnsi"/>
          <w:noProof/>
        </w:rPr>
        <w:lastRenderedPageBreak/>
        <mc:AlternateContent>
          <mc:Choice Requires="wps">
            <w:drawing>
              <wp:inline distT="0" distB="0" distL="0" distR="0" wp14:anchorId="1D79CF05" wp14:editId="6507B3BD">
                <wp:extent cx="5760000" cy="1620570"/>
                <wp:effectExtent l="0" t="0" r="12700" b="15875"/>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620570"/>
                        </a:xfrm>
                        <a:prstGeom prst="rect">
                          <a:avLst/>
                        </a:prstGeom>
                        <a:solidFill>
                          <a:schemeClr val="accent4">
                            <a:lumMod val="20000"/>
                            <a:lumOff val="80000"/>
                          </a:schemeClr>
                        </a:solidFill>
                        <a:ln w="9525">
                          <a:solidFill>
                            <a:schemeClr val="accent4"/>
                          </a:solidFill>
                          <a:miter lim="800000"/>
                          <a:headEnd/>
                          <a:tailEnd/>
                        </a:ln>
                      </wps:spPr>
                      <wps:txbx>
                        <w:txbxContent>
                          <w:p w14:paraId="257B95EF" w14:textId="77777777" w:rsidR="00512E2C" w:rsidRPr="00061A9F" w:rsidRDefault="00512E2C" w:rsidP="00CD4E18">
                            <w:pPr>
                              <w:rPr>
                                <w:b/>
                              </w:rPr>
                            </w:pPr>
                            <w:r w:rsidRPr="00061A9F">
                              <w:rPr>
                                <w:rFonts w:cstheme="minorHAnsi"/>
                                <w:b/>
                                <w:sz w:val="19"/>
                                <w:szCs w:val="19"/>
                                <w:lang w:val="en-US"/>
                              </w:rPr>
                              <w:t xml:space="preserve"> </w:t>
                            </w:r>
                            <w:r w:rsidRPr="00061A9F">
                              <w:rPr>
                                <w:b/>
                              </w:rPr>
                              <w:t>Shared Corporate Services</w:t>
                            </w:r>
                          </w:p>
                          <w:p w14:paraId="1133C4C6" w14:textId="77777777" w:rsidR="00512E2C" w:rsidRPr="00C31C8D" w:rsidRDefault="00512E2C" w:rsidP="00CD4E18">
                            <w:pPr>
                              <w:pStyle w:val="ListBullet"/>
                              <w:numPr>
                                <w:ilvl w:val="0"/>
                                <w:numId w:val="0"/>
                              </w:numPr>
                              <w:tabs>
                                <w:tab w:val="left" w:pos="720"/>
                              </w:tabs>
                              <w:spacing w:after="0"/>
                              <w:rPr>
                                <w:bCs/>
                                <w:i/>
                                <w:iCs/>
                                <w:kern w:val="20"/>
                              </w:rPr>
                            </w:pPr>
                            <w:r w:rsidRPr="00C31C8D">
                              <w:rPr>
                                <w:bCs/>
                                <w:i/>
                                <w:iCs/>
                                <w:kern w:val="20"/>
                              </w:rPr>
                              <w:t>Challenge</w:t>
                            </w:r>
                          </w:p>
                          <w:p w14:paraId="0A10AD56" w14:textId="3B90FDF7" w:rsidR="00512E2C" w:rsidRDefault="00512E2C" w:rsidP="00CD4E18">
                            <w:pPr>
                              <w:pStyle w:val="ListBullet"/>
                              <w:numPr>
                                <w:ilvl w:val="0"/>
                                <w:numId w:val="0"/>
                              </w:numPr>
                              <w:tabs>
                                <w:tab w:val="left" w:pos="720"/>
                              </w:tabs>
                              <w:spacing w:after="0"/>
                              <w:rPr>
                                <w:bCs/>
                                <w:iCs/>
                                <w:kern w:val="20"/>
                              </w:rPr>
                            </w:pPr>
                            <w:r>
                              <w:rPr>
                                <w:bCs/>
                                <w:iCs/>
                                <w:kern w:val="20"/>
                              </w:rPr>
                              <w:t xml:space="preserve">A group of six rural and regional councils are experiencing long term difficulties in maintaining sufficient service levels, and in keeping their IT infrastructure up to date.   On their own, none of the participating councils can commit to the capital requirements needed to invest in new IT infrastructure, and each council is duplicating several lower level functions.  They are also struggling to attract and retain the required skills and capability.  To address this, the councils decide to integrate their corporate (back-end) services over a 3-year period.   </w:t>
                            </w:r>
                          </w:p>
                          <w:p w14:paraId="3CD661B5" w14:textId="77777777" w:rsidR="00512E2C" w:rsidRPr="00C31C8D" w:rsidRDefault="00512E2C" w:rsidP="00CD4E18">
                            <w:pPr>
                              <w:pStyle w:val="ListBullet"/>
                              <w:numPr>
                                <w:ilvl w:val="0"/>
                                <w:numId w:val="0"/>
                              </w:numPr>
                              <w:tabs>
                                <w:tab w:val="left" w:pos="720"/>
                              </w:tabs>
                              <w:spacing w:after="0"/>
                              <w:rPr>
                                <w:bCs/>
                                <w:i/>
                                <w:iCs/>
                                <w:kern w:val="20"/>
                              </w:rPr>
                            </w:pPr>
                            <w:r w:rsidRPr="00C31C8D">
                              <w:rPr>
                                <w:bCs/>
                                <w:i/>
                                <w:iCs/>
                                <w:kern w:val="20"/>
                              </w:rPr>
                              <w:t xml:space="preserve">Project </w:t>
                            </w:r>
                            <w:r>
                              <w:rPr>
                                <w:bCs/>
                                <w:i/>
                                <w:iCs/>
                                <w:kern w:val="20"/>
                              </w:rPr>
                              <w:t>implementation</w:t>
                            </w:r>
                          </w:p>
                          <w:p w14:paraId="076F2FB4" w14:textId="72100A5A" w:rsidR="00512E2C" w:rsidRDefault="00512E2C" w:rsidP="00CD4E18">
                            <w:pPr>
                              <w:pStyle w:val="ListBullet"/>
                              <w:numPr>
                                <w:ilvl w:val="0"/>
                                <w:numId w:val="0"/>
                              </w:numPr>
                              <w:tabs>
                                <w:tab w:val="left" w:pos="720"/>
                              </w:tabs>
                              <w:spacing w:after="0"/>
                              <w:rPr>
                                <w:bCs/>
                                <w:iCs/>
                                <w:kern w:val="20"/>
                              </w:rPr>
                            </w:pPr>
                            <w:r>
                              <w:rPr>
                                <w:bCs/>
                                <w:iCs/>
                                <w:kern w:val="20"/>
                              </w:rPr>
                              <w:t xml:space="preserve">A Memorandum of Understanding (MoU) is signed by the councils to undertake the initial stage of this project.   Due to their greater bargaining power as a group of six, the council group </w:t>
                            </w:r>
                            <w:proofErr w:type="gramStart"/>
                            <w:r>
                              <w:rPr>
                                <w:bCs/>
                                <w:iCs/>
                                <w:kern w:val="20"/>
                              </w:rPr>
                              <w:t>is able to</w:t>
                            </w:r>
                            <w:proofErr w:type="gramEnd"/>
                            <w:r>
                              <w:rPr>
                                <w:bCs/>
                                <w:iCs/>
                                <w:kern w:val="20"/>
                              </w:rPr>
                              <w:t xml:space="preserve"> negotiate improved IT services and costs with vendors, and better support packages and IT training.  The plan is rolled out over an initial 2-year period with the councils’ IT systems integrated and new software installed.   </w:t>
                            </w:r>
                          </w:p>
                          <w:p w14:paraId="4F85C2CA" w14:textId="77777777" w:rsidR="00512E2C" w:rsidRDefault="00512E2C" w:rsidP="00CD4E18">
                            <w:pPr>
                              <w:pStyle w:val="ListBullet"/>
                              <w:numPr>
                                <w:ilvl w:val="0"/>
                                <w:numId w:val="0"/>
                              </w:numPr>
                              <w:tabs>
                                <w:tab w:val="left" w:pos="720"/>
                              </w:tabs>
                              <w:spacing w:after="0"/>
                              <w:rPr>
                                <w:bCs/>
                                <w:iCs/>
                                <w:kern w:val="20"/>
                              </w:rPr>
                            </w:pPr>
                            <w:r>
                              <w:rPr>
                                <w:bCs/>
                                <w:iCs/>
                                <w:kern w:val="20"/>
                              </w:rPr>
                              <w:t>With the base infrastructure in place, the participating councils then negotiate an ongoing shared services contract agreement.</w:t>
                            </w:r>
                          </w:p>
                          <w:p w14:paraId="598E9446" w14:textId="77777777" w:rsidR="00512E2C" w:rsidRPr="00C31C8D" w:rsidRDefault="00512E2C" w:rsidP="00CD4E18">
                            <w:pPr>
                              <w:pStyle w:val="ListBullet"/>
                              <w:numPr>
                                <w:ilvl w:val="0"/>
                                <w:numId w:val="0"/>
                              </w:numPr>
                              <w:tabs>
                                <w:tab w:val="left" w:pos="720"/>
                              </w:tabs>
                              <w:spacing w:after="0"/>
                              <w:rPr>
                                <w:bCs/>
                                <w:i/>
                                <w:iCs/>
                                <w:kern w:val="20"/>
                              </w:rPr>
                            </w:pPr>
                            <w:r w:rsidRPr="00061A9F">
                              <w:rPr>
                                <w:bCs/>
                                <w:i/>
                                <w:iCs/>
                                <w:kern w:val="20"/>
                              </w:rPr>
                              <w:t xml:space="preserve">Project </w:t>
                            </w:r>
                            <w:r>
                              <w:rPr>
                                <w:bCs/>
                                <w:i/>
                                <w:iCs/>
                                <w:kern w:val="20"/>
                              </w:rPr>
                              <w:t>benefits</w:t>
                            </w:r>
                          </w:p>
                          <w:p w14:paraId="4DDB39EA" w14:textId="77777777" w:rsidR="00512E2C" w:rsidRDefault="00512E2C" w:rsidP="00CD4E18">
                            <w:pPr>
                              <w:pStyle w:val="ListBullet"/>
                              <w:numPr>
                                <w:ilvl w:val="0"/>
                                <w:numId w:val="0"/>
                              </w:numPr>
                              <w:tabs>
                                <w:tab w:val="left" w:pos="720"/>
                              </w:tabs>
                              <w:spacing w:after="0"/>
                              <w:rPr>
                                <w:bCs/>
                                <w:iCs/>
                                <w:kern w:val="20"/>
                              </w:rPr>
                            </w:pPr>
                            <w:r>
                              <w:rPr>
                                <w:bCs/>
                                <w:iCs/>
                                <w:kern w:val="20"/>
                              </w:rPr>
                              <w:t xml:space="preserve">The councils </w:t>
                            </w:r>
                            <w:proofErr w:type="gramStart"/>
                            <w:r>
                              <w:rPr>
                                <w:bCs/>
                                <w:iCs/>
                                <w:kern w:val="20"/>
                              </w:rPr>
                              <w:t>are able to</w:t>
                            </w:r>
                            <w:proofErr w:type="gramEnd"/>
                            <w:r>
                              <w:rPr>
                                <w:bCs/>
                                <w:iCs/>
                                <w:kern w:val="20"/>
                              </w:rPr>
                              <w:t xml:space="preserve"> implement a range of business improvements including reducing duplication of corporate services across the councils.  Many transactions are streamlined, with resultant cost benefits.  </w:t>
                            </w:r>
                          </w:p>
                          <w:p w14:paraId="6E49A2D7" w14:textId="77777777" w:rsidR="00512E2C" w:rsidRDefault="00512E2C" w:rsidP="00CD4E18">
                            <w:pPr>
                              <w:pStyle w:val="ListBullet"/>
                              <w:numPr>
                                <w:ilvl w:val="0"/>
                                <w:numId w:val="0"/>
                              </w:numPr>
                              <w:tabs>
                                <w:tab w:val="left" w:pos="720"/>
                              </w:tabs>
                              <w:spacing w:after="0"/>
                              <w:rPr>
                                <w:bCs/>
                                <w:iCs/>
                                <w:kern w:val="20"/>
                              </w:rPr>
                            </w:pPr>
                            <w:r>
                              <w:rPr>
                                <w:bCs/>
                                <w:iCs/>
                                <w:kern w:val="20"/>
                              </w:rPr>
                              <w:t xml:space="preserve">Financial management and procurement services are the first to be centralised, with large savings resulting from cooperative procurement and consistent supplier management and contracting.  Finance </w:t>
                            </w:r>
                            <w:proofErr w:type="gramStart"/>
                            <w:r>
                              <w:rPr>
                                <w:bCs/>
                                <w:iCs/>
                                <w:kern w:val="20"/>
                              </w:rPr>
                              <w:t>are able to</w:t>
                            </w:r>
                            <w:proofErr w:type="gramEnd"/>
                            <w:r>
                              <w:rPr>
                                <w:bCs/>
                                <w:iCs/>
                                <w:kern w:val="20"/>
                              </w:rPr>
                              <w:t xml:space="preserve"> implement a centralised treasury and cash management service for the councils.   Utilities and consumables purchasing are consolidated leading to further savings.</w:t>
                            </w:r>
                          </w:p>
                          <w:p w14:paraId="19F91455" w14:textId="77777777" w:rsidR="00512E2C" w:rsidRDefault="00512E2C" w:rsidP="00CD4E18">
                            <w:pPr>
                              <w:pStyle w:val="ListBullet"/>
                              <w:numPr>
                                <w:ilvl w:val="0"/>
                                <w:numId w:val="0"/>
                              </w:numPr>
                              <w:tabs>
                                <w:tab w:val="left" w:pos="720"/>
                              </w:tabs>
                              <w:spacing w:after="0"/>
                              <w:rPr>
                                <w:bCs/>
                                <w:iCs/>
                                <w:kern w:val="20"/>
                              </w:rPr>
                            </w:pPr>
                            <w:r>
                              <w:rPr>
                                <w:bCs/>
                                <w:iCs/>
                                <w:kern w:val="20"/>
                              </w:rPr>
                              <w:t xml:space="preserve">The centralisation of human resources and payroll services progresses, with recruitment times reduced and consolidation and management of casual and labour hire services progressed.  Staff </w:t>
                            </w:r>
                            <w:proofErr w:type="gramStart"/>
                            <w:r>
                              <w:rPr>
                                <w:bCs/>
                                <w:iCs/>
                                <w:kern w:val="20"/>
                              </w:rPr>
                              <w:t>are able to</w:t>
                            </w:r>
                            <w:proofErr w:type="gramEnd"/>
                            <w:r>
                              <w:rPr>
                                <w:bCs/>
                                <w:iCs/>
                                <w:kern w:val="20"/>
                              </w:rPr>
                              <w:t xml:space="preserve"> gain access to improved training and support services as a result of centralised management.</w:t>
                            </w:r>
                          </w:p>
                          <w:p w14:paraId="038DCF08" w14:textId="77777777" w:rsidR="00512E2C" w:rsidRDefault="00512E2C" w:rsidP="0071434B">
                            <w:pPr>
                              <w:spacing w:before="120"/>
                              <w:rPr>
                                <w:bCs/>
                                <w:iCs/>
                                <w:kern w:val="20"/>
                              </w:rPr>
                            </w:pPr>
                            <w:r>
                              <w:rPr>
                                <w:bCs/>
                                <w:iCs/>
                                <w:kern w:val="20"/>
                              </w:rPr>
                              <w:t xml:space="preserve">With these arrangements in place, the councils may </w:t>
                            </w:r>
                            <w:proofErr w:type="gramStart"/>
                            <w:r>
                              <w:rPr>
                                <w:bCs/>
                                <w:iCs/>
                                <w:kern w:val="20"/>
                              </w:rPr>
                              <w:t>plan for the future</w:t>
                            </w:r>
                            <w:proofErr w:type="gramEnd"/>
                            <w:r>
                              <w:rPr>
                                <w:bCs/>
                                <w:iCs/>
                                <w:kern w:val="20"/>
                              </w:rPr>
                              <w:t xml:space="preserve"> coordinated management of key services such as Occupational Health and Safety, customer service, legal services and tourism.   The shared services contract agreement is embedded in the councils’ business as usual after 3 years.   </w:t>
                            </w:r>
                          </w:p>
                          <w:p w14:paraId="724C2AB0" w14:textId="77777777" w:rsidR="00512E2C" w:rsidRDefault="00512E2C" w:rsidP="0071434B">
                            <w:pPr>
                              <w:spacing w:before="120"/>
                              <w:rPr>
                                <w:rFonts w:cstheme="minorHAnsi"/>
                                <w:sz w:val="19"/>
                                <w:szCs w:val="19"/>
                                <w:lang w:val="en-US"/>
                              </w:rPr>
                            </w:pPr>
                            <w:r>
                              <w:rPr>
                                <w:bCs/>
                                <w:iCs/>
                                <w:kern w:val="20"/>
                              </w:rPr>
                              <w:t>Due to the success of the project, the councils agree to take the next step toward the creation of a jointly owned corporate services entity to progress further consolidation of back-end services.</w:t>
                            </w:r>
                          </w:p>
                        </w:txbxContent>
                      </wps:txbx>
                      <wps:bodyPr rot="0" vert="horz" wrap="square" lIns="91440" tIns="45720" rIns="91440" bIns="45720" anchor="t" anchorCtr="0">
                        <a:spAutoFit/>
                      </wps:bodyPr>
                    </wps:wsp>
                  </a:graphicData>
                </a:graphic>
              </wp:inline>
            </w:drawing>
          </mc:Choice>
          <mc:Fallback>
            <w:pict>
              <v:shape w14:anchorId="1D79CF05" id="_x0000_s1051" type="#_x0000_t202" style="width:453.55pt;height:1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" fillcolor="#eaf8f8 [663]" strokecolor="#99e0dd [3207]">
                <v:textbox style="mso-fit-shape-to-text:t">
                  <w:txbxContent>
                    <w:p w14:paraId="257B95EF" w14:textId="77777777" w:rsidR="00512E2C" w:rsidRPr="00061A9F" w:rsidRDefault="00512E2C" w:rsidP="00CD4E18">
                      <w:pPr>
                        <w:rPr>
                          <w:b/>
                        </w:rPr>
                      </w:pPr>
                      <w:r w:rsidRPr="00061A9F">
                        <w:rPr>
                          <w:rFonts w:cstheme="minorHAnsi"/>
                          <w:b/>
                          <w:sz w:val="19"/>
                          <w:szCs w:val="19"/>
                          <w:lang w:val="en-US"/>
                        </w:rPr>
                        <w:t xml:space="preserve"> </w:t>
                      </w:r>
                      <w:r w:rsidRPr="00061A9F">
                        <w:rPr>
                          <w:b/>
                        </w:rPr>
                        <w:t>Shared Corporate Services</w:t>
                      </w:r>
                    </w:p>
                    <w:p w14:paraId="1133C4C6" w14:textId="77777777" w:rsidR="00512E2C" w:rsidRPr="00C31C8D" w:rsidRDefault="00512E2C" w:rsidP="00CD4E18">
                      <w:pPr>
                        <w:pStyle w:val="ListBullet"/>
                        <w:numPr>
                          <w:ilvl w:val="0"/>
                          <w:numId w:val="0"/>
                        </w:numPr>
                        <w:tabs>
                          <w:tab w:val="left" w:pos="720"/>
                        </w:tabs>
                        <w:spacing w:after="0"/>
                        <w:rPr>
                          <w:bCs/>
                          <w:i/>
                          <w:iCs/>
                          <w:kern w:val="20"/>
                        </w:rPr>
                      </w:pPr>
                      <w:r w:rsidRPr="00C31C8D">
                        <w:rPr>
                          <w:bCs/>
                          <w:i/>
                          <w:iCs/>
                          <w:kern w:val="20"/>
                        </w:rPr>
                        <w:t>Challenge</w:t>
                      </w:r>
                    </w:p>
                    <w:p w14:paraId="0A10AD56" w14:textId="3B90FDF7" w:rsidR="00512E2C" w:rsidRDefault="00512E2C" w:rsidP="00CD4E18">
                      <w:pPr>
                        <w:pStyle w:val="ListBullet"/>
                        <w:numPr>
                          <w:ilvl w:val="0"/>
                          <w:numId w:val="0"/>
                        </w:numPr>
                        <w:tabs>
                          <w:tab w:val="left" w:pos="720"/>
                        </w:tabs>
                        <w:spacing w:after="0"/>
                        <w:rPr>
                          <w:bCs/>
                          <w:iCs/>
                          <w:kern w:val="20"/>
                        </w:rPr>
                      </w:pPr>
                      <w:r>
                        <w:rPr>
                          <w:bCs/>
                          <w:iCs/>
                          <w:kern w:val="20"/>
                        </w:rPr>
                        <w:t xml:space="preserve">A group of six rural and regional councils are experiencing long term difficulties in maintaining sufficient service levels, and in keeping their IT infrastructure up to date.   On their own, none of the participating councils can commit to the capital requirements needed to invest in new IT infrastructure, and each council is duplicating several lower level functions.  They are also struggling to attract and retain the required skills and capability.  To address this, the councils decide to integrate their corporate (back-end) services over a 3-year period.   </w:t>
                      </w:r>
                    </w:p>
                    <w:p w14:paraId="3CD661B5" w14:textId="77777777" w:rsidR="00512E2C" w:rsidRPr="00C31C8D" w:rsidRDefault="00512E2C" w:rsidP="00CD4E18">
                      <w:pPr>
                        <w:pStyle w:val="ListBullet"/>
                        <w:numPr>
                          <w:ilvl w:val="0"/>
                          <w:numId w:val="0"/>
                        </w:numPr>
                        <w:tabs>
                          <w:tab w:val="left" w:pos="720"/>
                        </w:tabs>
                        <w:spacing w:after="0"/>
                        <w:rPr>
                          <w:bCs/>
                          <w:i/>
                          <w:iCs/>
                          <w:kern w:val="20"/>
                        </w:rPr>
                      </w:pPr>
                      <w:r w:rsidRPr="00C31C8D">
                        <w:rPr>
                          <w:bCs/>
                          <w:i/>
                          <w:iCs/>
                          <w:kern w:val="20"/>
                        </w:rPr>
                        <w:t xml:space="preserve">Project </w:t>
                      </w:r>
                      <w:r>
                        <w:rPr>
                          <w:bCs/>
                          <w:i/>
                          <w:iCs/>
                          <w:kern w:val="20"/>
                        </w:rPr>
                        <w:t>implementation</w:t>
                      </w:r>
                    </w:p>
                    <w:p w14:paraId="076F2FB4" w14:textId="72100A5A" w:rsidR="00512E2C" w:rsidRDefault="00512E2C" w:rsidP="00CD4E18">
                      <w:pPr>
                        <w:pStyle w:val="ListBullet"/>
                        <w:numPr>
                          <w:ilvl w:val="0"/>
                          <w:numId w:val="0"/>
                        </w:numPr>
                        <w:tabs>
                          <w:tab w:val="left" w:pos="720"/>
                        </w:tabs>
                        <w:spacing w:after="0"/>
                        <w:rPr>
                          <w:bCs/>
                          <w:iCs/>
                          <w:kern w:val="20"/>
                        </w:rPr>
                      </w:pPr>
                      <w:r>
                        <w:rPr>
                          <w:bCs/>
                          <w:iCs/>
                          <w:kern w:val="20"/>
                        </w:rPr>
                        <w:t xml:space="preserve">A Memorandum of Understanding (MoU) is signed by the councils to undertake the initial stage of this project.   Due to their greater bargaining power as a group of six, the council group </w:t>
                      </w:r>
                      <w:proofErr w:type="gramStart"/>
                      <w:r>
                        <w:rPr>
                          <w:bCs/>
                          <w:iCs/>
                          <w:kern w:val="20"/>
                        </w:rPr>
                        <w:t>is able to</w:t>
                      </w:r>
                      <w:proofErr w:type="gramEnd"/>
                      <w:r>
                        <w:rPr>
                          <w:bCs/>
                          <w:iCs/>
                          <w:kern w:val="20"/>
                        </w:rPr>
                        <w:t xml:space="preserve"> negotiate improved IT services and costs with vendors, and better support packages and IT training.  The plan is rolled out over an initial 2-year period with the councils’ IT systems integrated and new software installed.   </w:t>
                      </w:r>
                    </w:p>
                    <w:p w14:paraId="4F85C2CA" w14:textId="77777777" w:rsidR="00512E2C" w:rsidRDefault="00512E2C" w:rsidP="00CD4E18">
                      <w:pPr>
                        <w:pStyle w:val="ListBullet"/>
                        <w:numPr>
                          <w:ilvl w:val="0"/>
                          <w:numId w:val="0"/>
                        </w:numPr>
                        <w:tabs>
                          <w:tab w:val="left" w:pos="720"/>
                        </w:tabs>
                        <w:spacing w:after="0"/>
                        <w:rPr>
                          <w:bCs/>
                          <w:iCs/>
                          <w:kern w:val="20"/>
                        </w:rPr>
                      </w:pPr>
                      <w:r>
                        <w:rPr>
                          <w:bCs/>
                          <w:iCs/>
                          <w:kern w:val="20"/>
                        </w:rPr>
                        <w:t>With the base infrastructure in place, the participating councils then negotiate an ongoing shared services contract agreement.</w:t>
                      </w:r>
                    </w:p>
                    <w:p w14:paraId="598E9446" w14:textId="77777777" w:rsidR="00512E2C" w:rsidRPr="00C31C8D" w:rsidRDefault="00512E2C" w:rsidP="00CD4E18">
                      <w:pPr>
                        <w:pStyle w:val="ListBullet"/>
                        <w:numPr>
                          <w:ilvl w:val="0"/>
                          <w:numId w:val="0"/>
                        </w:numPr>
                        <w:tabs>
                          <w:tab w:val="left" w:pos="720"/>
                        </w:tabs>
                        <w:spacing w:after="0"/>
                        <w:rPr>
                          <w:bCs/>
                          <w:i/>
                          <w:iCs/>
                          <w:kern w:val="20"/>
                        </w:rPr>
                      </w:pPr>
                      <w:r w:rsidRPr="00061A9F">
                        <w:rPr>
                          <w:bCs/>
                          <w:i/>
                          <w:iCs/>
                          <w:kern w:val="20"/>
                        </w:rPr>
                        <w:t xml:space="preserve">Project </w:t>
                      </w:r>
                      <w:r>
                        <w:rPr>
                          <w:bCs/>
                          <w:i/>
                          <w:iCs/>
                          <w:kern w:val="20"/>
                        </w:rPr>
                        <w:t>benefits</w:t>
                      </w:r>
                    </w:p>
                    <w:p w14:paraId="4DDB39EA" w14:textId="77777777" w:rsidR="00512E2C" w:rsidRDefault="00512E2C" w:rsidP="00CD4E18">
                      <w:pPr>
                        <w:pStyle w:val="ListBullet"/>
                        <w:numPr>
                          <w:ilvl w:val="0"/>
                          <w:numId w:val="0"/>
                        </w:numPr>
                        <w:tabs>
                          <w:tab w:val="left" w:pos="720"/>
                        </w:tabs>
                        <w:spacing w:after="0"/>
                        <w:rPr>
                          <w:bCs/>
                          <w:iCs/>
                          <w:kern w:val="20"/>
                        </w:rPr>
                      </w:pPr>
                      <w:r>
                        <w:rPr>
                          <w:bCs/>
                          <w:iCs/>
                          <w:kern w:val="20"/>
                        </w:rPr>
                        <w:t xml:space="preserve">The councils </w:t>
                      </w:r>
                      <w:proofErr w:type="gramStart"/>
                      <w:r>
                        <w:rPr>
                          <w:bCs/>
                          <w:iCs/>
                          <w:kern w:val="20"/>
                        </w:rPr>
                        <w:t>are able to</w:t>
                      </w:r>
                      <w:proofErr w:type="gramEnd"/>
                      <w:r>
                        <w:rPr>
                          <w:bCs/>
                          <w:iCs/>
                          <w:kern w:val="20"/>
                        </w:rPr>
                        <w:t xml:space="preserve"> implement a range of business improvements including reducing duplication of corporate services across the councils.  Many transactions are streamlined, with resultant cost benefits.  </w:t>
                      </w:r>
                    </w:p>
                    <w:p w14:paraId="6E49A2D7" w14:textId="77777777" w:rsidR="00512E2C" w:rsidRDefault="00512E2C" w:rsidP="00CD4E18">
                      <w:pPr>
                        <w:pStyle w:val="ListBullet"/>
                        <w:numPr>
                          <w:ilvl w:val="0"/>
                          <w:numId w:val="0"/>
                        </w:numPr>
                        <w:tabs>
                          <w:tab w:val="left" w:pos="720"/>
                        </w:tabs>
                        <w:spacing w:after="0"/>
                        <w:rPr>
                          <w:bCs/>
                          <w:iCs/>
                          <w:kern w:val="20"/>
                        </w:rPr>
                      </w:pPr>
                      <w:r>
                        <w:rPr>
                          <w:bCs/>
                          <w:iCs/>
                          <w:kern w:val="20"/>
                        </w:rPr>
                        <w:t xml:space="preserve">Financial management and procurement services are the first to be centralised, with large savings resulting from cooperative procurement and consistent supplier management and contracting.  Finance </w:t>
                      </w:r>
                      <w:proofErr w:type="gramStart"/>
                      <w:r>
                        <w:rPr>
                          <w:bCs/>
                          <w:iCs/>
                          <w:kern w:val="20"/>
                        </w:rPr>
                        <w:t>are able to</w:t>
                      </w:r>
                      <w:proofErr w:type="gramEnd"/>
                      <w:r>
                        <w:rPr>
                          <w:bCs/>
                          <w:iCs/>
                          <w:kern w:val="20"/>
                        </w:rPr>
                        <w:t xml:space="preserve"> implement a centralised treasury and cash management service for the councils.   Utilities and consumables purchasing are consolidated leading to further savings.</w:t>
                      </w:r>
                    </w:p>
                    <w:p w14:paraId="19F91455" w14:textId="77777777" w:rsidR="00512E2C" w:rsidRDefault="00512E2C" w:rsidP="00CD4E18">
                      <w:pPr>
                        <w:pStyle w:val="ListBullet"/>
                        <w:numPr>
                          <w:ilvl w:val="0"/>
                          <w:numId w:val="0"/>
                        </w:numPr>
                        <w:tabs>
                          <w:tab w:val="left" w:pos="720"/>
                        </w:tabs>
                        <w:spacing w:after="0"/>
                        <w:rPr>
                          <w:bCs/>
                          <w:iCs/>
                          <w:kern w:val="20"/>
                        </w:rPr>
                      </w:pPr>
                      <w:r>
                        <w:rPr>
                          <w:bCs/>
                          <w:iCs/>
                          <w:kern w:val="20"/>
                        </w:rPr>
                        <w:t xml:space="preserve">The centralisation of human resources and payroll services progresses, with recruitment times reduced and consolidation and management of casual and labour hire services progressed.  Staff </w:t>
                      </w:r>
                      <w:proofErr w:type="gramStart"/>
                      <w:r>
                        <w:rPr>
                          <w:bCs/>
                          <w:iCs/>
                          <w:kern w:val="20"/>
                        </w:rPr>
                        <w:t>are able to</w:t>
                      </w:r>
                      <w:proofErr w:type="gramEnd"/>
                      <w:r>
                        <w:rPr>
                          <w:bCs/>
                          <w:iCs/>
                          <w:kern w:val="20"/>
                        </w:rPr>
                        <w:t xml:space="preserve"> gain access to improved training and support services as a result of centralised management.</w:t>
                      </w:r>
                    </w:p>
                    <w:p w14:paraId="038DCF08" w14:textId="77777777" w:rsidR="00512E2C" w:rsidRDefault="00512E2C" w:rsidP="0071434B">
                      <w:pPr>
                        <w:spacing w:before="120"/>
                        <w:rPr>
                          <w:bCs/>
                          <w:iCs/>
                          <w:kern w:val="20"/>
                        </w:rPr>
                      </w:pPr>
                      <w:r>
                        <w:rPr>
                          <w:bCs/>
                          <w:iCs/>
                          <w:kern w:val="20"/>
                        </w:rPr>
                        <w:t xml:space="preserve">With these arrangements in place, the councils may </w:t>
                      </w:r>
                      <w:proofErr w:type="gramStart"/>
                      <w:r>
                        <w:rPr>
                          <w:bCs/>
                          <w:iCs/>
                          <w:kern w:val="20"/>
                        </w:rPr>
                        <w:t>plan for the future</w:t>
                      </w:r>
                      <w:proofErr w:type="gramEnd"/>
                      <w:r>
                        <w:rPr>
                          <w:bCs/>
                          <w:iCs/>
                          <w:kern w:val="20"/>
                        </w:rPr>
                        <w:t xml:space="preserve"> coordinated management of key services such as Occupational Health and Safety, customer service, legal services and tourism.   The shared services contract agreement is embedded in the councils’ business as usual after 3 years.   </w:t>
                      </w:r>
                    </w:p>
                    <w:p w14:paraId="724C2AB0" w14:textId="77777777" w:rsidR="00512E2C" w:rsidRDefault="00512E2C" w:rsidP="0071434B">
                      <w:pPr>
                        <w:spacing w:before="120"/>
                        <w:rPr>
                          <w:rFonts w:cstheme="minorHAnsi"/>
                          <w:sz w:val="19"/>
                          <w:szCs w:val="19"/>
                          <w:lang w:val="en-US"/>
                        </w:rPr>
                      </w:pPr>
                      <w:r>
                        <w:rPr>
                          <w:bCs/>
                          <w:iCs/>
                          <w:kern w:val="20"/>
                        </w:rPr>
                        <w:t>Due to the success of the project, the councils agree to take the next step toward the creation of a jointly owned corporate services entity to progress further consolidation of back-end services.</w:t>
                      </w:r>
                    </w:p>
                  </w:txbxContent>
                </v:textbox>
                <w10:anchorlock/>
              </v:shape>
            </w:pict>
          </mc:Fallback>
        </mc:AlternateContent>
      </w:r>
    </w:p>
    <w:p w14:paraId="28E4574C" w14:textId="77777777" w:rsidR="003636EA" w:rsidRPr="003636EA" w:rsidRDefault="003636EA" w:rsidP="00756F57">
      <w:pPr>
        <w:pStyle w:val="BodyText"/>
      </w:pPr>
    </w:p>
    <w:sectPr w:rsidR="003636EA" w:rsidRPr="003636EA" w:rsidSect="0031733D">
      <w:pgSz w:w="11907" w:h="16840" w:code="9"/>
      <w:pgMar w:top="2268" w:right="1134"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4CD7D7" w14:textId="77777777" w:rsidR="00512E2C" w:rsidRDefault="00512E2C">
      <w:r>
        <w:separator/>
      </w:r>
    </w:p>
    <w:p w14:paraId="6E0100CF" w14:textId="77777777" w:rsidR="00512E2C" w:rsidRDefault="00512E2C"/>
  </w:endnote>
  <w:endnote w:type="continuationSeparator" w:id="0">
    <w:p w14:paraId="1D7BDF5C" w14:textId="77777777" w:rsidR="00512E2C" w:rsidRDefault="00512E2C">
      <w:r>
        <w:continuationSeparator/>
      </w:r>
    </w:p>
    <w:p w14:paraId="343484C5" w14:textId="77777777" w:rsidR="00512E2C" w:rsidRDefault="00512E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Helv">
    <w:panose1 w:val="020B0604020202030204"/>
    <w:charset w:val="00"/>
    <w:family w:val="swiss"/>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Univers 45 Light">
    <w:altName w:val="Calibri"/>
    <w:charset w:val="00"/>
    <w:family w:val="auto"/>
    <w:pitch w:val="variable"/>
    <w:sig w:usb0="8000002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512E2C" w14:paraId="30FDDD8E" w14:textId="77777777" w:rsidTr="00D83BD4">
      <w:trPr>
        <w:trHeight w:val="397"/>
      </w:trPr>
      <w:tc>
        <w:tcPr>
          <w:tcW w:w="340" w:type="dxa"/>
        </w:tcPr>
        <w:p w14:paraId="763121B8" w14:textId="50054113" w:rsidR="00512E2C" w:rsidRPr="00D55628" w:rsidRDefault="00512E2C" w:rsidP="00D55628">
          <w:pPr>
            <w:pStyle w:val="FooterEven"/>
          </w:pPr>
          <w:r w:rsidRPr="00D55628">
            <w:fldChar w:fldCharType="begin"/>
          </w:r>
          <w:r w:rsidRPr="00D55628">
            <w:instrText xml:space="preserve"> PAGE   \* MERGEFORMAT </w:instrText>
          </w:r>
          <w:r w:rsidRPr="00D55628">
            <w:fldChar w:fldCharType="separate"/>
          </w:r>
          <w:r>
            <w:rPr>
              <w:noProof/>
            </w:rPr>
            <w:t>1</w:t>
          </w:r>
          <w:r w:rsidRPr="00D55628">
            <w:fldChar w:fldCharType="end"/>
          </w:r>
        </w:p>
      </w:tc>
      <w:tc>
        <w:tcPr>
          <w:tcW w:w="8164" w:type="dxa"/>
        </w:tcPr>
        <w:p w14:paraId="55E799A3" w14:textId="77777777" w:rsidR="00512E2C" w:rsidRPr="00D55628" w:rsidRDefault="00512E2C" w:rsidP="00D55628">
          <w:pPr>
            <w:pStyle w:val="FooterEven"/>
          </w:pPr>
          <w:r w:rsidRPr="000A15E4">
            <w:rPr>
              <w:rStyle w:val="Bold"/>
            </w:rPr>
            <w:t>Title of document</w:t>
          </w:r>
          <w:r w:rsidRPr="00D55628">
            <w:t xml:space="preserve"> Subtitle</w:t>
          </w:r>
        </w:p>
      </w:tc>
    </w:tr>
  </w:tbl>
  <w:p w14:paraId="1629542D" w14:textId="77777777" w:rsidR="00512E2C" w:rsidRPr="008B6D45" w:rsidRDefault="00512E2C"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DBBED" w14:textId="77777777" w:rsidR="00512E2C" w:rsidRDefault="00512E2C">
    <w:pPr>
      <w:pStyle w:val="Footer"/>
    </w:pPr>
    <w:r w:rsidRPr="00D55628">
      <w:rPr>
        <w:noProof/>
      </w:rPr>
      <mc:AlternateContent>
        <mc:Choice Requires="wps">
          <w:drawing>
            <wp:anchor distT="0" distB="0" distL="114300" distR="114300" simplePos="0" relativeHeight="251657728" behindDoc="1" locked="1" layoutInCell="1" allowOverlap="1" wp14:anchorId="44B39D90" wp14:editId="483B9C92">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503C1" w14:textId="2D544535" w:rsidR="00512E2C" w:rsidRPr="0001226A" w:rsidRDefault="00512E2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39D90" id="_x0000_t202" coordsize="21600,21600" o:spt="202" path="m,l,21600r21600,l21600,xe">
              <v:stroke joinstyle="miter"/>
              <v:path gradientshapeok="t" o:connecttype="rect"/>
            </v:shapetype>
            <v:shape id="Text Box 224" o:spid="_x0000_s1052" type="#_x0000_t202" alt="Title: Background Watermark Image" style="position:absolute;margin-left:0;margin-top:0;width:595.3pt;height:141.45pt;z-index:-2516587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6W0AIAAN8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B7kM6W0AIAAN8FAAAOAAAAAAAAAAAAAAAAAC4CAABkcnMvZTJvRG9jLnht&#10;bFBLAQItABQABgAIAAAAIQA0xUTO2wAAAAYBAAAPAAAAAAAAAAAAAAAAACoFAABkcnMvZG93bnJl&#10;di54bWxQSwUGAAAAAAQABADzAAAAMgYAAAAA&#10;" filled="f" stroked="f">
              <v:textbox>
                <w:txbxContent>
                  <w:p w14:paraId="486503C1" w14:textId="2D544535" w:rsidR="00512E2C" w:rsidRPr="0001226A" w:rsidRDefault="00512E2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206F6B82" w14:textId="77777777" w:rsidR="00512E2C" w:rsidRDefault="00512E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DE8B4" w14:textId="77777777" w:rsidR="00512E2C" w:rsidRDefault="00512E2C">
    <w:pPr>
      <w:pStyle w:val="Footer"/>
    </w:pPr>
    <w:r>
      <w:rPr>
        <w:noProof/>
      </w:rPr>
      <w:drawing>
        <wp:anchor distT="0" distB="0" distL="114300" distR="114300" simplePos="0" relativeHeight="251660800" behindDoc="1" locked="1" layoutInCell="1" allowOverlap="1" wp14:anchorId="448F858B" wp14:editId="31F279FC">
          <wp:simplePos x="0" y="0"/>
          <wp:positionH relativeFrom="page">
            <wp:align>right</wp:align>
          </wp:positionH>
          <wp:positionV relativeFrom="page">
            <wp:align>bottom</wp:align>
          </wp:positionV>
          <wp:extent cx="2525576" cy="1057275"/>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4656" behindDoc="1" locked="1" layoutInCell="1" allowOverlap="1" wp14:anchorId="7AFED86E" wp14:editId="3E3E966F">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31AE8" w14:textId="77777777" w:rsidR="00512E2C" w:rsidRPr="00124E8F" w:rsidRDefault="00512E2C" w:rsidP="00124E8F">
    <w:pPr>
      <w:pStyle w:val="Footer"/>
    </w:pPr>
    <w:r w:rsidRPr="00D55628">
      <w:rPr>
        <w:noProof/>
      </w:rPr>
      <mc:AlternateContent>
        <mc:Choice Requires="wps">
          <w:drawing>
            <wp:anchor distT="0" distB="0" distL="114300" distR="114300" simplePos="0" relativeHeight="251659776" behindDoc="1" locked="1" layoutInCell="1" allowOverlap="1" wp14:anchorId="3168278B" wp14:editId="021DEAA8">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957AE" w14:textId="4BD67033" w:rsidR="00512E2C" w:rsidRPr="0001226A" w:rsidRDefault="00512E2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68278B" id="_x0000_t202" coordsize="21600,21600" o:spt="202" path="m,l,21600r21600,l21600,xe">
              <v:stroke joinstyle="miter"/>
              <v:path gradientshapeok="t" o:connecttype="rect"/>
            </v:shapetype>
            <v:shape id="Text Box 225" o:spid="_x0000_s1053" type="#_x0000_t202" style="position:absolute;margin-left:0;margin-top:0;width:595.3pt;height:141.45pt;z-index:-2516567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T2gvO6AgAA&#10;xAUAAA4AAAAAAAAAAAAAAAAALgIAAGRycy9lMm9Eb2MueG1sUEsBAi0AFAAGAAgAAAAhADTFRM7b&#10;AAAABgEAAA8AAAAAAAAAAAAAAAAAFAUAAGRycy9kb3ducmV2LnhtbFBLBQYAAAAABAAEAPMAAAAc&#10;BgAAAAA=&#10;" filled="f" stroked="f">
              <v:textbox>
                <w:txbxContent>
                  <w:p w14:paraId="561957AE" w14:textId="4BD67033" w:rsidR="00512E2C" w:rsidRPr="0001226A" w:rsidRDefault="00512E2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730B4" w14:textId="77777777" w:rsidR="00512E2C" w:rsidRDefault="00512E2C">
    <w:pPr>
      <w:pStyle w:val="Footer"/>
    </w:pPr>
    <w:r w:rsidRPr="00D55628">
      <w:rPr>
        <w:noProof/>
      </w:rPr>
      <mc:AlternateContent>
        <mc:Choice Requires="wps">
          <w:drawing>
            <wp:anchor distT="0" distB="0" distL="114300" distR="114300" simplePos="0" relativeHeight="251655680" behindDoc="1" locked="1" layoutInCell="1" allowOverlap="1" wp14:anchorId="3FC6DDE3" wp14:editId="50BFE9B3">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7FFD9" w14:textId="68573D6E" w:rsidR="00512E2C" w:rsidRPr="0001226A" w:rsidRDefault="00512E2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C6DDE3" id="_x0000_t202" coordsize="21600,21600" o:spt="202" path="m,l,21600r21600,l21600,xe">
              <v:stroke joinstyle="miter"/>
              <v:path gradientshapeok="t" o:connecttype="rect"/>
            </v:shapetype>
            <v:shape id="_x0000_s1054" type="#_x0000_t202" alt="Title: Background Watermark Image" style="position:absolute;margin-left:0;margin-top:0;width:595.3pt;height:141.45pt;z-index:-25166080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RR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SOYCRoBzW6Z3uDlnKPomgCKeOmBeOSFg+1kltRoq/UMKiHekA3Ha2ZzeHQ6wSg7noAM3t4C3g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MJCNHR+S03W/dTsc+40aTjoFbU8i7F89MlmlgNrkXpSmsob8f1WSps&#10;+M+pgHIfC+0Ua0U6ytXsN3vXQNGxETayfAQJKwkCAzHCdIRFI9UTRgNMmhTrb1uqGEbtjYA2iENC&#10;7GhyGzKZRbBR5yeb8xMqCoBKscFoXK7MOM62veJ1A57GxhPyGlqn4k7UtsfGqA4NB9PEcTtMPjuu&#10;zvfu1vN8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gSvEUdQCAADnBQAADgAAAAAAAAAAAAAAAAAuAgAAZHJzL2Uyb0Rv&#10;Yy54bWxQSwECLQAUAAYACAAAACEANMVEztsAAAAGAQAADwAAAAAAAAAAAAAAAAAuBQAAZHJzL2Rv&#10;d25yZXYueG1sUEsFBgAAAAAEAAQA8wAAADYGAAAAAA==&#10;" filled="f" stroked="f">
              <v:textbox>
                <w:txbxContent>
                  <w:p w14:paraId="7897FFD9" w14:textId="68573D6E" w:rsidR="00512E2C" w:rsidRPr="0001226A" w:rsidRDefault="00512E2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35D44148" w14:textId="77777777" w:rsidR="00512E2C" w:rsidRDefault="00512E2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512E2C" w14:paraId="7F7E5555" w14:textId="77777777" w:rsidTr="00DD7238">
      <w:trPr>
        <w:trHeight w:val="397"/>
      </w:trPr>
      <w:tc>
        <w:tcPr>
          <w:tcW w:w="340" w:type="dxa"/>
        </w:tcPr>
        <w:p w14:paraId="3C99F6A7" w14:textId="34EFC01D" w:rsidR="00512E2C" w:rsidRPr="00D55628" w:rsidRDefault="00512E2C"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16</w:t>
          </w:r>
          <w:r w:rsidRPr="00D55628">
            <w:fldChar w:fldCharType="end"/>
          </w:r>
        </w:p>
      </w:tc>
      <w:tc>
        <w:tcPr>
          <w:tcW w:w="9071" w:type="dxa"/>
        </w:tcPr>
        <w:p w14:paraId="79982C85" w14:textId="73C81039" w:rsidR="00512E2C" w:rsidRDefault="00512E2C"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 xml:space="preserve">Rural Councils Transformation Program </w:t>
          </w:r>
          <w:r>
            <w:rPr>
              <w:rStyle w:val="Bold"/>
            </w:rPr>
            <w:fldChar w:fldCharType="end"/>
          </w:r>
        </w:p>
        <w:p w14:paraId="5DF0F1EF" w14:textId="2D137478" w:rsidR="00512E2C" w:rsidRPr="00810C40" w:rsidRDefault="0081698F" w:rsidP="00810C40">
          <w:pPr>
            <w:pStyle w:val="FooterEven"/>
          </w:pPr>
          <w:fldSimple w:instr=" DOCPROPERTY  xFooterSubtitle  \* MERGEFORMAT ">
            <w:r w:rsidR="00512E2C">
              <w:t>Funding Guidelines - August 2018</w:t>
            </w:r>
          </w:fldSimple>
        </w:p>
      </w:tc>
    </w:tr>
  </w:tbl>
  <w:p w14:paraId="2C9C9338" w14:textId="77777777" w:rsidR="00512E2C" w:rsidRDefault="00512E2C" w:rsidP="005949B0">
    <w:pPr>
      <w:pStyle w:val="FooterEven"/>
    </w:pPr>
    <w:r w:rsidRPr="00D55628">
      <w:rPr>
        <w:noProof/>
      </w:rPr>
      <mc:AlternateContent>
        <mc:Choice Requires="wps">
          <w:drawing>
            <wp:anchor distT="0" distB="0" distL="114300" distR="114300" simplePos="0" relativeHeight="251658752" behindDoc="1" locked="1" layoutInCell="1" allowOverlap="1" wp14:anchorId="375CCD23" wp14:editId="7E369539">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46FAC" w14:textId="2AD063EB" w:rsidR="00512E2C" w:rsidRPr="0001226A" w:rsidRDefault="00512E2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5CCD23" id="_x0000_t202" coordsize="21600,21600" o:spt="202" path="m,l,21600r21600,l21600,xe">
              <v:stroke joinstyle="miter"/>
              <v:path gradientshapeok="t" o:connecttype="rect"/>
            </v:shapetype>
            <v:shape id="_x0000_s1055" type="#_x0000_t202" alt="Title: Background Watermark Image" style="position:absolute;margin-left:0;margin-top:0;width:595.3pt;height:141.45pt;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o0b1AIAAOY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nNKNG9QCAADmBQAADgAAAAAAAAAAAAAAAAAuAgAAZHJzL2Uyb0Rv&#10;Yy54bWxQSwECLQAUAAYACAAAACEANMVEztsAAAAGAQAADwAAAAAAAAAAAAAAAAAuBQAAZHJzL2Rv&#10;d25yZXYueG1sUEsFBgAAAAAEAAQA8wAAADYGAAAAAA==&#10;" filled="f" stroked="f">
              <v:textbox>
                <w:txbxContent>
                  <w:p w14:paraId="61746FAC" w14:textId="2AD063EB" w:rsidR="00512E2C" w:rsidRPr="0001226A" w:rsidRDefault="00512E2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0DC89035" w14:textId="77777777" w:rsidR="00512E2C" w:rsidRPr="00B5221E" w:rsidRDefault="00512E2C"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512E2C" w14:paraId="7E8437B6" w14:textId="77777777" w:rsidTr="00DD7238">
      <w:trPr>
        <w:trHeight w:val="397"/>
      </w:trPr>
      <w:tc>
        <w:tcPr>
          <w:tcW w:w="9071" w:type="dxa"/>
        </w:tcPr>
        <w:p w14:paraId="565F2064" w14:textId="53FE9E55" w:rsidR="00512E2C" w:rsidRDefault="00512E2C"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 xml:space="preserve">Rural Councils Transformation Program </w:t>
          </w:r>
          <w:r>
            <w:rPr>
              <w:rStyle w:val="Bold"/>
            </w:rPr>
            <w:fldChar w:fldCharType="end"/>
          </w:r>
        </w:p>
        <w:p w14:paraId="1A6A74BF" w14:textId="13612151" w:rsidR="00512E2C" w:rsidRPr="00CB1FB7" w:rsidRDefault="0081698F" w:rsidP="00810C40">
          <w:pPr>
            <w:pStyle w:val="FooterOdd"/>
            <w:rPr>
              <w:b/>
            </w:rPr>
          </w:pPr>
          <w:fldSimple w:instr=" DOCPROPERTY  xFooterSubtitle  \* MERGEFORMAT ">
            <w:r w:rsidR="00512E2C">
              <w:t>Funding Guidelines - August 2018</w:t>
            </w:r>
          </w:fldSimple>
        </w:p>
      </w:tc>
      <w:tc>
        <w:tcPr>
          <w:tcW w:w="340" w:type="dxa"/>
        </w:tcPr>
        <w:p w14:paraId="010D83C1" w14:textId="04F42A93" w:rsidR="00512E2C" w:rsidRPr="00D55628" w:rsidRDefault="00512E2C" w:rsidP="00D55628">
          <w:pPr>
            <w:pStyle w:val="FooterOddPageNumber"/>
          </w:pPr>
          <w:r w:rsidRPr="00D55628">
            <w:fldChar w:fldCharType="begin"/>
          </w:r>
          <w:r w:rsidRPr="00D55628">
            <w:instrText xml:space="preserve"> PAGE   \* MERGEFORMAT </w:instrText>
          </w:r>
          <w:r w:rsidRPr="00D55628">
            <w:fldChar w:fldCharType="separate"/>
          </w:r>
          <w:r>
            <w:rPr>
              <w:noProof/>
            </w:rPr>
            <w:t>8</w:t>
          </w:r>
          <w:r w:rsidRPr="00D55628">
            <w:fldChar w:fldCharType="end"/>
          </w:r>
        </w:p>
      </w:tc>
    </w:tr>
  </w:tbl>
  <w:p w14:paraId="315A2E97" w14:textId="77777777" w:rsidR="00512E2C" w:rsidRDefault="00512E2C">
    <w:pPr>
      <w:pStyle w:val="Footer"/>
    </w:pPr>
    <w:r w:rsidRPr="00D55628">
      <w:rPr>
        <w:noProof/>
      </w:rPr>
      <mc:AlternateContent>
        <mc:Choice Requires="wps">
          <w:drawing>
            <wp:anchor distT="0" distB="0" distL="114300" distR="114300" simplePos="0" relativeHeight="251656704" behindDoc="1" locked="1" layoutInCell="1" allowOverlap="1" wp14:anchorId="0F079FED" wp14:editId="328EF016">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9829D" w14:textId="6D7602F3" w:rsidR="00512E2C" w:rsidRPr="0001226A" w:rsidRDefault="00512E2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079FED" id="_x0000_t202" coordsize="21600,21600" o:spt="202" path="m,l,21600r21600,l21600,xe">
              <v:stroke joinstyle="miter"/>
              <v:path gradientshapeok="t" o:connecttype="rect"/>
            </v:shapetype>
            <v:shape id="_x0000_s1056" type="#_x0000_t202" alt="Title: Background Watermark Image" style="position:absolute;margin-left:0;margin-top:0;width:595.3pt;height:141.45pt;z-index:-2516597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C1A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TYCBtZPoKElQSBgRhhOMKikeoJowEGTYr1ty1VDKP2RkAbxCEh&#10;djK5DZnMItio85PN+QkVBUCl2GA0LldmnGbbXvG6AU9j4wl5Da1TcSdq22NjVIeGg2HiuB0Gn51W&#10;53t363k8L34C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A4ovwtQCAADmBQAADgAAAAAAAAAAAAAAAAAuAgAAZHJzL2Uyb0Rv&#10;Yy54bWxQSwECLQAUAAYACAAAACEANMVEztsAAAAGAQAADwAAAAAAAAAAAAAAAAAuBQAAZHJzL2Rv&#10;d25yZXYueG1sUEsFBgAAAAAEAAQA8wAAADYGAAAAAA==&#10;" filled="f" stroked="f">
              <v:textbox>
                <w:txbxContent>
                  <w:p w14:paraId="7FC9829D" w14:textId="6D7602F3" w:rsidR="00512E2C" w:rsidRPr="0001226A" w:rsidRDefault="00512E2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6BBA2467" w14:textId="77777777" w:rsidR="00512E2C" w:rsidRDefault="00512E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9192C" w14:textId="77777777" w:rsidR="00512E2C" w:rsidRPr="008F5280" w:rsidRDefault="00512E2C" w:rsidP="008F5280">
      <w:pPr>
        <w:pStyle w:val="FootnoteSeparator"/>
      </w:pPr>
    </w:p>
  </w:footnote>
  <w:footnote w:type="continuationSeparator" w:id="0">
    <w:p w14:paraId="2C3C9AB4" w14:textId="77777777" w:rsidR="00512E2C" w:rsidRDefault="00512E2C" w:rsidP="008F5280">
      <w:pPr>
        <w:pStyle w:val="FootnoteSeparator"/>
      </w:pPr>
    </w:p>
    <w:p w14:paraId="2C07C4A2" w14:textId="77777777" w:rsidR="00512E2C" w:rsidRDefault="00512E2C"/>
  </w:footnote>
  <w:footnote w:type="continuationNotice" w:id="1">
    <w:p w14:paraId="005CA814" w14:textId="77777777" w:rsidR="00512E2C" w:rsidRDefault="00512E2C" w:rsidP="00D55628"/>
    <w:p w14:paraId="7DA8AC20" w14:textId="77777777" w:rsidR="00512E2C" w:rsidRDefault="00512E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4A959" w14:textId="77777777" w:rsidR="00512E2C" w:rsidRDefault="00512E2C" w:rsidP="009C64FA">
    <w:pPr>
      <w:pStyle w:val="Header"/>
    </w:pPr>
  </w:p>
  <w:p w14:paraId="6811C845" w14:textId="77777777" w:rsidR="00512E2C" w:rsidRPr="00393205" w:rsidRDefault="00512E2C"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0CD0F" w14:textId="77777777" w:rsidR="00512E2C" w:rsidRDefault="00512E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927C9" w14:textId="77777777" w:rsidR="00512E2C" w:rsidRDefault="00512E2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E240A" w14:textId="77777777" w:rsidR="00512E2C" w:rsidRDefault="00512E2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60F6C" w14:textId="77777777" w:rsidR="00512E2C" w:rsidRDefault="00512E2C" w:rsidP="009C64FA">
    <w:pPr>
      <w:pStyle w:val="Header"/>
    </w:pPr>
  </w:p>
  <w:p w14:paraId="66FA7ACC" w14:textId="77777777" w:rsidR="00512E2C" w:rsidRPr="00393205" w:rsidRDefault="00512E2C"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E08C0F1A"/>
    <w:lvl w:ilvl="0">
      <w:start w:val="1"/>
      <w:numFmt w:val="decimal"/>
      <w:lvlText w:val="%1."/>
      <w:lvlJc w:val="left"/>
      <w:pPr>
        <w:tabs>
          <w:tab w:val="num" w:pos="360"/>
        </w:tabs>
        <w:ind w:left="360" w:hanging="360"/>
      </w:pPr>
    </w:lvl>
  </w:abstractNum>
  <w:abstractNum w:abstractNumId="1"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7D648B8"/>
    <w:multiLevelType w:val="multilevel"/>
    <w:tmpl w:val="4C9A44CC"/>
    <w:styleLink w:val="DELWPAppendices"/>
    <w:lvl w:ilvl="0">
      <w:start w:val="1"/>
      <w:numFmt w:val="upperLetter"/>
      <w:lvlRestart w:val="0"/>
      <w:pStyle w:val="Heading8"/>
      <w:lvlText w:val="Appendix %1"/>
      <w:lvlJc w:val="left"/>
      <w:pPr>
        <w:tabs>
          <w:tab w:val="num" w:pos="3685"/>
        </w:tabs>
        <w:ind w:left="3685" w:hanging="2551"/>
      </w:pPr>
    </w:lvl>
    <w:lvl w:ilvl="1">
      <w:start w:val="1"/>
      <w:numFmt w:val="decimal"/>
      <w:pStyle w:val="Heading9"/>
      <w:suff w:val="space"/>
      <w:lvlText w:val="%1.%2"/>
      <w:lvlJc w:val="left"/>
      <w:pPr>
        <w:tabs>
          <w:tab w:val="num" w:pos="0"/>
        </w:tabs>
        <w:ind w:left="0" w:firstLine="0"/>
      </w:pPr>
    </w:lvl>
    <w:lvl w:ilvl="2">
      <w:start w:val="1"/>
      <w:numFmt w:val="decimal"/>
      <w:pStyle w:val="AppendixHeading2"/>
      <w:suff w:val="space"/>
      <w:lvlText w:val="%1.%2.%3"/>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A8C55BD"/>
    <w:multiLevelType w:val="multilevel"/>
    <w:tmpl w:val="CB900AD0"/>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0"/>
        </w:tabs>
        <w:ind w:left="0" w:firstLine="0"/>
      </w:pPr>
    </w:lvl>
    <w:lvl w:ilvl="2">
      <w:start w:val="1"/>
      <w:numFmt w:val="decimal"/>
      <w:pStyle w:val="Heading3"/>
      <w:suff w:val="space"/>
      <w:lvlText w:val="%1.%2.%3"/>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B3272F"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E3A068A"/>
    <w:multiLevelType w:val="hybridMultilevel"/>
    <w:tmpl w:val="F9700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2166480"/>
    <w:multiLevelType w:val="multilevel"/>
    <w:tmpl w:val="D5F007FE"/>
    <w:lvl w:ilvl="0">
      <w:start w:val="1"/>
      <w:numFmt w:val="upperLetter"/>
      <w:suff w:val="nothing"/>
      <w:lvlText w:val="Appendix %1"/>
      <w:lvlJc w:val="left"/>
      <w:pPr>
        <w:ind w:left="0" w:firstLine="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2487A18"/>
    <w:multiLevelType w:val="hybridMultilevel"/>
    <w:tmpl w:val="6FE87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D545EC4"/>
    <w:multiLevelType w:val="multilevel"/>
    <w:tmpl w:val="16FE5764"/>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7"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8"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9" w15:restartNumberingAfterBreak="0">
    <w:nsid w:val="5D0540A9"/>
    <w:multiLevelType w:val="multilevel"/>
    <w:tmpl w:val="7D0817F2"/>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0"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1" w15:restartNumberingAfterBreak="0">
    <w:nsid w:val="67FA33F9"/>
    <w:multiLevelType w:val="hybridMultilevel"/>
    <w:tmpl w:val="155E0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9F23058"/>
    <w:multiLevelType w:val="hybridMultilevel"/>
    <w:tmpl w:val="AE84A3FA"/>
    <w:lvl w:ilvl="0" w:tplc="AD8EC6EA">
      <w:numFmt w:val="bullet"/>
      <w:lvlText w:val=""/>
      <w:lvlJc w:val="left"/>
      <w:pPr>
        <w:ind w:left="720" w:hanging="360"/>
      </w:pPr>
      <w:rPr>
        <w:rFonts w:ascii="Helv" w:eastAsia="Times New Roman" w:hAnsi="Helv" w:cs="Helv"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B3272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5"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6" w15:restartNumberingAfterBreak="0">
    <w:nsid w:val="797C49EE"/>
    <w:multiLevelType w:val="hybridMultilevel"/>
    <w:tmpl w:val="03204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23"/>
  </w:num>
  <w:num w:numId="3">
    <w:abstractNumId w:val="25"/>
  </w:num>
  <w:num w:numId="4">
    <w:abstractNumId w:val="10"/>
  </w:num>
  <w:num w:numId="5">
    <w:abstractNumId w:val="6"/>
  </w:num>
  <w:num w:numId="6">
    <w:abstractNumId w:val="1"/>
  </w:num>
  <w:num w:numId="7">
    <w:abstractNumId w:val="24"/>
  </w:num>
  <w:num w:numId="8">
    <w:abstractNumId w:val="7"/>
  </w:num>
  <w:num w:numId="9">
    <w:abstractNumId w:val="11"/>
  </w:num>
  <w:num w:numId="10">
    <w:abstractNumId w:val="8"/>
  </w:num>
  <w:num w:numId="11">
    <w:abstractNumId w:val="14"/>
  </w:num>
  <w:num w:numId="12">
    <w:abstractNumId w:val="16"/>
  </w:num>
  <w:num w:numId="13">
    <w:abstractNumId w:val="3"/>
  </w:num>
  <w:num w:numId="14">
    <w:abstractNumId w:val="2"/>
  </w:num>
  <w:num w:numId="15">
    <w:abstractNumId w:val="3"/>
  </w:num>
  <w:num w:numId="16">
    <w:abstractNumId w:val="3"/>
  </w:num>
  <w:num w:numId="17">
    <w:abstractNumId w:val="1"/>
  </w:num>
  <w:num w:numId="18">
    <w:abstractNumId w:val="1"/>
  </w:num>
  <w:num w:numId="19">
    <w:abstractNumId w:val="1"/>
  </w:num>
  <w:num w:numId="20">
    <w:abstractNumId w:val="1"/>
  </w:num>
  <w:num w:numId="21">
    <w:abstractNumId w:val="1"/>
  </w:num>
  <w:num w:numId="22">
    <w:abstractNumId w:val="9"/>
  </w:num>
  <w:num w:numId="23">
    <w:abstractNumId w:val="0"/>
  </w:num>
  <w:num w:numId="24">
    <w:abstractNumId w:val="15"/>
  </w:num>
  <w:num w:numId="25">
    <w:abstractNumId w:val="22"/>
  </w:num>
  <w:num w:numId="26">
    <w:abstractNumId w:val="26"/>
  </w:num>
  <w:num w:numId="27">
    <w:abstractNumId w:val="21"/>
  </w:num>
  <w:num w:numId="28">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6625"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Audience" w:val="External"/>
    <w:docVar w:name="CoBrandNumber" w:val="0"/>
    <w:docVar w:name="CoverCoBranded" w:val="False"/>
    <w:docVar w:name="CoverLayout" w:val="Multi"/>
    <w:docVar w:name="CoverProjectBar" w:val="False"/>
    <w:docVar w:name="CoverWebAddress" w:val="False"/>
    <w:docVar w:name="FooterTextAuto" w:val="True"/>
    <w:docVar w:name="Heading1Numbered" w:val="True"/>
    <w:docVar w:name="Heading2Numbered" w:val="True"/>
    <w:docVar w:name="Heading3Numbered" w:val="True"/>
    <w:docVar w:name="Heading4Numbered" w:val="False"/>
    <w:docVar w:name="PageSetup" w:val="Single"/>
    <w:docVar w:name="Theme Color" w:val="LocalInfrastructure"/>
    <w:docVar w:name="TOC" w:val="True"/>
    <w:docVar w:name="TOCNew" w:val="True"/>
    <w:docVar w:name="Version" w:val="1"/>
  </w:docVars>
  <w:rsids>
    <w:rsidRoot w:val="00F57429"/>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E03"/>
    <w:rsid w:val="00014E15"/>
    <w:rsid w:val="00015BB6"/>
    <w:rsid w:val="00016478"/>
    <w:rsid w:val="00016C60"/>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A7"/>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597"/>
    <w:rsid w:val="00082889"/>
    <w:rsid w:val="00082914"/>
    <w:rsid w:val="0008309F"/>
    <w:rsid w:val="000838A2"/>
    <w:rsid w:val="00083917"/>
    <w:rsid w:val="00083CD6"/>
    <w:rsid w:val="00084187"/>
    <w:rsid w:val="00084CB1"/>
    <w:rsid w:val="00085689"/>
    <w:rsid w:val="0008568F"/>
    <w:rsid w:val="0008745F"/>
    <w:rsid w:val="000879C8"/>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0E98"/>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D7"/>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CFA"/>
    <w:rsid w:val="000D1E7B"/>
    <w:rsid w:val="000D2340"/>
    <w:rsid w:val="000D2526"/>
    <w:rsid w:val="000D2813"/>
    <w:rsid w:val="000D2EA1"/>
    <w:rsid w:val="000D3159"/>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E28"/>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952"/>
    <w:rsid w:val="00103D73"/>
    <w:rsid w:val="00103F0F"/>
    <w:rsid w:val="00104371"/>
    <w:rsid w:val="00104574"/>
    <w:rsid w:val="00104B12"/>
    <w:rsid w:val="00104F66"/>
    <w:rsid w:val="001054A3"/>
    <w:rsid w:val="0010559C"/>
    <w:rsid w:val="00105C32"/>
    <w:rsid w:val="0010606F"/>
    <w:rsid w:val="0010632A"/>
    <w:rsid w:val="0010632E"/>
    <w:rsid w:val="00106364"/>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CB5"/>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16B"/>
    <w:rsid w:val="001A0827"/>
    <w:rsid w:val="001A0EF8"/>
    <w:rsid w:val="001A13E9"/>
    <w:rsid w:val="001A150E"/>
    <w:rsid w:val="001A18D2"/>
    <w:rsid w:val="001A1DE1"/>
    <w:rsid w:val="001A245B"/>
    <w:rsid w:val="001A25AC"/>
    <w:rsid w:val="001A37A6"/>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F7F"/>
    <w:rsid w:val="001B411F"/>
    <w:rsid w:val="001B4653"/>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5DB"/>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289"/>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111A"/>
    <w:rsid w:val="002815F0"/>
    <w:rsid w:val="0028165D"/>
    <w:rsid w:val="002817EC"/>
    <w:rsid w:val="00281F5E"/>
    <w:rsid w:val="00283592"/>
    <w:rsid w:val="0028363C"/>
    <w:rsid w:val="00283E4F"/>
    <w:rsid w:val="00283FA3"/>
    <w:rsid w:val="002845AC"/>
    <w:rsid w:val="00284B07"/>
    <w:rsid w:val="00285068"/>
    <w:rsid w:val="00285A5B"/>
    <w:rsid w:val="00285C44"/>
    <w:rsid w:val="00285E6C"/>
    <w:rsid w:val="00285F04"/>
    <w:rsid w:val="00286689"/>
    <w:rsid w:val="00286C19"/>
    <w:rsid w:val="00287075"/>
    <w:rsid w:val="00287146"/>
    <w:rsid w:val="00287609"/>
    <w:rsid w:val="002878A6"/>
    <w:rsid w:val="00287D08"/>
    <w:rsid w:val="00290136"/>
    <w:rsid w:val="0029046B"/>
    <w:rsid w:val="002905D9"/>
    <w:rsid w:val="00290935"/>
    <w:rsid w:val="002913D6"/>
    <w:rsid w:val="002914D3"/>
    <w:rsid w:val="00291BB4"/>
    <w:rsid w:val="002925DE"/>
    <w:rsid w:val="00292C66"/>
    <w:rsid w:val="0029318B"/>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EE7"/>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A26"/>
    <w:rsid w:val="00314DE1"/>
    <w:rsid w:val="00314EA8"/>
    <w:rsid w:val="00315133"/>
    <w:rsid w:val="0031528F"/>
    <w:rsid w:val="0031535C"/>
    <w:rsid w:val="0031546D"/>
    <w:rsid w:val="00315585"/>
    <w:rsid w:val="00315622"/>
    <w:rsid w:val="00315855"/>
    <w:rsid w:val="00315CFC"/>
    <w:rsid w:val="00315F65"/>
    <w:rsid w:val="00316EE5"/>
    <w:rsid w:val="0031733D"/>
    <w:rsid w:val="003177C7"/>
    <w:rsid w:val="00317B03"/>
    <w:rsid w:val="00317B60"/>
    <w:rsid w:val="00320D1D"/>
    <w:rsid w:val="00320E0A"/>
    <w:rsid w:val="00321131"/>
    <w:rsid w:val="00321137"/>
    <w:rsid w:val="003212A1"/>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08C"/>
    <w:rsid w:val="00353573"/>
    <w:rsid w:val="00353707"/>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4CD"/>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8B6"/>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923"/>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851"/>
    <w:rsid w:val="004879B6"/>
    <w:rsid w:val="00487EC0"/>
    <w:rsid w:val="00487EC7"/>
    <w:rsid w:val="00490F9B"/>
    <w:rsid w:val="00491465"/>
    <w:rsid w:val="0049165E"/>
    <w:rsid w:val="00491A11"/>
    <w:rsid w:val="00491C2A"/>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B3B"/>
    <w:rsid w:val="004A5D61"/>
    <w:rsid w:val="004A650C"/>
    <w:rsid w:val="004A69C8"/>
    <w:rsid w:val="004A6C97"/>
    <w:rsid w:val="004A79D7"/>
    <w:rsid w:val="004A7AA8"/>
    <w:rsid w:val="004A7F29"/>
    <w:rsid w:val="004B0796"/>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2229"/>
    <w:rsid w:val="00512721"/>
    <w:rsid w:val="00512DFB"/>
    <w:rsid w:val="00512E08"/>
    <w:rsid w:val="00512E2C"/>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5127"/>
    <w:rsid w:val="00565F98"/>
    <w:rsid w:val="00566671"/>
    <w:rsid w:val="00566DAC"/>
    <w:rsid w:val="00566FEA"/>
    <w:rsid w:val="005676F5"/>
    <w:rsid w:val="00567B7F"/>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6D8F"/>
    <w:rsid w:val="0059717E"/>
    <w:rsid w:val="00597359"/>
    <w:rsid w:val="00597C8C"/>
    <w:rsid w:val="00597D3A"/>
    <w:rsid w:val="005A02B2"/>
    <w:rsid w:val="005A0352"/>
    <w:rsid w:val="005A04E8"/>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3C"/>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0E"/>
    <w:rsid w:val="0061445B"/>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B02"/>
    <w:rsid w:val="006770D4"/>
    <w:rsid w:val="006773B8"/>
    <w:rsid w:val="006773E8"/>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5ECE"/>
    <w:rsid w:val="006A62A4"/>
    <w:rsid w:val="006A657F"/>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34B"/>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6FA"/>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59C"/>
    <w:rsid w:val="0077067E"/>
    <w:rsid w:val="00770D11"/>
    <w:rsid w:val="007712BF"/>
    <w:rsid w:val="0077170E"/>
    <w:rsid w:val="0077186C"/>
    <w:rsid w:val="00771F80"/>
    <w:rsid w:val="0077215A"/>
    <w:rsid w:val="0077220B"/>
    <w:rsid w:val="0077272F"/>
    <w:rsid w:val="00772910"/>
    <w:rsid w:val="00772A08"/>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4F6"/>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90"/>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B34"/>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14"/>
    <w:rsid w:val="007A2C47"/>
    <w:rsid w:val="007A3485"/>
    <w:rsid w:val="007A38DD"/>
    <w:rsid w:val="007A3903"/>
    <w:rsid w:val="007A3B3F"/>
    <w:rsid w:val="007A402E"/>
    <w:rsid w:val="007A424F"/>
    <w:rsid w:val="007A47C6"/>
    <w:rsid w:val="007A4B65"/>
    <w:rsid w:val="007A4BA3"/>
    <w:rsid w:val="007A4C6F"/>
    <w:rsid w:val="007A4DE7"/>
    <w:rsid w:val="007A4E1C"/>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74C4"/>
    <w:rsid w:val="007B7559"/>
    <w:rsid w:val="007B76C3"/>
    <w:rsid w:val="007B76F2"/>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98F"/>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77C"/>
    <w:rsid w:val="00826FF7"/>
    <w:rsid w:val="0082705E"/>
    <w:rsid w:val="008273E7"/>
    <w:rsid w:val="00827625"/>
    <w:rsid w:val="008276EA"/>
    <w:rsid w:val="00827871"/>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0A9"/>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082"/>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3F97"/>
    <w:rsid w:val="008E46FA"/>
    <w:rsid w:val="008E55E1"/>
    <w:rsid w:val="008E6A3D"/>
    <w:rsid w:val="008E6B33"/>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80F"/>
    <w:rsid w:val="009158DF"/>
    <w:rsid w:val="00916382"/>
    <w:rsid w:val="00916905"/>
    <w:rsid w:val="00916BCF"/>
    <w:rsid w:val="0091707E"/>
    <w:rsid w:val="009170D3"/>
    <w:rsid w:val="0091713B"/>
    <w:rsid w:val="00917241"/>
    <w:rsid w:val="0091727B"/>
    <w:rsid w:val="0091745D"/>
    <w:rsid w:val="00917B5E"/>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49"/>
    <w:rsid w:val="00930297"/>
    <w:rsid w:val="00930413"/>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EBF"/>
    <w:rsid w:val="00942F07"/>
    <w:rsid w:val="00943105"/>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254"/>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A50"/>
    <w:rsid w:val="00966CA6"/>
    <w:rsid w:val="00966ED7"/>
    <w:rsid w:val="00967ADB"/>
    <w:rsid w:val="00967CBE"/>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6B89"/>
    <w:rsid w:val="00977318"/>
    <w:rsid w:val="0097757C"/>
    <w:rsid w:val="009777E1"/>
    <w:rsid w:val="0098053B"/>
    <w:rsid w:val="009807C6"/>
    <w:rsid w:val="00980ACA"/>
    <w:rsid w:val="00980F14"/>
    <w:rsid w:val="0098125C"/>
    <w:rsid w:val="0098146B"/>
    <w:rsid w:val="00981877"/>
    <w:rsid w:val="009828BD"/>
    <w:rsid w:val="009829FD"/>
    <w:rsid w:val="00982A6F"/>
    <w:rsid w:val="00982F90"/>
    <w:rsid w:val="00983984"/>
    <w:rsid w:val="00983BA8"/>
    <w:rsid w:val="00983C3B"/>
    <w:rsid w:val="00984DC5"/>
    <w:rsid w:val="00984DFF"/>
    <w:rsid w:val="0098555E"/>
    <w:rsid w:val="009856E1"/>
    <w:rsid w:val="009857FB"/>
    <w:rsid w:val="00986423"/>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33F"/>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2CB"/>
    <w:rsid w:val="009A74C3"/>
    <w:rsid w:val="009A7D1C"/>
    <w:rsid w:val="009B0580"/>
    <w:rsid w:val="009B05DD"/>
    <w:rsid w:val="009B0701"/>
    <w:rsid w:val="009B0714"/>
    <w:rsid w:val="009B0ED2"/>
    <w:rsid w:val="009B0F6A"/>
    <w:rsid w:val="009B129D"/>
    <w:rsid w:val="009B1335"/>
    <w:rsid w:val="009B14D7"/>
    <w:rsid w:val="009B1665"/>
    <w:rsid w:val="009B18A0"/>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7D9"/>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787"/>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059A"/>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4F5"/>
    <w:rsid w:val="00AD0593"/>
    <w:rsid w:val="00AD05B0"/>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6D9"/>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59D4"/>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5D66"/>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12E"/>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3D"/>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3DD4"/>
    <w:rsid w:val="00C03E57"/>
    <w:rsid w:val="00C04246"/>
    <w:rsid w:val="00C047B0"/>
    <w:rsid w:val="00C0483E"/>
    <w:rsid w:val="00C04C50"/>
    <w:rsid w:val="00C04DEA"/>
    <w:rsid w:val="00C050A1"/>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478"/>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378D"/>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4090"/>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3DA"/>
    <w:rsid w:val="00CA34F9"/>
    <w:rsid w:val="00CA4545"/>
    <w:rsid w:val="00CA4884"/>
    <w:rsid w:val="00CA59B8"/>
    <w:rsid w:val="00CA6653"/>
    <w:rsid w:val="00CA6EE9"/>
    <w:rsid w:val="00CA77E7"/>
    <w:rsid w:val="00CA7FBB"/>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4964"/>
    <w:rsid w:val="00CD4E18"/>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F9A"/>
    <w:rsid w:val="00D2011A"/>
    <w:rsid w:val="00D2073F"/>
    <w:rsid w:val="00D20BB8"/>
    <w:rsid w:val="00D214E7"/>
    <w:rsid w:val="00D21CA0"/>
    <w:rsid w:val="00D21CD3"/>
    <w:rsid w:val="00D21E8A"/>
    <w:rsid w:val="00D2267C"/>
    <w:rsid w:val="00D22895"/>
    <w:rsid w:val="00D23005"/>
    <w:rsid w:val="00D2333E"/>
    <w:rsid w:val="00D23D0E"/>
    <w:rsid w:val="00D24053"/>
    <w:rsid w:val="00D24D9F"/>
    <w:rsid w:val="00D25604"/>
    <w:rsid w:val="00D25B8C"/>
    <w:rsid w:val="00D26691"/>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CF1"/>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0BF"/>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E1C"/>
    <w:rsid w:val="00D943AD"/>
    <w:rsid w:val="00D94F7E"/>
    <w:rsid w:val="00D9517F"/>
    <w:rsid w:val="00D95B90"/>
    <w:rsid w:val="00D972DF"/>
    <w:rsid w:val="00D9746A"/>
    <w:rsid w:val="00D979AF"/>
    <w:rsid w:val="00D97B01"/>
    <w:rsid w:val="00D97C41"/>
    <w:rsid w:val="00DA0680"/>
    <w:rsid w:val="00DA09FE"/>
    <w:rsid w:val="00DA0D82"/>
    <w:rsid w:val="00DA0F6A"/>
    <w:rsid w:val="00DA1542"/>
    <w:rsid w:val="00DA172A"/>
    <w:rsid w:val="00DA1753"/>
    <w:rsid w:val="00DA1F6B"/>
    <w:rsid w:val="00DA1F8E"/>
    <w:rsid w:val="00DA2779"/>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A5"/>
    <w:rsid w:val="00DF68B6"/>
    <w:rsid w:val="00DF7419"/>
    <w:rsid w:val="00DF7628"/>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5D3F"/>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6CC"/>
    <w:rsid w:val="00F018EC"/>
    <w:rsid w:val="00F01E57"/>
    <w:rsid w:val="00F01F96"/>
    <w:rsid w:val="00F028E1"/>
    <w:rsid w:val="00F02C33"/>
    <w:rsid w:val="00F02D86"/>
    <w:rsid w:val="00F03856"/>
    <w:rsid w:val="00F038E2"/>
    <w:rsid w:val="00F038F7"/>
    <w:rsid w:val="00F03EAA"/>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2E"/>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4A91"/>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429"/>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AB2"/>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5DCC"/>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style="mso-position-horizontal-relative:page;mso-position-vertical-relative:page" stroke="f">
      <v:stroke on="f"/>
      <o:colormru v:ext="edit" colors="white"/>
    </o:shapedefaults>
    <o:shapelayout v:ext="edit">
      <o:idmap v:ext="edit" data="1"/>
    </o:shapelayout>
  </w:shapeDefaults>
  <w:decimalSymbol w:val="."/>
  <w:listSeparator w:val=","/>
  <w14:docId w14:val="393E4129"/>
  <w15:docId w15:val="{2D3BF005-12D6-415B-9FCD-ED91A3630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numPr>
        <w:numId w:val="13"/>
      </w:numPr>
      <w:spacing w:before="300" w:after="360" w:line="440" w:lineRule="exact"/>
      <w:outlineLvl w:val="0"/>
    </w:pPr>
    <w:rPr>
      <w:b/>
      <w:bCs/>
      <w:color w:val="B3272F" w:themeColor="text2"/>
      <w:kern w:val="32"/>
      <w:sz w:val="40"/>
      <w:szCs w:val="32"/>
    </w:rPr>
  </w:style>
  <w:style w:type="paragraph" w:styleId="Heading2">
    <w:name w:val="heading 2"/>
    <w:basedOn w:val="Normal"/>
    <w:next w:val="BodyText"/>
    <w:link w:val="Heading2Char"/>
    <w:qFormat/>
    <w:rsid w:val="00542B3F"/>
    <w:pPr>
      <w:keepNext/>
      <w:keepLines/>
      <w:numPr>
        <w:ilvl w:val="1"/>
        <w:numId w:val="13"/>
      </w:numPr>
      <w:tabs>
        <w:tab w:val="left" w:pos="1418"/>
        <w:tab w:val="left" w:pos="1701"/>
        <w:tab w:val="left" w:pos="1985"/>
      </w:tabs>
      <w:spacing w:before="240" w:after="100" w:line="280" w:lineRule="exact"/>
      <w:outlineLvl w:val="1"/>
    </w:pPr>
    <w:rPr>
      <w:b/>
      <w:bCs/>
      <w:iCs/>
      <w:color w:val="B3272F" w:themeColor="text2"/>
      <w:kern w:val="20"/>
      <w:sz w:val="24"/>
      <w:szCs w:val="28"/>
    </w:rPr>
  </w:style>
  <w:style w:type="paragraph" w:styleId="Heading3">
    <w:name w:val="heading 3"/>
    <w:basedOn w:val="Normal"/>
    <w:next w:val="BodyText"/>
    <w:link w:val="Heading3Char"/>
    <w:qFormat/>
    <w:rsid w:val="00542B3F"/>
    <w:pPr>
      <w:keepNext/>
      <w:keepLines/>
      <w:numPr>
        <w:ilvl w:val="2"/>
        <w:numId w:val="13"/>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numPr>
        <w:ilvl w:val="3"/>
        <w:numId w:val="13"/>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31733D"/>
    <w:pPr>
      <w:keepNext/>
      <w:keepLines/>
      <w:pageBreakBefore/>
      <w:framePr w:w="11906" w:h="1701" w:hSpace="11339" w:wrap="around" w:vAnchor="page" w:hAnchor="page" w:x="1" w:y="1"/>
      <w:numPr>
        <w:numId w:val="14"/>
      </w:numPr>
      <w:tabs>
        <w:tab w:val="left" w:pos="3685"/>
      </w:tabs>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rsid w:val="00E8055B"/>
    <w:pPr>
      <w:keepNext/>
      <w:keepLines/>
      <w:numPr>
        <w:ilvl w:val="1"/>
        <w:numId w:val="14"/>
      </w:numPr>
      <w:tabs>
        <w:tab w:val="left" w:pos="1559"/>
        <w:tab w:val="left" w:pos="1843"/>
        <w:tab w:val="left" w:pos="2126"/>
        <w:tab w:val="left" w:pos="2410"/>
      </w:tabs>
      <w:spacing w:before="24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3"/>
      </w:num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1434B"/>
    <w:pPr>
      <w:spacing w:before="60" w:after="120"/>
      <w:jc w:val="both"/>
    </w:pPr>
    <w:rPr>
      <w:rFonts w:cs="Times New Roman"/>
      <w:lang w:eastAsia="en-US"/>
    </w:rPr>
  </w:style>
  <w:style w:type="character" w:customStyle="1" w:styleId="BodyTextChar">
    <w:name w:val="Body Text Char"/>
    <w:basedOn w:val="DefaultParagraphFont"/>
    <w:link w:val="BodyText"/>
    <w:rsid w:val="0071434B"/>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71434B"/>
    <w:pPr>
      <w:numPr>
        <w:numId w:val="6"/>
      </w:numPr>
      <w:spacing w:before="120" w:after="120"/>
      <w:jc w:val="both"/>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B3272F" w:themeColor="text2"/>
      <w:sz w:val="24"/>
      <w:szCs w:val="24"/>
    </w:rPr>
  </w:style>
  <w:style w:type="paragraph" w:styleId="TOCHeading">
    <w:name w:val="TOC Heading"/>
    <w:basedOn w:val="Normal"/>
    <w:uiPriority w:val="99"/>
    <w:rsid w:val="0031733D"/>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b/>
      <w:color w:val="B3272F"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B3272F"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B3272F" w:themeColor="text2"/>
      <w:sz w:val="24"/>
    </w:rPr>
  </w:style>
  <w:style w:type="paragraph" w:customStyle="1" w:styleId="AppendixHeading3">
    <w:name w:val="Appendix Heading 3"/>
    <w:basedOn w:val="Normal"/>
    <w:next w:val="BodyText"/>
    <w:rsid w:val="00E8055B"/>
    <w:pPr>
      <w:keepNext/>
      <w:keepLines/>
      <w:numPr>
        <w:ilvl w:val="3"/>
        <w:numId w:val="14"/>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B3272F"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B3272F"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rsid w:val="00E8055B"/>
    <w:pPr>
      <w:keepNext/>
      <w:keepLines/>
      <w:numPr>
        <w:ilvl w:val="2"/>
        <w:numId w:val="14"/>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B3272F"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31733D"/>
    <w:pPr>
      <w:pageBreakBefore/>
      <w:framePr w:w="11906" w:h="1701" w:hSpace="11339" w:wrap="around" w:vAnchor="page" w:hAnchor="page" w:x="1" w:y="1"/>
      <w:spacing w:before="1300" w:after="440"/>
      <w:ind w:left="1134" w:right="1134"/>
    </w:pPr>
    <w:rPr>
      <w:b w:val="0"/>
      <w:bCs w:val="0"/>
    </w:rPr>
  </w:style>
  <w:style w:type="paragraph" w:customStyle="1" w:styleId="SectionHeading">
    <w:name w:val="Section Heading"/>
    <w:basedOn w:val="Normal"/>
    <w:next w:val="BodyText"/>
    <w:semiHidden/>
    <w:qFormat/>
    <w:rsid w:val="0031733D"/>
    <w:pPr>
      <w:keepLines/>
      <w:pageBreakBefore/>
      <w:framePr w:w="11906" w:h="1701" w:hSpace="11339" w:wrap="around" w:vAnchor="page" w:hAnchor="page" w:xAlign="right" w:y="1"/>
      <w:spacing w:before="1300"/>
      <w:ind w:left="3969" w:right="1134"/>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F57429"/>
    <w:pPr>
      <w:spacing w:line="240" w:lineRule="auto"/>
    </w:pPr>
    <w:rPr>
      <w:color w:val="FFFFFF"/>
      <w:sz w:val="24"/>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B3272F" w:themeColor="text2"/>
      <w:kern w:val="20"/>
      <w:sz w:val="24"/>
      <w:szCs w:val="28"/>
    </w:rPr>
  </w:style>
  <w:style w:type="character" w:customStyle="1" w:styleId="Heading1Char">
    <w:name w:val="Heading 1 Char"/>
    <w:basedOn w:val="DefaultParagraphFont"/>
    <w:link w:val="Heading1"/>
    <w:rsid w:val="00321955"/>
    <w:rPr>
      <w:b/>
      <w:bCs/>
      <w:color w:val="B3272F"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numbering" w:customStyle="1" w:styleId="DELWPHeadings">
    <w:name w:val="DELWP Headings"/>
    <w:basedOn w:val="NoList"/>
    <w:rsid w:val="00F57429"/>
    <w:pPr>
      <w:numPr>
        <w:numId w:val="13"/>
      </w:numPr>
    </w:pPr>
  </w:style>
  <w:style w:type="character" w:customStyle="1" w:styleId="Heading1TopofPageChar">
    <w:name w:val="Heading 1 Top of Page Char"/>
    <w:basedOn w:val="DefaultParagraphFont"/>
    <w:link w:val="Heading1TopofPage"/>
    <w:rsid w:val="00F57429"/>
    <w:rPr>
      <w:color w:val="B3272F" w:themeColor="text2"/>
      <w:kern w:val="32"/>
      <w:sz w:val="40"/>
      <w:szCs w:val="32"/>
    </w:rPr>
  </w:style>
  <w:style w:type="numbering" w:customStyle="1" w:styleId="DELWPAppendices">
    <w:name w:val="DELWP Appendices"/>
    <w:basedOn w:val="DELWPHeadings"/>
    <w:rsid w:val="00F57429"/>
    <w:pPr>
      <w:numPr>
        <w:numId w:val="14"/>
      </w:numPr>
    </w:pPr>
  </w:style>
  <w:style w:type="table" w:customStyle="1" w:styleId="ListTable3-Accent41">
    <w:name w:val="List Table 3 - Accent 41"/>
    <w:basedOn w:val="TableNormal"/>
    <w:uiPriority w:val="48"/>
    <w:rsid w:val="0091713B"/>
    <w:pPr>
      <w:spacing w:line="240" w:lineRule="auto"/>
    </w:pPr>
    <w:rPr>
      <w:rFonts w:eastAsiaTheme="minorHAnsi" w:cstheme="minorBidi"/>
      <w:color w:val="auto"/>
      <w:sz w:val="22"/>
      <w:szCs w:val="22"/>
      <w:lang w:eastAsia="en-US"/>
    </w:rPr>
    <w:tblPr>
      <w:tblStyleRowBandSize w:val="1"/>
      <w:tblStyleColBandSize w:val="1"/>
      <w:tblBorders>
        <w:top w:val="single" w:sz="4" w:space="0" w:color="99E0DD" w:themeColor="accent4"/>
        <w:left w:val="single" w:sz="4" w:space="0" w:color="99E0DD" w:themeColor="accent4"/>
        <w:bottom w:val="single" w:sz="4" w:space="0" w:color="99E0DD" w:themeColor="accent4"/>
        <w:right w:val="single" w:sz="4" w:space="0" w:color="99E0DD" w:themeColor="accent4"/>
      </w:tblBorders>
    </w:tblPr>
    <w:tblStylePr w:type="firstRow">
      <w:rPr>
        <w:b/>
        <w:bCs/>
        <w:color w:val="FFFFFF" w:themeColor="background1"/>
      </w:rPr>
      <w:tblPr/>
      <w:tcPr>
        <w:shd w:val="clear" w:color="auto" w:fill="99E0DD" w:themeFill="accent4"/>
      </w:tcPr>
    </w:tblStylePr>
    <w:tblStylePr w:type="lastRow">
      <w:rPr>
        <w:b/>
        <w:bCs/>
      </w:rPr>
      <w:tblPr/>
      <w:tcPr>
        <w:tcBorders>
          <w:top w:val="double" w:sz="4" w:space="0" w:color="99E0D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4"/>
          <w:right w:val="single" w:sz="4" w:space="0" w:color="99E0DD" w:themeColor="accent4"/>
        </w:tcBorders>
      </w:tcPr>
    </w:tblStylePr>
    <w:tblStylePr w:type="band1Horz">
      <w:tblPr/>
      <w:tcPr>
        <w:tcBorders>
          <w:top w:val="single" w:sz="4" w:space="0" w:color="99E0DD" w:themeColor="accent4"/>
          <w:bottom w:val="single" w:sz="4" w:space="0" w:color="99E0D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4"/>
          <w:left w:val="nil"/>
        </w:tcBorders>
      </w:tcPr>
    </w:tblStylePr>
    <w:tblStylePr w:type="swCell">
      <w:tblPr/>
      <w:tcPr>
        <w:tcBorders>
          <w:top w:val="double" w:sz="4" w:space="0" w:color="99E0DD" w:themeColor="accent4"/>
          <w:right w:val="nil"/>
        </w:tcBorders>
      </w:tcPr>
    </w:tblStylePr>
  </w:style>
  <w:style w:type="character" w:styleId="Mention">
    <w:name w:val="Mention"/>
    <w:basedOn w:val="DefaultParagraphFont"/>
    <w:uiPriority w:val="99"/>
    <w:semiHidden/>
    <w:unhideWhenUsed/>
    <w:rsid w:val="000F1E28"/>
    <w:rPr>
      <w:color w:val="2B579A"/>
      <w:shd w:val="clear" w:color="auto" w:fill="E6E6E6"/>
    </w:rPr>
  </w:style>
  <w:style w:type="paragraph" w:customStyle="1" w:styleId="Appendixheading">
    <w:name w:val="Appendix heading"/>
    <w:next w:val="BodyText"/>
    <w:uiPriority w:val="2"/>
    <w:qFormat/>
    <w:rsid w:val="00CD4E18"/>
    <w:pPr>
      <w:keepNext/>
      <w:keepLines/>
      <w:pageBreakBefore/>
      <w:spacing w:before="240" w:after="120" w:line="240" w:lineRule="auto"/>
    </w:pPr>
    <w:rPr>
      <w:rFonts w:asciiTheme="majorHAnsi" w:hAnsiTheme="majorHAnsi" w:cs="Times New Roman"/>
      <w:color w:val="B3272F" w:themeColor="text2"/>
      <w:sz w:val="52"/>
      <w:szCs w:val="72"/>
      <w:lang w:eastAsia="en-US"/>
    </w:rPr>
  </w:style>
  <w:style w:type="paragraph" w:customStyle="1" w:styleId="AppendixHeading4">
    <w:name w:val="Appendix Heading 4"/>
    <w:basedOn w:val="Heading4"/>
    <w:next w:val="BodyText"/>
    <w:rsid w:val="00CD4E18"/>
    <w:pPr>
      <w:keepLines w:val="0"/>
      <w:numPr>
        <w:ilvl w:val="0"/>
        <w:numId w:val="0"/>
      </w:numPr>
      <w:tabs>
        <w:tab w:val="clear" w:pos="1418"/>
        <w:tab w:val="clear" w:pos="1701"/>
        <w:tab w:val="clear" w:pos="1985"/>
        <w:tab w:val="num" w:pos="720"/>
      </w:tabs>
      <w:spacing w:before="240" w:after="120" w:line="240" w:lineRule="auto"/>
      <w:ind w:left="720" w:hanging="720"/>
      <w:jc w:val="both"/>
      <w:outlineLvl w:val="9"/>
    </w:pPr>
    <w:rPr>
      <w:rFonts w:ascii="Univers 45 Light" w:eastAsia="Times New Roman" w:hAnsi="Univers 45 Light" w:cs="Times New Roman"/>
      <w:bCs w:val="0"/>
      <w:i w:val="0"/>
      <w:iCs w:val="0"/>
      <w:color w:val="0091DA"/>
      <w:sz w:val="22"/>
      <w:lang w:eastAsia="en-US"/>
    </w:rPr>
  </w:style>
  <w:style w:type="character" w:customStyle="1" w:styleId="UnresolvedMention1">
    <w:name w:val="Unresolved Mention1"/>
    <w:basedOn w:val="DefaultParagraphFont"/>
    <w:uiPriority w:val="99"/>
    <w:semiHidden/>
    <w:unhideWhenUsed/>
    <w:rsid w:val="00930249"/>
    <w:rPr>
      <w:color w:val="808080"/>
      <w:shd w:val="clear" w:color="auto" w:fill="E6E6E6"/>
    </w:rPr>
  </w:style>
  <w:style w:type="character" w:styleId="UnresolvedMention">
    <w:name w:val="Unresolved Mention"/>
    <w:basedOn w:val="DefaultParagraphFont"/>
    <w:uiPriority w:val="99"/>
    <w:semiHidden/>
    <w:unhideWhenUsed/>
    <w:rsid w:val="0082705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jpeg"/><Relationship Id="rId26" Type="http://schemas.openxmlformats.org/officeDocument/2006/relationships/header" Target="header1.xml"/><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hyperlink" Target="http://www.delwp.vic.gov.au" TargetMode="External"/><Relationship Id="rId42" Type="http://schemas.openxmlformats.org/officeDocument/2006/relationships/footer" Target="footer7.xml"/><Relationship Id="rId47" Type="http://schemas.openxmlformats.org/officeDocument/2006/relationships/hyperlink" Target="http://www.betterregulation.vic.gov.au/Competitive-Neutrality/Competitive-Neutrality-Guidance" TargetMode="External"/><Relationship Id="rId50" Type="http://schemas.openxmlformats.org/officeDocument/2006/relationships/hyperlink" Target="https://delwpvicgovau.sharepoint.com/sites/ecm_208/Sustainable%20Business%20Practices/leighton.vivian@delwp.vic.gov.au"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jpg"/><Relationship Id="rId33" Type="http://schemas.openxmlformats.org/officeDocument/2006/relationships/hyperlink" Target="http://www.relayservice.com.au" TargetMode="External"/><Relationship Id="rId38" Type="http://schemas.openxmlformats.org/officeDocument/2006/relationships/footer" Target="footer5.xml"/><Relationship Id="rId46" Type="http://schemas.openxmlformats.org/officeDocument/2006/relationships/hyperlink" Target="https://economicdevelopment.vic.gov.au/victorian-industry-participation-policy"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footer" Target="footer3.xml"/><Relationship Id="rId41" Type="http://schemas.openxmlformats.org/officeDocument/2006/relationships/footer" Target="footer6.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jpg"/><Relationship Id="rId32" Type="http://schemas.openxmlformats.org/officeDocument/2006/relationships/hyperlink" Target="mailto:customer.service@delwp.vic.gov.au" TargetMode="External"/><Relationship Id="rId37" Type="http://schemas.openxmlformats.org/officeDocument/2006/relationships/header" Target="header3.xml"/><Relationship Id="rId40" Type="http://schemas.openxmlformats.org/officeDocument/2006/relationships/header" Target="header5.xml"/><Relationship Id="rId45" Type="http://schemas.openxmlformats.org/officeDocument/2006/relationships/hyperlink" Target="https://providers.dhhs.vic.gov.au/victorian-common-funding-agreement" TargetMode="External"/><Relationship Id="rId53"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footer" Target="footer2.xml"/><Relationship Id="rId36" Type="http://schemas.openxmlformats.org/officeDocument/2006/relationships/footer" Target="footer4.xml"/><Relationship Id="rId49" Type="http://schemas.openxmlformats.org/officeDocument/2006/relationships/hyperlink" Target="https://delwpvicgovau.sharepoint.com/sites/ecm_208/Sustainable%20Business%20Practices/gerry.smith@delwp.vic.gov.au" TargetMode="External"/><Relationship Id="rId10" Type="http://schemas.openxmlformats.org/officeDocument/2006/relationships/settings" Target="settings.xml"/><Relationship Id="rId19" Type="http://schemas.openxmlformats.org/officeDocument/2006/relationships/image" Target="media/image6.jpeg"/><Relationship Id="rId31" Type="http://schemas.openxmlformats.org/officeDocument/2006/relationships/hyperlink" Target="http://creativecommons.org/licenses/by/4.0/" TargetMode="External"/><Relationship Id="rId44" Type="http://schemas.openxmlformats.org/officeDocument/2006/relationships/hyperlink" Target="https://www.localgovernment.vic.gov.au/grants/rural-and-regional-councils-sustainability-reform"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footer" Target="footer1.xml"/><Relationship Id="rId30" Type="http://schemas.openxmlformats.org/officeDocument/2006/relationships/image" Target="media/image15.emf"/><Relationship Id="rId35" Type="http://schemas.openxmlformats.org/officeDocument/2006/relationships/header" Target="header2.xml"/><Relationship Id="rId43" Type="http://schemas.openxmlformats.org/officeDocument/2006/relationships/hyperlink" Target="https://www.localgovernment.vic.gov.au/grants/rural-and-regional-councils-sustainability-reform" TargetMode="External"/><Relationship Id="rId48" Type="http://schemas.openxmlformats.org/officeDocument/2006/relationships/hyperlink" Target="https://www.localgovernment.vic.gov.au/grants/rural-and-regional-councils-sustainability-reform" TargetMode="External"/><Relationship Id="rId8" Type="http://schemas.openxmlformats.org/officeDocument/2006/relationships/numbering" Target="numbering.xml"/><Relationship Id="rId51" Type="http://schemas.openxmlformats.org/officeDocument/2006/relationships/hyperlink" Target="mailto:andrew.hagland@delwp.vic.gov.au"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4.emf"/><Relationship Id="rId1" Type="http://schemas.openxmlformats.org/officeDocument/2006/relationships/image" Target="media/image1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vianl\AppData\Roaming\Microsoft\Templates\DELWP%20Report%20template_macro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78E3CFB1E194AAAA9C5B8473CDB4520"/>
        <w:category>
          <w:name w:val="General"/>
          <w:gallery w:val="placeholder"/>
        </w:category>
        <w:types>
          <w:type w:val="bbPlcHdr"/>
        </w:types>
        <w:behaviors>
          <w:behavior w:val="content"/>
        </w:behaviors>
        <w:guid w:val="{347E34BA-5738-43C6-A532-CE597D084ACC}"/>
      </w:docPartPr>
      <w:docPartBody>
        <w:p w:rsidR="00281FDF" w:rsidRDefault="00281FDF">
          <w:pPr>
            <w:pStyle w:val="978E3CFB1E194AAAA9C5B8473CDB4520"/>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Helv">
    <w:panose1 w:val="020B0604020202030204"/>
    <w:charset w:val="00"/>
    <w:family w:val="swiss"/>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Univers 45 Light">
    <w:altName w:val="Calibri"/>
    <w:charset w:val="00"/>
    <w:family w:val="auto"/>
    <w:pitch w:val="variable"/>
    <w:sig w:usb0="8000002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FDF"/>
    <w:rsid w:val="000D4999"/>
    <w:rsid w:val="00277EB2"/>
    <w:rsid w:val="00281FDF"/>
    <w:rsid w:val="005C1B28"/>
    <w:rsid w:val="005C2B59"/>
    <w:rsid w:val="00BF38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978E3CFB1E194AAAA9C5B8473CDB4520">
    <w:name w:val="978E3CFB1E194AAAA9C5B8473CDB45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Program Plan" ma:contentTypeID="0x0101002517F445A0F35E449C98AAD631F2B0386F0D00B160C6C1692D5A4CBD9E6C48FBDE879F" ma:contentTypeVersion="93" ma:contentTypeDescription="" ma:contentTypeScope="" ma:versionID="564a29590bc1dcd41bcdd393b14a86b4">
  <xsd:schema xmlns:xsd="http://www.w3.org/2001/XMLSchema" xmlns:xs="http://www.w3.org/2001/XMLSchema" xmlns:p="http://schemas.microsoft.com/office/2006/metadata/properties" xmlns:ns1="a5f32de4-e402-4188-b034-e71ca7d22e54" xmlns:ns2="http://schemas.microsoft.com/sharepoint/v3" xmlns:ns3="9fd47c19-1c4a-4d7d-b342-c10cef269344" xmlns:ns4="629ca9ef-eeeb-49d0-869c-0d8ab81e3edb" xmlns:ns5="ac81f56d-0a98-4e71-9e7b-0a33300577fb" targetNamespace="http://schemas.microsoft.com/office/2006/metadata/properties" ma:root="true" ma:fieldsID="fd58755bd1cae362980249c37c5ac05a" ns1:_="" ns2:_="" ns3:_="" ns4:_="" ns5:_="">
    <xsd:import namespace="a5f32de4-e402-4188-b034-e71ca7d22e54"/>
    <xsd:import namespace="http://schemas.microsoft.com/sharepoint/v3"/>
    <xsd:import namespace="9fd47c19-1c4a-4d7d-b342-c10cef269344"/>
    <xsd:import namespace="629ca9ef-eeeb-49d0-869c-0d8ab81e3edb"/>
    <xsd:import namespace="ac81f56d-0a98-4e71-9e7b-0a33300577fb"/>
    <xsd:element name="properties">
      <xsd:complexType>
        <xsd:sequence>
          <xsd:element name="documentManagement">
            <xsd:complexType>
              <xsd:all>
                <xsd:element ref="ns1:_dlc_DocIdUrl" minOccurs="0"/>
                <xsd:element ref="ns1:_dlc_DocId" minOccurs="0"/>
                <xsd:element ref="ns2:RoutingRuleDescription" minOccurs="0"/>
                <xsd:element ref="ns2:Language"/>
                <xsd:element ref="ns3:k1bd994a94c2413797db3bab8f123f6f" minOccurs="0"/>
                <xsd:element ref="ns3:a25c4e3633654d669cbaa09ae6b70789" minOccurs="0"/>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3:lfd3071406224809a17b67e55409993d" minOccurs="0"/>
                <xsd:element ref="ns1:Financial_x0020_Year" minOccurs="0"/>
                <xsd:element ref="ns3:i5551a600e734172b7209c27fd0b6842" minOccurs="0"/>
                <xsd:element ref="ns4:if3d660ed8434136963ec0a475ae0501" minOccurs="0"/>
                <xsd:element ref="ns5: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Financial_x0020_Year" ma:index="33" nillable="true" ma:displayName="Financial Year" ma:internalName="Financial_x0020_Year">
      <xsd:complexType>
        <xsd:complexContent>
          <xsd:extension base="dms:MultiChoice">
            <xsd:sequence>
              <xsd:element name="Value" maxOccurs="unbounded" minOccurs="0" nillable="true">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description="Further keywords or terms that best describe the document content that DO NOT appear in the Title or File Name." ma:internalName="RoutingRuleDescription" ma:readOnly="false">
      <xsd:simpleType>
        <xsd:restriction base="dms:Text">
          <xsd:maxLength value="255"/>
        </xsd:restriction>
      </xsd:simpleType>
    </xsd:element>
    <xsd:element name="Language" ma:index="13"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readOnly="false"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readOnly="false" ma:default="6;#Sector Performance and Development|76390a19-a1fc-4284-a89c-58f68cd51307"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description="" ma:hidden="true" ma:list="{d0eb6389-da53-4f72-84c4-6f457fe36b61}" ma:internalName="TaxCatchAll" ma:showField="CatchAllData" ma:web="629ca9ef-eeeb-49d0-869c-0d8ab81e3edb">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description="" ma:hidden="true" ma:list="{d0eb6389-da53-4f72-84c4-6f457fe36b61}" ma:internalName="TaxCatchAllLabel" ma:readOnly="true" ma:showField="CatchAllDataLabel" ma:web="629ca9ef-eeeb-49d0-869c-0d8ab81e3edb">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readOnly="false" ma:default="4;#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readOnly="false" ma:default="5;#Local Government Victoria|f6ecfee0-2e0c-4d0c-8535-bce6333ce49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fd3071406224809a17b67e55409993d" ma:index="31" nillable="true" ma:taxonomy="true" ma:internalName="lfd3071406224809a17b67e55409993d" ma:taxonomyFieldName="Region" ma:displayName="Region" ma:default="" ma:fieldId="{5fd30714-0622-4809-a17b-67e55409993d}" ma:sspId="797aeec6-0273-40f2-ab3e-beee73212332" ma:termSetId="7b4507a3-ea6b-4ab4-906b-a491e1f086bd" ma:anchorId="00000000-0000-0000-0000-000000000000" ma:open="false" ma:isKeyword="false">
      <xsd:complexType>
        <xsd:sequence>
          <xsd:element ref="pc:Terms" minOccurs="0" maxOccurs="1"/>
        </xsd:sequence>
      </xsd:complexType>
    </xsd:element>
    <xsd:element name="i5551a600e734172b7209c27fd0b6842" ma:index="35" nillable="true" ma:taxonomy="true" ma:internalName="i5551a600e734172b7209c27fd0b6842" ma:taxonomyFieldName="Local_x0020_Government_x0020_Authority_x0020__x0028_LGA_x0029_" ma:displayName="Local Government Authority (LGA)" ma:default="" ma:fieldId="{25551a60-0e73-4172-b720-9c27fd0b6842}" ma:sspId="797aeec6-0273-40f2-ab3e-beee73212332" ma:termSetId="9d3a11de-9da4-4c91-acbe-7df21a7a193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9ca9ef-eeeb-49d0-869c-0d8ab81e3edb" elementFormDefault="qualified">
    <xsd:import namespace="http://schemas.microsoft.com/office/2006/documentManagement/types"/>
    <xsd:import namespace="http://schemas.microsoft.com/office/infopath/2007/PartnerControls"/>
    <xsd:element name="if3d660ed8434136963ec0a475ae0501" ma:index="37" nillable="true" ma:taxonomy="true" ma:internalName="if3d660ed8434136963ec0a475ae0501" ma:taxonomyFieldName="CCSFP_x0020_Program" ma:displayName="CCSFP Program" ma:default="" ma:fieldId="{2f3d660e-d843-4136-963e-c0a475ae0501}" ma:sspId="797aeec6-0273-40f2-ab3e-beee73212332" ma:termSetId="a7fef589-7b53-4628-ab82-f8b86230f55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c81f56d-0a98-4e71-9e7b-0a33300577fb" elementFormDefault="qualified">
    <xsd:import namespace="http://schemas.microsoft.com/office/2006/documentManagement/types"/>
    <xsd:import namespace="http://schemas.microsoft.com/office/infopath/2007/PartnerControls"/>
    <xsd:element name="Date" ma:index="38"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True</openByDefault>
  <xsnScope>/sites/ecm_208/Sustainable Business Practices</xsnScope>
</customXsn>
</file>

<file path=customXml/item3.xml><?xml version="1.0" encoding="utf-8"?>
<?mso-contentType ?>
<SharedContentType xmlns="Microsoft.SharePoint.Taxonomy.ContentTypeSync" SourceId="3452d580-73c1-4b2b-acb3-3600a17877a9" ContentTypeId="0x0101002517F445A0F35E449C98AAD631F2B0386F0D"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Date xmlns="ac81f56d-0a98-4e71-9e7b-0a33300577fb" xsi:nil="true"/>
    <k1bd994a94c2413797db3bab8f123f6f xmlns="9fd47c19-1c4a-4d7d-b342-c10cef269344">
      <Terms xmlns="http://schemas.microsoft.com/office/infopath/2007/PartnerControls"/>
    </k1bd994a94c2413797db3bab8f123f6f>
    <if3d660ed8434136963ec0a475ae0501 xmlns="629ca9ef-eeeb-49d0-869c-0d8ab81e3edb">
      <Terms xmlns="http://schemas.microsoft.com/office/infopath/2007/PartnerControls"/>
    </if3d660ed8434136963ec0a475ae0501>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Local Government Victoria</TermName>
          <TermId xmlns="http://schemas.microsoft.com/office/infopath/2007/PartnerControls">f6ecfee0-2e0c-4d0c-8535-bce6333ce498</TermId>
        </TermInfo>
      </Terms>
    </n771d69a070c4babbf278c67c8a2b859>
    <Financial_x0020_Year xmlns="a5f32de4-e402-4188-b034-e71ca7d22e54"/>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Sector Performance and Development</TermName>
          <TermId xmlns="http://schemas.microsoft.com/office/infopath/2007/PartnerControls">76390a19-a1fc-4284-a89c-58f68cd51307</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i5551a600e734172b7209c27fd0b6842 xmlns="9fd47c19-1c4a-4d7d-b342-c10cef269344">
      <Terms xmlns="http://schemas.microsoft.com/office/infopath/2007/PartnerControls"/>
    </i5551a600e734172b7209c27fd0b6842>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Local Infrastructure</TermName>
          <TermId xmlns="http://schemas.microsoft.com/office/infopath/2007/PartnerControls">35232ce7-1039-46ab-a331-4c8e969be43f</TermId>
        </TermInfo>
      </Terms>
    </ic50d0a05a8e4d9791dac67f8a1e716c>
    <lfd3071406224809a17b67e55409993d xmlns="9fd47c19-1c4a-4d7d-b342-c10cef269344">
      <Terms xmlns="http://schemas.microsoft.com/office/infopath/2007/PartnerControls"/>
    </lfd3071406224809a17b67e55409993d>
    <_dlc_DocId xmlns="a5f32de4-e402-4188-b034-e71ca7d22e54">DOCID208-1757449102-2180</_dlc_DocId>
    <_dlc_DocIdUrl xmlns="a5f32de4-e402-4188-b034-e71ca7d22e54">
      <Url>https://delwpvicgovau.sharepoint.com/sites/ecm_208/_layouts/15/DocIdRedir.aspx?ID=DOCID208-1757449102-2180</Url>
      <Description>DOCID208-1757449102-2180</Description>
    </_dlc_DocIdUr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50B0F-A456-4275-B602-B78CCCD623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629ca9ef-eeeb-49d0-869c-0d8ab81e3edb"/>
    <ds:schemaRef ds:uri="ac81f56d-0a98-4e71-9e7b-0a3330057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2D0F13-0F0B-4199-BF36-A8B193AA4C6E}">
  <ds:schemaRefs>
    <ds:schemaRef ds:uri="http://schemas.microsoft.com/office/2006/metadata/customXsn"/>
  </ds:schemaRefs>
</ds:datastoreItem>
</file>

<file path=customXml/itemProps3.xml><?xml version="1.0" encoding="utf-8"?>
<ds:datastoreItem xmlns:ds="http://schemas.openxmlformats.org/officeDocument/2006/customXml" ds:itemID="{8B33412C-99AA-47F6-8A51-075AED87E317}">
  <ds:schemaRefs>
    <ds:schemaRef ds:uri="Microsoft.SharePoint.Taxonomy.ContentTypeSync"/>
  </ds:schemaRefs>
</ds:datastoreItem>
</file>

<file path=customXml/itemProps4.xml><?xml version="1.0" encoding="utf-8"?>
<ds:datastoreItem xmlns:ds="http://schemas.openxmlformats.org/officeDocument/2006/customXml" ds:itemID="{8E9BCB6E-EE76-48CC-8BE5-B9D9711C3C13}">
  <ds:schemaRefs>
    <ds:schemaRef ds:uri="http://schemas.microsoft.com/sharepoint/events"/>
  </ds:schemaRefs>
</ds:datastoreItem>
</file>

<file path=customXml/itemProps5.xml><?xml version="1.0" encoding="utf-8"?>
<ds:datastoreItem xmlns:ds="http://schemas.openxmlformats.org/officeDocument/2006/customXml" ds:itemID="{68D2F30C-07DC-44D8-97FD-047116B79251}">
  <ds:schemaRefs>
    <ds:schemaRef ds:uri="http://schemas.microsoft.com/sharepoint/v3/contenttype/forms"/>
  </ds:schemaRefs>
</ds:datastoreItem>
</file>

<file path=customXml/itemProps6.xml><?xml version="1.0" encoding="utf-8"?>
<ds:datastoreItem xmlns:ds="http://schemas.openxmlformats.org/officeDocument/2006/customXml" ds:itemID="{72A3DB36-6215-4911-91EF-3E063F069E26}">
  <ds:schemaRefs>
    <ds:schemaRef ds:uri="9fd47c19-1c4a-4d7d-b342-c10cef269344"/>
    <ds:schemaRef ds:uri="http://schemas.microsoft.com/sharepoint/v3"/>
    <ds:schemaRef ds:uri="629ca9ef-eeeb-49d0-869c-0d8ab81e3edb"/>
    <ds:schemaRef ds:uri="http://schemas.openxmlformats.org/package/2006/metadata/core-properties"/>
    <ds:schemaRef ds:uri="http://purl.org/dc/terms/"/>
    <ds:schemaRef ds:uri="http://purl.org/dc/dcmitype/"/>
    <ds:schemaRef ds:uri="http://purl.org/dc/elements/1.1/"/>
    <ds:schemaRef ds:uri="http://schemas.microsoft.com/office/infopath/2007/PartnerControls"/>
    <ds:schemaRef ds:uri="http://schemas.microsoft.com/office/2006/documentManagement/types"/>
    <ds:schemaRef ds:uri="ac81f56d-0a98-4e71-9e7b-0a33300577fb"/>
    <ds:schemaRef ds:uri="a5f32de4-e402-4188-b034-e71ca7d22e54"/>
    <ds:schemaRef ds:uri="http://schemas.microsoft.com/office/2006/metadata/properties"/>
    <ds:schemaRef ds:uri="http://www.w3.org/XML/1998/namespace"/>
  </ds:schemaRefs>
</ds:datastoreItem>
</file>

<file path=customXml/itemProps7.xml><?xml version="1.0" encoding="utf-8"?>
<ds:datastoreItem xmlns:ds="http://schemas.openxmlformats.org/officeDocument/2006/customXml" ds:itemID="{E3C7340D-ED9E-4831-89CB-CB560EE9D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Report template_macros.dotm</Template>
  <TotalTime>1</TotalTime>
  <Pages>16</Pages>
  <Words>4616</Words>
  <Characters>26312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Rural Councils Transformation Program</vt:lpstr>
    </vt:vector>
  </TitlesOfParts>
  <Company/>
  <LinksUpToDate>false</LinksUpToDate>
  <CharactersWithSpaces>30867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Rural Councils Transformation Program</dc:title>
  <dc:subject>Funding Guidelines for the RCTP</dc:subject>
  <dc:creator>Leighton C Vivian (DELWP)</dc:creator>
  <cp:keywords/>
  <dc:description/>
  <cp:lastModifiedBy>Andrew Hagland (DELWP)</cp:lastModifiedBy>
  <cp:revision>2</cp:revision>
  <cp:lastPrinted>2018-08-13T04:15:00Z</cp:lastPrinted>
  <dcterms:created xsi:type="dcterms:W3CDTF">2018-08-27T02:29:00Z</dcterms:created>
  <dcterms:modified xsi:type="dcterms:W3CDTF">2018-08-27T02:29:00Z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Rural Councils Transformation Program </vt:lpwstr>
  </property>
  <property fmtid="{D5CDD505-2E9C-101B-9397-08002B2CF9AE}" pid="3" name="xSubtitle">
    <vt:lpwstr>Funding Guidelines - August 2018</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Rural Councils Transformation Program </vt:lpwstr>
  </property>
  <property fmtid="{D5CDD505-2E9C-101B-9397-08002B2CF9AE}" pid="16" name="xFooterSubtitle">
    <vt:lpwstr>Funding Guidelines - August 2018</vt:lpwstr>
  </property>
  <property fmtid="{D5CDD505-2E9C-101B-9397-08002B2CF9AE}" pid="17" name="xAppendixName">
    <vt:lpwstr>Appendix</vt:lpwstr>
  </property>
  <property fmtid="{D5CDD505-2E9C-101B-9397-08002B2CF9AE}" pid="18" name="ContentTypeId">
    <vt:lpwstr>0x0101002517F445A0F35E449C98AAD631F2B0386F0D00B160C6C1692D5A4CBD9E6C48FBDE879F</vt:lpwstr>
  </property>
  <property fmtid="{D5CDD505-2E9C-101B-9397-08002B2CF9AE}" pid="19" name="Section">
    <vt:lpwstr/>
  </property>
  <property fmtid="{D5CDD505-2E9C-101B-9397-08002B2CF9AE}" pid="20" name="Sub-Section">
    <vt:lpwstr/>
  </property>
  <property fmtid="{D5CDD505-2E9C-101B-9397-08002B2CF9AE}" pid="21" name="Agency">
    <vt:lpwstr>1;#Department of Environment, Land, Water and Planning|607a3f87-1228-4cd9-82a5-076aa8776274</vt:lpwstr>
  </property>
  <property fmtid="{D5CDD505-2E9C-101B-9397-08002B2CF9AE}" pid="22" name="CCSFP Program">
    <vt:lpwstr/>
  </property>
  <property fmtid="{D5CDD505-2E9C-101B-9397-08002B2CF9AE}" pid="23" name="Region">
    <vt:lpwstr/>
  </property>
  <property fmtid="{D5CDD505-2E9C-101B-9397-08002B2CF9AE}" pid="24" name="Branch">
    <vt:lpwstr>6;#Sector Performance and Development|76390a19-a1fc-4284-a89c-58f68cd51307</vt:lpwstr>
  </property>
  <property fmtid="{D5CDD505-2E9C-101B-9397-08002B2CF9AE}" pid="25" name="Division">
    <vt:lpwstr>5;#Local Government Victoria|f6ecfee0-2e0c-4d0c-8535-bce6333ce498</vt:lpwstr>
  </property>
  <property fmtid="{D5CDD505-2E9C-101B-9397-08002B2CF9AE}" pid="26" name="Dissemination Limiting Marker">
    <vt:lpwstr>2;#FOUO|955eb6fc-b35a-4808-8aa5-31e514fa3f26</vt:lpwstr>
  </property>
  <property fmtid="{D5CDD505-2E9C-101B-9397-08002B2CF9AE}" pid="27" name="Group1">
    <vt:lpwstr>4;#Local Infrastructure|35232ce7-1039-46ab-a331-4c8e969be43f</vt:lpwstr>
  </property>
  <property fmtid="{D5CDD505-2E9C-101B-9397-08002B2CF9AE}" pid="28" name="Security Classification">
    <vt:lpwstr>3;#Unclassified|7fa379f4-4aba-4692-ab80-7d39d3a23cf4</vt:lpwstr>
  </property>
  <property fmtid="{D5CDD505-2E9C-101B-9397-08002B2CF9AE}" pid="29" name="Local Government Authority (LGA)">
    <vt:lpwstr/>
  </property>
  <property fmtid="{D5CDD505-2E9C-101B-9397-08002B2CF9AE}" pid="30" name="_dlc_DocIdItemGuid">
    <vt:lpwstr>495d6afc-0c31-4ca9-b688-ae3873bf4dfe</vt:lpwstr>
  </property>
</Properties>
</file>